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f9b7" w14:textId="275f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учетной документации в области здравоохранения, а также инструкций по их заполнению</w:t>
      </w:r>
    </w:p>
    <w:p>
      <w:pPr>
        <w:spacing w:after="0"/>
        <w:ind w:left="0"/>
        <w:jc w:val="both"/>
      </w:pPr>
      <w:r>
        <w:rPr>
          <w:rFonts w:ascii="Times New Roman"/>
          <w:b w:val="false"/>
          <w:i w:val="false"/>
          <w:color w:val="000000"/>
          <w:sz w:val="28"/>
        </w:rPr>
        <w:t>Приказ и.о. Министра здравоохранения Республики Казахстан от 30 октября 2020 года № ҚР ДСМ-175/2020. Зарегистрирован в Министерстве юстиции Республики Казахстан 4 ноября 2020 года № 21579.</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01.07.2022 </w:t>
      </w:r>
      <w:r>
        <w:rPr>
          <w:rFonts w:ascii="Times New Roman"/>
          <w:b w:val="false"/>
          <w:i w:val="false"/>
          <w:color w:val="ff0000"/>
          <w:sz w:val="28"/>
        </w:rPr>
        <w:t>№ ҚР ДСМ-62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Республики Казахстан "О здоровье народа и системе здравоохранения",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против пыток и других жестоких, бесчеловечных и унижающих достоинство видов обращения и наказания",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09.07.2025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формы медицинской учетной документации, используемые в стационарах,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формы медицинской учетной документации, используемые в стационарах и амбулаторно-поликлинических организациях,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формы медицинской учетной документации, используемые в амбулаторно-поликлинических организациях,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формы медицинской учетной документации других типов медицинских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формы медицинской учетной документации лабораторий в составе медицинских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формы медицинской учетной документации организаций службы крови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перечень</w:t>
      </w:r>
      <w:r>
        <w:rPr>
          <w:rFonts w:ascii="Times New Roman"/>
          <w:b w:val="false"/>
          <w:i w:val="false"/>
          <w:color w:val="000000"/>
          <w:sz w:val="28"/>
        </w:rPr>
        <w:t xml:space="preserve"> документации, обязательной для заполнения медицинскими работниками;</w:t>
      </w:r>
    </w:p>
    <w:bookmarkEnd w:id="8"/>
    <w:bookmarkStart w:name="z13" w:id="9"/>
    <w:p>
      <w:pPr>
        <w:spacing w:after="0"/>
        <w:ind w:left="0"/>
        <w:jc w:val="both"/>
      </w:pPr>
      <w:r>
        <w:rPr>
          <w:rFonts w:ascii="Times New Roman"/>
          <w:b w:val="false"/>
          <w:i w:val="false"/>
          <w:color w:val="000000"/>
          <w:sz w:val="28"/>
        </w:rPr>
        <w:t xml:space="preserve">
      8) форму карты учета дефектов оказания медицинских услуг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20.06.2024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и структурный элемент приказа Министерства здравоохранения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Гиният А.Г.</w:t>
      </w:r>
    </w:p>
    <w:bookmarkEnd w:id="15"/>
    <w:bookmarkStart w:name="z20"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8447" w:id="17"/>
    <w:p>
      <w:pPr>
        <w:spacing w:after="0"/>
        <w:ind w:left="0"/>
        <w:jc w:val="left"/>
      </w:pPr>
      <w:r>
        <w:rPr>
          <w:rFonts w:ascii="Times New Roman"/>
          <w:b/>
          <w:i w:val="false"/>
          <w:color w:val="000000"/>
        </w:rPr>
        <w:t xml:space="preserve"> Формы медицинской учетной документации, используемые в стационарах</w:t>
      </w:r>
    </w:p>
    <w:bookmarkEnd w:id="17"/>
    <w:p>
      <w:pPr>
        <w:spacing w:after="0"/>
        <w:ind w:left="0"/>
        <w:jc w:val="both"/>
      </w:pPr>
      <w:r>
        <w:rPr>
          <w:rFonts w:ascii="Times New Roman"/>
          <w:b w:val="false"/>
          <w:i w:val="false"/>
          <w:color w:val="ff0000"/>
          <w:sz w:val="28"/>
        </w:rPr>
        <w:t xml:space="preserve">
      Сноска. Формы медицинской учетной документации - в редакции приказа и.о. Министра здравоохранения РК от 09.07.2025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19" w:id="18"/>
    <w:p>
      <w:pPr>
        <w:spacing w:after="0"/>
        <w:ind w:left="0"/>
        <w:jc w:val="left"/>
      </w:pPr>
      <w:r>
        <w:rPr>
          <w:rFonts w:ascii="Times New Roman"/>
          <w:b/>
          <w:i w:val="false"/>
          <w:color w:val="000000"/>
        </w:rPr>
        <w:t xml:space="preserve"> Форма № 001/у "Медицинская карта стационарного пациента" №___</w:t>
      </w:r>
    </w:p>
    <w:bookmarkEnd w:id="18"/>
    <w:bookmarkStart w:name="z30161" w:id="19"/>
    <w:p>
      <w:pPr>
        <w:spacing w:after="0"/>
        <w:ind w:left="0"/>
        <w:jc w:val="both"/>
      </w:pPr>
      <w:r>
        <w:rPr>
          <w:rFonts w:ascii="Times New Roman"/>
          <w:b w:val="false"/>
          <w:i w:val="false"/>
          <w:color w:val="000000"/>
          <w:sz w:val="28"/>
        </w:rPr>
        <w:t>
      Раздел 1. Приемный покой</w:t>
      </w:r>
    </w:p>
    <w:bookmarkEnd w:id="19"/>
    <w:bookmarkStart w:name="z30162" w:id="20"/>
    <w:p>
      <w:pPr>
        <w:spacing w:after="0"/>
        <w:ind w:left="0"/>
        <w:jc w:val="both"/>
      </w:pPr>
      <w:r>
        <w:rPr>
          <w:rFonts w:ascii="Times New Roman"/>
          <w:b w:val="false"/>
          <w:i w:val="false"/>
          <w:color w:val="000000"/>
          <w:sz w:val="28"/>
        </w:rPr>
        <w:t>
      Общая часть:</w:t>
      </w:r>
    </w:p>
    <w:bookmarkEnd w:id="20"/>
    <w:bookmarkStart w:name="z30163" w:id="21"/>
    <w:p>
      <w:pPr>
        <w:spacing w:after="0"/>
        <w:ind w:left="0"/>
        <w:jc w:val="both"/>
      </w:pPr>
      <w:r>
        <w:rPr>
          <w:rFonts w:ascii="Times New Roman"/>
          <w:b w:val="false"/>
          <w:i w:val="false"/>
          <w:color w:val="000000"/>
          <w:sz w:val="28"/>
        </w:rPr>
        <w:t>
      1. ИИН__________________________________________________________</w:t>
      </w:r>
    </w:p>
    <w:bookmarkEnd w:id="21"/>
    <w:bookmarkStart w:name="z30164" w:id="22"/>
    <w:p>
      <w:pPr>
        <w:spacing w:after="0"/>
        <w:ind w:left="0"/>
        <w:jc w:val="both"/>
      </w:pPr>
      <w:r>
        <w:rPr>
          <w:rFonts w:ascii="Times New Roman"/>
          <w:b w:val="false"/>
          <w:i w:val="false"/>
          <w:color w:val="000000"/>
          <w:sz w:val="28"/>
        </w:rPr>
        <w:t>
      2. ФИО (при его наличии) _________________________________________</w:t>
      </w:r>
    </w:p>
    <w:bookmarkEnd w:id="22"/>
    <w:bookmarkStart w:name="z30165" w:id="23"/>
    <w:p>
      <w:pPr>
        <w:spacing w:after="0"/>
        <w:ind w:left="0"/>
        <w:jc w:val="both"/>
      </w:pPr>
      <w:r>
        <w:rPr>
          <w:rFonts w:ascii="Times New Roman"/>
          <w:b w:val="false"/>
          <w:i w:val="false"/>
          <w:color w:val="000000"/>
          <w:sz w:val="28"/>
        </w:rPr>
        <w:t>
      3. Дата рождения – "____" ___________________________ 20____ год</w:t>
      </w:r>
    </w:p>
    <w:bookmarkEnd w:id="23"/>
    <w:bookmarkStart w:name="z30166" w:id="24"/>
    <w:p>
      <w:pPr>
        <w:spacing w:after="0"/>
        <w:ind w:left="0"/>
        <w:jc w:val="both"/>
      </w:pPr>
      <w:r>
        <w:rPr>
          <w:rFonts w:ascii="Times New Roman"/>
          <w:b w:val="false"/>
          <w:i w:val="false"/>
          <w:color w:val="000000"/>
          <w:sz w:val="28"/>
        </w:rPr>
        <w:t>
      4. Пол</w:t>
      </w:r>
    </w:p>
    <w:bookmarkEnd w:id="24"/>
    <w:bookmarkStart w:name="z30167"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68" w:id="26"/>
    <w:p>
      <w:pPr>
        <w:spacing w:after="0"/>
        <w:ind w:left="0"/>
        <w:jc w:val="both"/>
      </w:pPr>
      <w:r>
        <w:rPr>
          <w:rFonts w:ascii="Times New Roman"/>
          <w:b w:val="false"/>
          <w:i w:val="false"/>
          <w:color w:val="000000"/>
          <w:sz w:val="28"/>
        </w:rPr>
        <w:t>
      мужской</w:t>
      </w:r>
    </w:p>
    <w:bookmarkEnd w:id="26"/>
    <w:bookmarkStart w:name="z3016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70" w:id="28"/>
    <w:p>
      <w:pPr>
        <w:spacing w:after="0"/>
        <w:ind w:left="0"/>
        <w:jc w:val="both"/>
      </w:pPr>
      <w:r>
        <w:rPr>
          <w:rFonts w:ascii="Times New Roman"/>
          <w:b w:val="false"/>
          <w:i w:val="false"/>
          <w:color w:val="000000"/>
          <w:sz w:val="28"/>
        </w:rPr>
        <w:t>
      женский</w:t>
      </w:r>
    </w:p>
    <w:bookmarkEnd w:id="28"/>
    <w:bookmarkStart w:name="z30171" w:id="29"/>
    <w:p>
      <w:pPr>
        <w:spacing w:after="0"/>
        <w:ind w:left="0"/>
        <w:jc w:val="both"/>
      </w:pPr>
      <w:r>
        <w:rPr>
          <w:rFonts w:ascii="Times New Roman"/>
          <w:b w:val="false"/>
          <w:i w:val="false"/>
          <w:color w:val="000000"/>
          <w:sz w:val="28"/>
        </w:rPr>
        <w:t>
      5. Возраст ________________________________________________________</w:t>
      </w:r>
    </w:p>
    <w:bookmarkEnd w:id="29"/>
    <w:bookmarkStart w:name="z30172" w:id="30"/>
    <w:p>
      <w:pPr>
        <w:spacing w:after="0"/>
        <w:ind w:left="0"/>
        <w:jc w:val="both"/>
      </w:pPr>
      <w:r>
        <w:rPr>
          <w:rFonts w:ascii="Times New Roman"/>
          <w:b w:val="false"/>
          <w:i w:val="false"/>
          <w:color w:val="000000"/>
          <w:sz w:val="28"/>
        </w:rPr>
        <w:t>
      6. Национальность ________________________________________________</w:t>
      </w:r>
    </w:p>
    <w:bookmarkEnd w:id="30"/>
    <w:bookmarkStart w:name="z30173" w:id="31"/>
    <w:p>
      <w:pPr>
        <w:spacing w:after="0"/>
        <w:ind w:left="0"/>
        <w:jc w:val="both"/>
      </w:pPr>
      <w:r>
        <w:rPr>
          <w:rFonts w:ascii="Times New Roman"/>
          <w:b w:val="false"/>
          <w:i w:val="false"/>
          <w:color w:val="000000"/>
          <w:sz w:val="28"/>
        </w:rPr>
        <w:t>
      7. Гражданство (справочник стран) __________________________________</w:t>
      </w:r>
    </w:p>
    <w:bookmarkEnd w:id="31"/>
    <w:bookmarkStart w:name="z30174" w:id="32"/>
    <w:p>
      <w:pPr>
        <w:spacing w:after="0"/>
        <w:ind w:left="0"/>
        <w:jc w:val="both"/>
      </w:pPr>
      <w:r>
        <w:rPr>
          <w:rFonts w:ascii="Times New Roman"/>
          <w:b w:val="false"/>
          <w:i w:val="false"/>
          <w:color w:val="000000"/>
          <w:sz w:val="28"/>
        </w:rPr>
        <w:t>
      8. Житель</w:t>
      </w:r>
    </w:p>
    <w:bookmarkEnd w:id="32"/>
    <w:bookmarkStart w:name="z3017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76" w:id="34"/>
    <w:p>
      <w:pPr>
        <w:spacing w:after="0"/>
        <w:ind w:left="0"/>
        <w:jc w:val="both"/>
      </w:pPr>
      <w:r>
        <w:rPr>
          <w:rFonts w:ascii="Times New Roman"/>
          <w:b w:val="false"/>
          <w:i w:val="false"/>
          <w:color w:val="000000"/>
          <w:sz w:val="28"/>
        </w:rPr>
        <w:t>
      города</w:t>
      </w:r>
    </w:p>
    <w:bookmarkEnd w:id="34"/>
    <w:bookmarkStart w:name="z3017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78" w:id="36"/>
    <w:p>
      <w:pPr>
        <w:spacing w:after="0"/>
        <w:ind w:left="0"/>
        <w:jc w:val="both"/>
      </w:pPr>
      <w:r>
        <w:rPr>
          <w:rFonts w:ascii="Times New Roman"/>
          <w:b w:val="false"/>
          <w:i w:val="false"/>
          <w:color w:val="000000"/>
          <w:sz w:val="28"/>
        </w:rPr>
        <w:t>
      села</w:t>
      </w:r>
    </w:p>
    <w:bookmarkEnd w:id="36"/>
    <w:bookmarkStart w:name="z30179" w:id="37"/>
    <w:p>
      <w:pPr>
        <w:spacing w:after="0"/>
        <w:ind w:left="0"/>
        <w:jc w:val="both"/>
      </w:pPr>
      <w:r>
        <w:rPr>
          <w:rFonts w:ascii="Times New Roman"/>
          <w:b w:val="false"/>
          <w:i w:val="false"/>
          <w:color w:val="000000"/>
          <w:sz w:val="28"/>
        </w:rPr>
        <w:t>
      9. Адрес проживания ________________________________________________</w:t>
      </w:r>
    </w:p>
    <w:bookmarkEnd w:id="37"/>
    <w:bookmarkStart w:name="z30180" w:id="38"/>
    <w:p>
      <w:pPr>
        <w:spacing w:after="0"/>
        <w:ind w:left="0"/>
        <w:jc w:val="both"/>
      </w:pPr>
      <w:r>
        <w:rPr>
          <w:rFonts w:ascii="Times New Roman"/>
          <w:b w:val="false"/>
          <w:i w:val="false"/>
          <w:color w:val="000000"/>
          <w:sz w:val="28"/>
        </w:rPr>
        <w:t>
      10. Место работы/учебы/детского учреждения __________________________</w:t>
      </w:r>
    </w:p>
    <w:bookmarkEnd w:id="38"/>
    <w:bookmarkStart w:name="z30181" w:id="39"/>
    <w:p>
      <w:pPr>
        <w:spacing w:after="0"/>
        <w:ind w:left="0"/>
        <w:jc w:val="both"/>
      </w:pPr>
      <w:r>
        <w:rPr>
          <w:rFonts w:ascii="Times New Roman"/>
          <w:b w:val="false"/>
          <w:i w:val="false"/>
          <w:color w:val="000000"/>
          <w:sz w:val="28"/>
        </w:rPr>
        <w:t>
      Должность Образование _____________________________________________</w:t>
      </w:r>
    </w:p>
    <w:bookmarkEnd w:id="39"/>
    <w:bookmarkStart w:name="z30182" w:id="40"/>
    <w:p>
      <w:pPr>
        <w:spacing w:after="0"/>
        <w:ind w:left="0"/>
        <w:jc w:val="both"/>
      </w:pPr>
      <w:r>
        <w:rPr>
          <w:rFonts w:ascii="Times New Roman"/>
          <w:b w:val="false"/>
          <w:i w:val="false"/>
          <w:color w:val="000000"/>
          <w:sz w:val="28"/>
        </w:rPr>
        <w:t>
      11. Наименование страховой компании, № страхового полиса_____________</w:t>
      </w:r>
    </w:p>
    <w:bookmarkEnd w:id="40"/>
    <w:bookmarkStart w:name="z30183" w:id="41"/>
    <w:p>
      <w:pPr>
        <w:spacing w:after="0"/>
        <w:ind w:left="0"/>
        <w:jc w:val="both"/>
      </w:pPr>
      <w:r>
        <w:rPr>
          <w:rFonts w:ascii="Times New Roman"/>
          <w:b w:val="false"/>
          <w:i w:val="false"/>
          <w:color w:val="000000"/>
          <w:sz w:val="28"/>
        </w:rPr>
        <w:t>
      12. Группа инвалидности____________________________________________</w:t>
      </w:r>
    </w:p>
    <w:bookmarkEnd w:id="41"/>
    <w:bookmarkStart w:name="z30184" w:id="42"/>
    <w:p>
      <w:pPr>
        <w:spacing w:after="0"/>
        <w:ind w:left="0"/>
        <w:jc w:val="both"/>
      </w:pPr>
      <w:r>
        <w:rPr>
          <w:rFonts w:ascii="Times New Roman"/>
          <w:b w:val="false"/>
          <w:i w:val="false"/>
          <w:color w:val="000000"/>
          <w:sz w:val="28"/>
        </w:rPr>
        <w:t>
      13. Тип возмещения ________________________________________________</w:t>
      </w:r>
    </w:p>
    <w:bookmarkEnd w:id="42"/>
    <w:bookmarkStart w:name="z30185" w:id="43"/>
    <w:p>
      <w:pPr>
        <w:spacing w:after="0"/>
        <w:ind w:left="0"/>
        <w:jc w:val="both"/>
      </w:pPr>
      <w:r>
        <w:rPr>
          <w:rFonts w:ascii="Times New Roman"/>
          <w:b w:val="false"/>
          <w:i w:val="false"/>
          <w:color w:val="000000"/>
          <w:sz w:val="28"/>
        </w:rPr>
        <w:t>
      14. Социальный статус ______________________________________________</w:t>
      </w:r>
    </w:p>
    <w:bookmarkEnd w:id="43"/>
    <w:bookmarkStart w:name="z30186" w:id="44"/>
    <w:p>
      <w:pPr>
        <w:spacing w:after="0"/>
        <w:ind w:left="0"/>
        <w:jc w:val="both"/>
      </w:pPr>
      <w:r>
        <w:rPr>
          <w:rFonts w:ascii="Times New Roman"/>
          <w:b w:val="false"/>
          <w:i w:val="false"/>
          <w:color w:val="000000"/>
          <w:sz w:val="28"/>
        </w:rPr>
        <w:t>
      15. Лицо, содержащееся в следственных изоляторах и учреждениях уголовно-</w:t>
      </w:r>
    </w:p>
    <w:bookmarkEnd w:id="44"/>
    <w:bookmarkStart w:name="z30187" w:id="45"/>
    <w:p>
      <w:pPr>
        <w:spacing w:after="0"/>
        <w:ind w:left="0"/>
        <w:jc w:val="both"/>
      </w:pPr>
      <w:r>
        <w:rPr>
          <w:rFonts w:ascii="Times New Roman"/>
          <w:b w:val="false"/>
          <w:i w:val="false"/>
          <w:color w:val="000000"/>
          <w:sz w:val="28"/>
        </w:rPr>
        <w:t>
      исполнительной (пенитенциарной) системы</w:t>
      </w:r>
    </w:p>
    <w:bookmarkEnd w:id="45"/>
    <w:bookmarkStart w:name="z30188" w:id="46"/>
    <w:p>
      <w:pPr>
        <w:spacing w:after="0"/>
        <w:ind w:left="0"/>
        <w:jc w:val="both"/>
      </w:pPr>
      <w:r>
        <w:rPr>
          <w:rFonts w:ascii="Times New Roman"/>
          <w:b w:val="false"/>
          <w:i w:val="false"/>
          <w:color w:val="000000"/>
          <w:sz w:val="28"/>
        </w:rPr>
        <w:t>
      16. Пациент направлен ______________________________________________</w:t>
      </w:r>
    </w:p>
    <w:bookmarkEnd w:id="46"/>
    <w:bookmarkStart w:name="z30189" w:id="47"/>
    <w:p>
      <w:pPr>
        <w:spacing w:after="0"/>
        <w:ind w:left="0"/>
        <w:jc w:val="both"/>
      </w:pPr>
      <w:r>
        <w:rPr>
          <w:rFonts w:ascii="Times New Roman"/>
          <w:b w:val="false"/>
          <w:i w:val="false"/>
          <w:color w:val="000000"/>
          <w:sz w:val="28"/>
        </w:rPr>
        <w:t>
      17. Тип госпитализации _____________________________________________</w:t>
      </w:r>
    </w:p>
    <w:bookmarkEnd w:id="47"/>
    <w:bookmarkStart w:name="z30190" w:id="48"/>
    <w:p>
      <w:pPr>
        <w:spacing w:after="0"/>
        <w:ind w:left="0"/>
        <w:jc w:val="both"/>
      </w:pPr>
      <w:r>
        <w:rPr>
          <w:rFonts w:ascii="Times New Roman"/>
          <w:b w:val="false"/>
          <w:i w:val="false"/>
          <w:color w:val="000000"/>
          <w:sz w:val="28"/>
        </w:rPr>
        <w:t>
      18. Код госпитализации _____________________________________________</w:t>
      </w:r>
    </w:p>
    <w:bookmarkEnd w:id="48"/>
    <w:bookmarkStart w:name="z30191" w:id="49"/>
    <w:p>
      <w:pPr>
        <w:spacing w:after="0"/>
        <w:ind w:left="0"/>
        <w:jc w:val="both"/>
      </w:pPr>
      <w:r>
        <w:rPr>
          <w:rFonts w:ascii="Times New Roman"/>
          <w:b w:val="false"/>
          <w:i w:val="false"/>
          <w:color w:val="000000"/>
          <w:sz w:val="28"/>
        </w:rPr>
        <w:t>
      19. Госпитализирован в данном году по поводу данного заболевания</w:t>
      </w:r>
    </w:p>
    <w:bookmarkEnd w:id="49"/>
    <w:bookmarkStart w:name="z30192" w:id="50"/>
    <w:p>
      <w:pPr>
        <w:spacing w:after="0"/>
        <w:ind w:left="0"/>
        <w:jc w:val="both"/>
      </w:pPr>
      <w:r>
        <w:rPr>
          <w:rFonts w:ascii="Times New Roman"/>
          <w:b w:val="false"/>
          <w:i w:val="false"/>
          <w:color w:val="000000"/>
          <w:sz w:val="28"/>
        </w:rPr>
        <w:t>
      __________________________________________________________________</w:t>
      </w:r>
    </w:p>
    <w:bookmarkEnd w:id="50"/>
    <w:bookmarkStart w:name="z30193" w:id="51"/>
    <w:p>
      <w:pPr>
        <w:spacing w:after="0"/>
        <w:ind w:left="0"/>
        <w:jc w:val="both"/>
      </w:pPr>
      <w:r>
        <w:rPr>
          <w:rFonts w:ascii="Times New Roman"/>
          <w:b w:val="false"/>
          <w:i w:val="false"/>
          <w:color w:val="000000"/>
          <w:sz w:val="28"/>
        </w:rPr>
        <w:t>
      20. Диагноз направившей организации ________________________________</w:t>
      </w:r>
    </w:p>
    <w:bookmarkEnd w:id="51"/>
    <w:bookmarkStart w:name="z30194" w:id="52"/>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5"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 (при его наличии) </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03" w:id="54"/>
    <w:p>
      <w:pPr>
        <w:spacing w:after="0"/>
        <w:ind w:left="0"/>
        <w:jc w:val="both"/>
      </w:pPr>
      <w:r>
        <w:rPr>
          <w:rFonts w:ascii="Times New Roman"/>
          <w:b w:val="false"/>
          <w:i w:val="false"/>
          <w:color w:val="000000"/>
          <w:sz w:val="28"/>
        </w:rPr>
        <w:t>
      Первичный осмотр врача приемного покоя при госпитализации:</w:t>
      </w:r>
    </w:p>
    <w:bookmarkEnd w:id="54"/>
    <w:bookmarkStart w:name="z30204" w:id="55"/>
    <w:p>
      <w:pPr>
        <w:spacing w:after="0"/>
        <w:ind w:left="0"/>
        <w:jc w:val="both"/>
      </w:pPr>
      <w:r>
        <w:rPr>
          <w:rFonts w:ascii="Times New Roman"/>
          <w:b w:val="false"/>
          <w:i w:val="false"/>
          <w:color w:val="000000"/>
          <w:sz w:val="28"/>
        </w:rPr>
        <w:t>
      1. Дата и время осмотра – "___" __________________ 20____ год ________</w:t>
      </w:r>
    </w:p>
    <w:bookmarkEnd w:id="55"/>
    <w:bookmarkStart w:name="z30205" w:id="56"/>
    <w:p>
      <w:pPr>
        <w:spacing w:after="0"/>
        <w:ind w:left="0"/>
        <w:jc w:val="both"/>
      </w:pPr>
      <w:r>
        <w:rPr>
          <w:rFonts w:ascii="Times New Roman"/>
          <w:b w:val="false"/>
          <w:i w:val="false"/>
          <w:color w:val="000000"/>
          <w:sz w:val="28"/>
        </w:rPr>
        <w:t>
      2. Жалобы ________________________________________________________</w:t>
      </w:r>
    </w:p>
    <w:bookmarkEnd w:id="56"/>
    <w:bookmarkStart w:name="z30206" w:id="57"/>
    <w:p>
      <w:pPr>
        <w:spacing w:after="0"/>
        <w:ind w:left="0"/>
        <w:jc w:val="both"/>
      </w:pPr>
      <w:r>
        <w:rPr>
          <w:rFonts w:ascii="Times New Roman"/>
          <w:b w:val="false"/>
          <w:i w:val="false"/>
          <w:color w:val="000000"/>
          <w:sz w:val="28"/>
        </w:rPr>
        <w:t>
      3. Анамнез болезни_________________________________________________</w:t>
      </w:r>
    </w:p>
    <w:bookmarkEnd w:id="57"/>
    <w:bookmarkStart w:name="z30207" w:id="58"/>
    <w:p>
      <w:pPr>
        <w:spacing w:after="0"/>
        <w:ind w:left="0"/>
        <w:jc w:val="both"/>
      </w:pPr>
      <w:r>
        <w:rPr>
          <w:rFonts w:ascii="Times New Roman"/>
          <w:b w:val="false"/>
          <w:i w:val="false"/>
          <w:color w:val="000000"/>
          <w:sz w:val="28"/>
        </w:rPr>
        <w:t>
      4. Анамнез жизни __________________________________________________</w:t>
      </w:r>
    </w:p>
    <w:bookmarkEnd w:id="58"/>
    <w:bookmarkStart w:name="z30208" w:id="59"/>
    <w:p>
      <w:pPr>
        <w:spacing w:after="0"/>
        <w:ind w:left="0"/>
        <w:jc w:val="both"/>
      </w:pPr>
      <w:r>
        <w:rPr>
          <w:rFonts w:ascii="Times New Roman"/>
          <w:b w:val="false"/>
          <w:i w:val="false"/>
          <w:color w:val="000000"/>
          <w:sz w:val="28"/>
        </w:rPr>
        <w:t>
      5. Аллергические реакции (включая непереносимость препаратов)</w:t>
      </w:r>
    </w:p>
    <w:bookmarkEnd w:id="59"/>
    <w:bookmarkStart w:name="z3020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0" w:id="61"/>
    <w:p>
      <w:pPr>
        <w:spacing w:after="0"/>
        <w:ind w:left="0"/>
        <w:jc w:val="both"/>
      </w:pPr>
      <w:r>
        <w:rPr>
          <w:rFonts w:ascii="Times New Roman"/>
          <w:b w:val="false"/>
          <w:i w:val="false"/>
          <w:color w:val="000000"/>
          <w:sz w:val="28"/>
        </w:rPr>
        <w:t>
      да</w:t>
      </w:r>
    </w:p>
    <w:bookmarkEnd w:id="61"/>
    <w:bookmarkStart w:name="z3021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2" w:id="63"/>
    <w:p>
      <w:pPr>
        <w:spacing w:after="0"/>
        <w:ind w:left="0"/>
        <w:jc w:val="both"/>
      </w:pPr>
      <w:r>
        <w:rPr>
          <w:rFonts w:ascii="Times New Roman"/>
          <w:b w:val="false"/>
          <w:i w:val="false"/>
          <w:color w:val="000000"/>
          <w:sz w:val="28"/>
        </w:rPr>
        <w:t>
      нет.</w:t>
      </w:r>
    </w:p>
    <w:bookmarkEnd w:id="63"/>
    <w:bookmarkStart w:name="z30213" w:id="64"/>
    <w:p>
      <w:pPr>
        <w:spacing w:after="0"/>
        <w:ind w:left="0"/>
        <w:jc w:val="both"/>
      </w:pPr>
      <w:r>
        <w:rPr>
          <w:rFonts w:ascii="Times New Roman"/>
          <w:b w:val="false"/>
          <w:i w:val="false"/>
          <w:color w:val="000000"/>
          <w:sz w:val="28"/>
        </w:rPr>
        <w:t>
      6. Перенесенные инфекции</w:t>
      </w:r>
    </w:p>
    <w:bookmarkEnd w:id="64"/>
    <w:bookmarkStart w:name="z3021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5" w:id="66"/>
    <w:p>
      <w:pPr>
        <w:spacing w:after="0"/>
        <w:ind w:left="0"/>
        <w:jc w:val="both"/>
      </w:pPr>
      <w:r>
        <w:rPr>
          <w:rFonts w:ascii="Times New Roman"/>
          <w:b w:val="false"/>
          <w:i w:val="false"/>
          <w:color w:val="000000"/>
          <w:sz w:val="28"/>
        </w:rPr>
        <w:t>
      нет</w:t>
      </w:r>
    </w:p>
    <w:bookmarkEnd w:id="66"/>
    <w:bookmarkStart w:name="z3021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7" w:id="68"/>
    <w:p>
      <w:pPr>
        <w:spacing w:after="0"/>
        <w:ind w:left="0"/>
        <w:jc w:val="both"/>
      </w:pPr>
      <w:r>
        <w:rPr>
          <w:rFonts w:ascii="Times New Roman"/>
          <w:b w:val="false"/>
          <w:i w:val="false"/>
          <w:color w:val="000000"/>
          <w:sz w:val="28"/>
        </w:rPr>
        <w:t>
      да (код наименование)</w:t>
      </w:r>
    </w:p>
    <w:bookmarkEnd w:id="68"/>
    <w:bookmarkStart w:name="z30218" w:id="69"/>
    <w:p>
      <w:pPr>
        <w:spacing w:after="0"/>
        <w:ind w:left="0"/>
        <w:jc w:val="both"/>
      </w:pPr>
      <w:r>
        <w:rPr>
          <w:rFonts w:ascii="Times New Roman"/>
          <w:b w:val="false"/>
          <w:i w:val="false"/>
          <w:color w:val="000000"/>
          <w:sz w:val="28"/>
        </w:rPr>
        <w:t>
      Туберкулез</w:t>
      </w:r>
    </w:p>
    <w:bookmarkEnd w:id="69"/>
    <w:bookmarkStart w:name="z3021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20" w:id="71"/>
    <w:p>
      <w:pPr>
        <w:spacing w:after="0"/>
        <w:ind w:left="0"/>
        <w:jc w:val="both"/>
      </w:pPr>
      <w:r>
        <w:rPr>
          <w:rFonts w:ascii="Times New Roman"/>
          <w:b w:val="false"/>
          <w:i w:val="false"/>
          <w:color w:val="000000"/>
          <w:sz w:val="28"/>
        </w:rPr>
        <w:t>
      да</w:t>
      </w:r>
    </w:p>
    <w:bookmarkEnd w:id="71"/>
    <w:bookmarkStart w:name="z3022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22" w:id="73"/>
    <w:p>
      <w:pPr>
        <w:spacing w:after="0"/>
        <w:ind w:left="0"/>
        <w:jc w:val="both"/>
      </w:pPr>
      <w:r>
        <w:rPr>
          <w:rFonts w:ascii="Times New Roman"/>
          <w:b w:val="false"/>
          <w:i w:val="false"/>
          <w:color w:val="000000"/>
          <w:sz w:val="28"/>
        </w:rPr>
        <w:t>
      нет</w:t>
      </w:r>
    </w:p>
    <w:bookmarkEnd w:id="73"/>
    <w:bookmarkStart w:name="z30223" w:id="74"/>
    <w:p>
      <w:pPr>
        <w:spacing w:after="0"/>
        <w:ind w:left="0"/>
        <w:jc w:val="both"/>
      </w:pPr>
      <w:r>
        <w:rPr>
          <w:rFonts w:ascii="Times New Roman"/>
          <w:b w:val="false"/>
          <w:i w:val="false"/>
          <w:color w:val="000000"/>
          <w:sz w:val="28"/>
        </w:rPr>
        <w:t>
      кожно-венерологические заболевания</w:t>
      </w:r>
    </w:p>
    <w:bookmarkEnd w:id="74"/>
    <w:bookmarkStart w:name="z3022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25" w:id="76"/>
    <w:p>
      <w:pPr>
        <w:spacing w:after="0"/>
        <w:ind w:left="0"/>
        <w:jc w:val="both"/>
      </w:pPr>
      <w:r>
        <w:rPr>
          <w:rFonts w:ascii="Times New Roman"/>
          <w:b w:val="false"/>
          <w:i w:val="false"/>
          <w:color w:val="000000"/>
          <w:sz w:val="28"/>
        </w:rPr>
        <w:t>
      да</w:t>
      </w:r>
    </w:p>
    <w:bookmarkEnd w:id="76"/>
    <w:bookmarkStart w:name="z3022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27" w:id="78"/>
    <w:p>
      <w:pPr>
        <w:spacing w:after="0"/>
        <w:ind w:left="0"/>
        <w:jc w:val="both"/>
      </w:pPr>
      <w:r>
        <w:rPr>
          <w:rFonts w:ascii="Times New Roman"/>
          <w:b w:val="false"/>
          <w:i w:val="false"/>
          <w:color w:val="000000"/>
          <w:sz w:val="28"/>
        </w:rPr>
        <w:t>
      нет</w:t>
      </w:r>
    </w:p>
    <w:bookmarkEnd w:id="78"/>
    <w:bookmarkStart w:name="z30228" w:id="79"/>
    <w:p>
      <w:pPr>
        <w:spacing w:after="0"/>
        <w:ind w:left="0"/>
        <w:jc w:val="both"/>
      </w:pPr>
      <w:r>
        <w:rPr>
          <w:rFonts w:ascii="Times New Roman"/>
          <w:b w:val="false"/>
          <w:i w:val="false"/>
          <w:color w:val="000000"/>
          <w:sz w:val="28"/>
        </w:rPr>
        <w:t>
      Гепатит</w:t>
      </w:r>
    </w:p>
    <w:bookmarkEnd w:id="79"/>
    <w:bookmarkStart w:name="z3022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0" w:id="81"/>
    <w:p>
      <w:pPr>
        <w:spacing w:after="0"/>
        <w:ind w:left="0"/>
        <w:jc w:val="both"/>
      </w:pPr>
      <w:r>
        <w:rPr>
          <w:rFonts w:ascii="Times New Roman"/>
          <w:b w:val="false"/>
          <w:i w:val="false"/>
          <w:color w:val="000000"/>
          <w:sz w:val="28"/>
        </w:rPr>
        <w:t>
      да</w:t>
      </w:r>
    </w:p>
    <w:bookmarkEnd w:id="81"/>
    <w:bookmarkStart w:name="z3023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2" w:id="83"/>
    <w:p>
      <w:pPr>
        <w:spacing w:after="0"/>
        <w:ind w:left="0"/>
        <w:jc w:val="both"/>
      </w:pPr>
      <w:r>
        <w:rPr>
          <w:rFonts w:ascii="Times New Roman"/>
          <w:b w:val="false"/>
          <w:i w:val="false"/>
          <w:color w:val="000000"/>
          <w:sz w:val="28"/>
        </w:rPr>
        <w:t>
      нет другое</w:t>
      </w:r>
    </w:p>
    <w:bookmarkEnd w:id="83"/>
    <w:bookmarkStart w:name="z30233" w:id="84"/>
    <w:p>
      <w:pPr>
        <w:spacing w:after="0"/>
        <w:ind w:left="0"/>
        <w:jc w:val="both"/>
      </w:pPr>
      <w:r>
        <w:rPr>
          <w:rFonts w:ascii="Times New Roman"/>
          <w:b w:val="false"/>
          <w:i w:val="false"/>
          <w:color w:val="000000"/>
          <w:sz w:val="28"/>
        </w:rPr>
        <w:t>
      Вирусный гепатит</w:t>
      </w:r>
    </w:p>
    <w:bookmarkEnd w:id="84"/>
    <w:bookmarkStart w:name="z3023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5" w:id="86"/>
    <w:p>
      <w:pPr>
        <w:spacing w:after="0"/>
        <w:ind w:left="0"/>
        <w:jc w:val="both"/>
      </w:pPr>
      <w:r>
        <w:rPr>
          <w:rFonts w:ascii="Times New Roman"/>
          <w:b w:val="false"/>
          <w:i w:val="false"/>
          <w:color w:val="000000"/>
          <w:sz w:val="28"/>
        </w:rPr>
        <w:t>
      да</w:t>
      </w:r>
    </w:p>
    <w:bookmarkEnd w:id="86"/>
    <w:bookmarkStart w:name="z3023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7" w:id="88"/>
    <w:p>
      <w:pPr>
        <w:spacing w:after="0"/>
        <w:ind w:left="0"/>
        <w:jc w:val="both"/>
      </w:pPr>
      <w:r>
        <w:rPr>
          <w:rFonts w:ascii="Times New Roman"/>
          <w:b w:val="false"/>
          <w:i w:val="false"/>
          <w:color w:val="000000"/>
          <w:sz w:val="28"/>
        </w:rPr>
        <w:t>
      нет</w:t>
      </w:r>
    </w:p>
    <w:bookmarkEnd w:id="88"/>
    <w:bookmarkStart w:name="z30238" w:id="89"/>
    <w:p>
      <w:pPr>
        <w:spacing w:after="0"/>
        <w:ind w:left="0"/>
        <w:jc w:val="both"/>
      </w:pPr>
      <w:r>
        <w:rPr>
          <w:rFonts w:ascii="Times New Roman"/>
          <w:b w:val="false"/>
          <w:i w:val="false"/>
          <w:color w:val="000000"/>
          <w:sz w:val="28"/>
        </w:rPr>
        <w:t>
      Корь, краснуха</w:t>
      </w:r>
    </w:p>
    <w:bookmarkEnd w:id="89"/>
    <w:bookmarkStart w:name="z3023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0" w:id="91"/>
    <w:p>
      <w:pPr>
        <w:spacing w:after="0"/>
        <w:ind w:left="0"/>
        <w:jc w:val="both"/>
      </w:pPr>
      <w:r>
        <w:rPr>
          <w:rFonts w:ascii="Times New Roman"/>
          <w:b w:val="false"/>
          <w:i w:val="false"/>
          <w:color w:val="000000"/>
          <w:sz w:val="28"/>
        </w:rPr>
        <w:t>
      да</w:t>
      </w:r>
    </w:p>
    <w:bookmarkEnd w:id="91"/>
    <w:bookmarkStart w:name="z3024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2" w:id="93"/>
    <w:p>
      <w:pPr>
        <w:spacing w:after="0"/>
        <w:ind w:left="0"/>
        <w:jc w:val="both"/>
      </w:pPr>
      <w:r>
        <w:rPr>
          <w:rFonts w:ascii="Times New Roman"/>
          <w:b w:val="false"/>
          <w:i w:val="false"/>
          <w:color w:val="000000"/>
          <w:sz w:val="28"/>
        </w:rPr>
        <w:t>
      нет</w:t>
      </w:r>
    </w:p>
    <w:bookmarkEnd w:id="93"/>
    <w:bookmarkStart w:name="z30243" w:id="94"/>
    <w:p>
      <w:pPr>
        <w:spacing w:after="0"/>
        <w:ind w:left="0"/>
        <w:jc w:val="both"/>
      </w:pPr>
      <w:r>
        <w:rPr>
          <w:rFonts w:ascii="Times New Roman"/>
          <w:b w:val="false"/>
          <w:i w:val="false"/>
          <w:color w:val="000000"/>
          <w:sz w:val="28"/>
        </w:rPr>
        <w:t>
      Ветряная оспа</w:t>
      </w:r>
    </w:p>
    <w:bookmarkEnd w:id="94"/>
    <w:bookmarkStart w:name="z3024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5" w:id="96"/>
    <w:p>
      <w:pPr>
        <w:spacing w:after="0"/>
        <w:ind w:left="0"/>
        <w:jc w:val="both"/>
      </w:pPr>
      <w:r>
        <w:rPr>
          <w:rFonts w:ascii="Times New Roman"/>
          <w:b w:val="false"/>
          <w:i w:val="false"/>
          <w:color w:val="000000"/>
          <w:sz w:val="28"/>
        </w:rPr>
        <w:t>
      да</w:t>
      </w:r>
    </w:p>
    <w:bookmarkEnd w:id="96"/>
    <w:bookmarkStart w:name="z3024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7" w:id="98"/>
    <w:p>
      <w:pPr>
        <w:spacing w:after="0"/>
        <w:ind w:left="0"/>
        <w:jc w:val="both"/>
      </w:pPr>
      <w:r>
        <w:rPr>
          <w:rFonts w:ascii="Times New Roman"/>
          <w:b w:val="false"/>
          <w:i w:val="false"/>
          <w:color w:val="000000"/>
          <w:sz w:val="28"/>
        </w:rPr>
        <w:t>
      нет</w:t>
      </w:r>
    </w:p>
    <w:bookmarkEnd w:id="98"/>
    <w:bookmarkStart w:name="z30248" w:id="99"/>
    <w:p>
      <w:pPr>
        <w:spacing w:after="0"/>
        <w:ind w:left="0"/>
        <w:jc w:val="both"/>
      </w:pPr>
      <w:r>
        <w:rPr>
          <w:rFonts w:ascii="Times New Roman"/>
          <w:b w:val="false"/>
          <w:i w:val="false"/>
          <w:color w:val="000000"/>
          <w:sz w:val="28"/>
        </w:rPr>
        <w:t>
      эпидемический паротит</w:t>
      </w:r>
    </w:p>
    <w:bookmarkEnd w:id="99"/>
    <w:bookmarkStart w:name="z3024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0" w:id="101"/>
    <w:p>
      <w:pPr>
        <w:spacing w:after="0"/>
        <w:ind w:left="0"/>
        <w:jc w:val="both"/>
      </w:pPr>
      <w:r>
        <w:rPr>
          <w:rFonts w:ascii="Times New Roman"/>
          <w:b w:val="false"/>
          <w:i w:val="false"/>
          <w:color w:val="000000"/>
          <w:sz w:val="28"/>
        </w:rPr>
        <w:t>
      да</w:t>
      </w:r>
    </w:p>
    <w:bookmarkEnd w:id="101"/>
    <w:bookmarkStart w:name="z3025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2" w:id="103"/>
    <w:p>
      <w:pPr>
        <w:spacing w:after="0"/>
        <w:ind w:left="0"/>
        <w:jc w:val="both"/>
      </w:pPr>
      <w:r>
        <w:rPr>
          <w:rFonts w:ascii="Times New Roman"/>
          <w:b w:val="false"/>
          <w:i w:val="false"/>
          <w:color w:val="000000"/>
          <w:sz w:val="28"/>
        </w:rPr>
        <w:t>
      нет</w:t>
      </w:r>
    </w:p>
    <w:bookmarkEnd w:id="103"/>
    <w:bookmarkStart w:name="z3025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4" w:id="105"/>
    <w:p>
      <w:pPr>
        <w:spacing w:after="0"/>
        <w:ind w:left="0"/>
        <w:jc w:val="both"/>
      </w:pPr>
      <w:r>
        <w:rPr>
          <w:rFonts w:ascii="Times New Roman"/>
          <w:b w:val="false"/>
          <w:i w:val="false"/>
          <w:color w:val="000000"/>
          <w:sz w:val="28"/>
        </w:rPr>
        <w:t>
      ВИЧ/СПИД</w:t>
      </w:r>
    </w:p>
    <w:bookmarkEnd w:id="105"/>
    <w:bookmarkStart w:name="z3025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6" w:id="107"/>
    <w:p>
      <w:pPr>
        <w:spacing w:after="0"/>
        <w:ind w:left="0"/>
        <w:jc w:val="both"/>
      </w:pPr>
      <w:r>
        <w:rPr>
          <w:rFonts w:ascii="Times New Roman"/>
          <w:b w:val="false"/>
          <w:i w:val="false"/>
          <w:color w:val="000000"/>
          <w:sz w:val="28"/>
        </w:rPr>
        <w:t>
      да</w:t>
      </w:r>
    </w:p>
    <w:bookmarkEnd w:id="107"/>
    <w:bookmarkStart w:name="z3025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8" w:id="109"/>
    <w:p>
      <w:pPr>
        <w:spacing w:after="0"/>
        <w:ind w:left="0"/>
        <w:jc w:val="both"/>
      </w:pPr>
      <w:r>
        <w:rPr>
          <w:rFonts w:ascii="Times New Roman"/>
          <w:b w:val="false"/>
          <w:i w:val="false"/>
          <w:color w:val="000000"/>
          <w:sz w:val="28"/>
        </w:rPr>
        <w:t>
      нет</w:t>
      </w:r>
    </w:p>
    <w:bookmarkEnd w:id="109"/>
    <w:bookmarkStart w:name="z30259" w:id="110"/>
    <w:p>
      <w:pPr>
        <w:spacing w:after="0"/>
        <w:ind w:left="0"/>
        <w:jc w:val="both"/>
      </w:pPr>
      <w:r>
        <w:rPr>
          <w:rFonts w:ascii="Times New Roman"/>
          <w:b w:val="false"/>
          <w:i w:val="false"/>
          <w:color w:val="000000"/>
          <w:sz w:val="28"/>
        </w:rPr>
        <w:t>
      коронавирусная инфекция COVID-19</w:t>
      </w:r>
    </w:p>
    <w:bookmarkEnd w:id="110"/>
    <w:bookmarkStart w:name="z3026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61" w:id="112"/>
    <w:p>
      <w:pPr>
        <w:spacing w:after="0"/>
        <w:ind w:left="0"/>
        <w:jc w:val="both"/>
      </w:pPr>
      <w:r>
        <w:rPr>
          <w:rFonts w:ascii="Times New Roman"/>
          <w:b w:val="false"/>
          <w:i w:val="false"/>
          <w:color w:val="000000"/>
          <w:sz w:val="28"/>
        </w:rPr>
        <w:t>
      да</w:t>
      </w:r>
    </w:p>
    <w:bookmarkEnd w:id="112"/>
    <w:bookmarkStart w:name="z3026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63" w:id="114"/>
    <w:p>
      <w:pPr>
        <w:spacing w:after="0"/>
        <w:ind w:left="0"/>
        <w:jc w:val="both"/>
      </w:pPr>
      <w:r>
        <w:rPr>
          <w:rFonts w:ascii="Times New Roman"/>
          <w:b w:val="false"/>
          <w:i w:val="false"/>
          <w:color w:val="000000"/>
          <w:sz w:val="28"/>
        </w:rPr>
        <w:t>
      нет</w:t>
      </w:r>
    </w:p>
    <w:bookmarkEnd w:id="114"/>
    <w:bookmarkStart w:name="z30264" w:id="115"/>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115"/>
    <w:bookmarkStart w:name="z30265" w:id="116"/>
    <w:p>
      <w:pPr>
        <w:spacing w:after="0"/>
        <w:ind w:left="0"/>
        <w:jc w:val="both"/>
      </w:pPr>
      <w:r>
        <w:rPr>
          <w:rFonts w:ascii="Times New Roman"/>
          <w:b w:val="false"/>
          <w:i w:val="false"/>
          <w:color w:val="000000"/>
          <w:sz w:val="28"/>
        </w:rPr>
        <w:t>
      7. Объективные данные ____________________________________________</w:t>
      </w:r>
    </w:p>
    <w:bookmarkEnd w:id="116"/>
    <w:bookmarkStart w:name="z30266" w:id="117"/>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bookmarkEnd w:id="117"/>
    <w:bookmarkStart w:name="z30267"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30268" w:id="119"/>
    <w:p>
      <w:pPr>
        <w:spacing w:after="0"/>
        <w:ind w:left="0"/>
        <w:jc w:val="both"/>
      </w:pPr>
      <w:r>
        <w:rPr>
          <w:rFonts w:ascii="Times New Roman"/>
          <w:b w:val="false"/>
          <w:i w:val="false"/>
          <w:color w:val="000000"/>
          <w:sz w:val="28"/>
        </w:rPr>
        <w:t>
      9. Диагноз при поступлении ________________________________________</w:t>
      </w:r>
    </w:p>
    <w:bookmarkEnd w:id="119"/>
    <w:bookmarkStart w:name="z30269" w:id="120"/>
    <w:p>
      <w:pPr>
        <w:spacing w:after="0"/>
        <w:ind w:left="0"/>
        <w:jc w:val="both"/>
      </w:pPr>
      <w:r>
        <w:rPr>
          <w:rFonts w:ascii="Times New Roman"/>
          <w:b w:val="false"/>
          <w:i w:val="false"/>
          <w:color w:val="000000"/>
          <w:sz w:val="28"/>
        </w:rPr>
        <w:t>
      10. Предварительный диагноз _______________________________________</w:t>
      </w:r>
    </w:p>
    <w:bookmarkEnd w:id="120"/>
    <w:bookmarkStart w:name="z30270" w:id="121"/>
    <w:p>
      <w:pPr>
        <w:spacing w:after="0"/>
        <w:ind w:left="0"/>
        <w:jc w:val="both"/>
      </w:pPr>
      <w:r>
        <w:rPr>
          <w:rFonts w:ascii="Times New Roman"/>
          <w:b w:val="false"/>
          <w:i w:val="false"/>
          <w:color w:val="000000"/>
          <w:sz w:val="28"/>
        </w:rPr>
        <w:t>
      11. Оценка риска падения</w:t>
      </w:r>
    </w:p>
    <w:bookmarkEnd w:id="121"/>
    <w:bookmarkStart w:name="z3027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72" w:id="123"/>
    <w:p>
      <w:pPr>
        <w:spacing w:after="0"/>
        <w:ind w:left="0"/>
        <w:jc w:val="both"/>
      </w:pPr>
      <w:r>
        <w:rPr>
          <w:rFonts w:ascii="Times New Roman"/>
          <w:b w:val="false"/>
          <w:i w:val="false"/>
          <w:color w:val="000000"/>
          <w:sz w:val="28"/>
        </w:rPr>
        <w:t>
      да</w:t>
      </w:r>
    </w:p>
    <w:bookmarkEnd w:id="123"/>
    <w:bookmarkStart w:name="z3027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74" w:id="125"/>
    <w:p>
      <w:pPr>
        <w:spacing w:after="0"/>
        <w:ind w:left="0"/>
        <w:jc w:val="both"/>
      </w:pPr>
      <w:r>
        <w:rPr>
          <w:rFonts w:ascii="Times New Roman"/>
          <w:b w:val="false"/>
          <w:i w:val="false"/>
          <w:color w:val="000000"/>
          <w:sz w:val="28"/>
        </w:rPr>
        <w:t>
      нет</w:t>
      </w:r>
    </w:p>
    <w:bookmarkEnd w:id="125"/>
    <w:bookmarkStart w:name="z30275" w:id="126"/>
    <w:p>
      <w:pPr>
        <w:spacing w:after="0"/>
        <w:ind w:left="0"/>
        <w:jc w:val="both"/>
      </w:pPr>
      <w:r>
        <w:rPr>
          <w:rFonts w:ascii="Times New Roman"/>
          <w:b w:val="false"/>
          <w:i w:val="false"/>
          <w:color w:val="000000"/>
          <w:sz w:val="28"/>
        </w:rPr>
        <w:t>
      12. Оценка боли</w:t>
      </w:r>
    </w:p>
    <w:bookmarkEnd w:id="126"/>
    <w:bookmarkStart w:name="z30276" w:id="127"/>
    <w:p>
      <w:pPr>
        <w:spacing w:after="0"/>
        <w:ind w:left="0"/>
        <w:jc w:val="both"/>
      </w:pPr>
      <w:r>
        <w:rPr>
          <w:rFonts w:ascii="Times New Roman"/>
          <w:b w:val="false"/>
          <w:i w:val="false"/>
          <w:color w:val="000000"/>
          <w:sz w:val="28"/>
        </w:rPr>
        <w:t>
      есть</w:t>
      </w:r>
    </w:p>
    <w:bookmarkEnd w:id="127"/>
    <w:bookmarkStart w:name="z3027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78" w:id="129"/>
    <w:p>
      <w:pPr>
        <w:spacing w:after="0"/>
        <w:ind w:left="0"/>
        <w:jc w:val="both"/>
      </w:pPr>
      <w:r>
        <w:rPr>
          <w:rFonts w:ascii="Times New Roman"/>
          <w:b w:val="false"/>
          <w:i w:val="false"/>
          <w:color w:val="000000"/>
          <w:sz w:val="28"/>
        </w:rPr>
        <w:t>
      нет</w:t>
      </w:r>
    </w:p>
    <w:bookmarkEnd w:id="129"/>
    <w:bookmarkStart w:name="z3027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80" w:id="131"/>
    <w:p>
      <w:pPr>
        <w:spacing w:after="0"/>
        <w:ind w:left="0"/>
        <w:jc w:val="both"/>
      </w:pPr>
      <w:r>
        <w:rPr>
          <w:rFonts w:ascii="Times New Roman"/>
          <w:b w:val="false"/>
          <w:i w:val="false"/>
          <w:color w:val="000000"/>
          <w:sz w:val="28"/>
        </w:rPr>
        <w:t>
      .Сортировка пациента (приемный покой)_________________________________</w:t>
      </w:r>
    </w:p>
    <w:bookmarkEnd w:id="131"/>
    <w:bookmarkStart w:name="z30281" w:id="132"/>
    <w:p>
      <w:pPr>
        <w:spacing w:after="0"/>
        <w:ind w:left="0"/>
        <w:jc w:val="both"/>
      </w:pPr>
      <w:r>
        <w:rPr>
          <w:rFonts w:ascii="Times New Roman"/>
          <w:b w:val="false"/>
          <w:i w:val="false"/>
          <w:color w:val="000000"/>
          <w:sz w:val="28"/>
        </w:rPr>
        <w:t>
      13. Дата и время госпитализации "___" ____________ 20 ___ год_____________</w:t>
      </w:r>
    </w:p>
    <w:bookmarkEnd w:id="132"/>
    <w:bookmarkStart w:name="z30282" w:id="133"/>
    <w:p>
      <w:pPr>
        <w:spacing w:after="0"/>
        <w:ind w:left="0"/>
        <w:jc w:val="both"/>
      </w:pPr>
      <w:r>
        <w:rPr>
          <w:rFonts w:ascii="Times New Roman"/>
          <w:b w:val="false"/>
          <w:i w:val="false"/>
          <w:color w:val="000000"/>
          <w:sz w:val="28"/>
        </w:rPr>
        <w:t>
      14. Сортировка по триаж-системе _______________________________________</w:t>
      </w:r>
    </w:p>
    <w:bookmarkEnd w:id="133"/>
    <w:bookmarkStart w:name="z30283" w:id="134"/>
    <w:p>
      <w:pPr>
        <w:spacing w:after="0"/>
        <w:ind w:left="0"/>
        <w:jc w:val="both"/>
      </w:pPr>
      <w:r>
        <w:rPr>
          <w:rFonts w:ascii="Times New Roman"/>
          <w:b w:val="false"/>
          <w:i w:val="false"/>
          <w:color w:val="000000"/>
          <w:sz w:val="28"/>
        </w:rPr>
        <w:t>
      15. Идентификационный бейдж пациента ________________________________</w:t>
      </w:r>
    </w:p>
    <w:bookmarkEnd w:id="134"/>
    <w:bookmarkStart w:name="z30284" w:id="135"/>
    <w:p>
      <w:pPr>
        <w:spacing w:after="0"/>
        <w:ind w:left="0"/>
        <w:jc w:val="both"/>
      </w:pPr>
      <w:r>
        <w:rPr>
          <w:rFonts w:ascii="Times New Roman"/>
          <w:b w:val="false"/>
          <w:i w:val="false"/>
          <w:color w:val="000000"/>
          <w:sz w:val="28"/>
        </w:rPr>
        <w:t>
      16. Инструктаж пациента ______________________________________________</w:t>
      </w:r>
    </w:p>
    <w:bookmarkEnd w:id="135"/>
    <w:bookmarkStart w:name="z30285" w:id="136"/>
    <w:p>
      <w:pPr>
        <w:spacing w:after="0"/>
        <w:ind w:left="0"/>
        <w:jc w:val="both"/>
      </w:pPr>
      <w:r>
        <w:rPr>
          <w:rFonts w:ascii="Times New Roman"/>
          <w:b w:val="false"/>
          <w:i w:val="false"/>
          <w:color w:val="000000"/>
          <w:sz w:val="28"/>
        </w:rPr>
        <w:t>
      17. Санитарная обработка</w:t>
      </w:r>
    </w:p>
    <w:bookmarkEnd w:id="136"/>
    <w:bookmarkStart w:name="z3028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87" w:id="138"/>
    <w:p>
      <w:pPr>
        <w:spacing w:after="0"/>
        <w:ind w:left="0"/>
        <w:jc w:val="both"/>
      </w:pPr>
      <w:r>
        <w:rPr>
          <w:rFonts w:ascii="Times New Roman"/>
          <w:b w:val="false"/>
          <w:i w:val="false"/>
          <w:color w:val="000000"/>
          <w:sz w:val="28"/>
        </w:rPr>
        <w:t>
      да</w:t>
      </w:r>
    </w:p>
    <w:bookmarkEnd w:id="138"/>
    <w:bookmarkStart w:name="z3028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89" w:id="140"/>
    <w:p>
      <w:pPr>
        <w:spacing w:after="0"/>
        <w:ind w:left="0"/>
        <w:jc w:val="both"/>
      </w:pPr>
      <w:r>
        <w:rPr>
          <w:rFonts w:ascii="Times New Roman"/>
          <w:b w:val="false"/>
          <w:i w:val="false"/>
          <w:color w:val="000000"/>
          <w:sz w:val="28"/>
        </w:rPr>
        <w:t>
      нет (если да, указать время, объем обработки, показания) _____________________</w:t>
      </w:r>
    </w:p>
    <w:bookmarkEnd w:id="140"/>
    <w:bookmarkStart w:name="z30290" w:id="141"/>
    <w:p>
      <w:pPr>
        <w:spacing w:after="0"/>
        <w:ind w:left="0"/>
        <w:jc w:val="both"/>
      </w:pPr>
      <w:r>
        <w:rPr>
          <w:rFonts w:ascii="Times New Roman"/>
          <w:b w:val="false"/>
          <w:i w:val="false"/>
          <w:color w:val="000000"/>
          <w:sz w:val="28"/>
        </w:rPr>
        <w:t>
      18. Вид транспортировки ________________________________________________</w:t>
      </w:r>
    </w:p>
    <w:bookmarkEnd w:id="141"/>
    <w:bookmarkStart w:name="z30291" w:id="142"/>
    <w:p>
      <w:pPr>
        <w:spacing w:after="0"/>
        <w:ind w:left="0"/>
        <w:jc w:val="both"/>
      </w:pPr>
      <w:r>
        <w:rPr>
          <w:rFonts w:ascii="Times New Roman"/>
          <w:b w:val="false"/>
          <w:i w:val="false"/>
          <w:color w:val="000000"/>
          <w:sz w:val="28"/>
        </w:rPr>
        <w:t>
      19. Признаки инфекций:</w:t>
      </w:r>
    </w:p>
    <w:bookmarkEnd w:id="142"/>
    <w:bookmarkStart w:name="z3029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93" w:id="144"/>
    <w:p>
      <w:pPr>
        <w:spacing w:after="0"/>
        <w:ind w:left="0"/>
        <w:jc w:val="both"/>
      </w:pPr>
      <w:r>
        <w:rPr>
          <w:rFonts w:ascii="Times New Roman"/>
          <w:b w:val="false"/>
          <w:i w:val="false"/>
          <w:color w:val="000000"/>
          <w:sz w:val="28"/>
        </w:rPr>
        <w:t>
      есть</w:t>
      </w:r>
    </w:p>
    <w:bookmarkEnd w:id="144"/>
    <w:bookmarkStart w:name="z3029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95" w:id="146"/>
    <w:p>
      <w:pPr>
        <w:spacing w:after="0"/>
        <w:ind w:left="0"/>
        <w:jc w:val="both"/>
      </w:pPr>
      <w:r>
        <w:rPr>
          <w:rFonts w:ascii="Times New Roman"/>
          <w:b w:val="false"/>
          <w:i w:val="false"/>
          <w:color w:val="000000"/>
          <w:sz w:val="28"/>
        </w:rPr>
        <w:t>
      нет</w:t>
      </w:r>
    </w:p>
    <w:bookmarkEnd w:id="146"/>
    <w:bookmarkStart w:name="z30296" w:id="147"/>
    <w:p>
      <w:pPr>
        <w:spacing w:after="0"/>
        <w:ind w:left="0"/>
        <w:jc w:val="both"/>
      </w:pPr>
      <w:r>
        <w:rPr>
          <w:rFonts w:ascii="Times New Roman"/>
          <w:b w:val="false"/>
          <w:i w:val="false"/>
          <w:color w:val="000000"/>
          <w:sz w:val="28"/>
        </w:rPr>
        <w:t>
      Заполняется при наличии:</w:t>
      </w:r>
    </w:p>
    <w:bookmarkEnd w:id="147"/>
    <w:bookmarkStart w:name="z3029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98" w:id="149"/>
    <w:p>
      <w:pPr>
        <w:spacing w:after="0"/>
        <w:ind w:left="0"/>
        <w:jc w:val="both"/>
      </w:pPr>
      <w:r>
        <w:rPr>
          <w:rFonts w:ascii="Times New Roman"/>
          <w:b w:val="false"/>
          <w:i w:val="false"/>
          <w:color w:val="000000"/>
          <w:sz w:val="28"/>
        </w:rPr>
        <w:t>
      повышенная температура тела</w:t>
      </w:r>
    </w:p>
    <w:bookmarkEnd w:id="149"/>
    <w:bookmarkStart w:name="z3029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0" w:id="151"/>
    <w:p>
      <w:pPr>
        <w:spacing w:after="0"/>
        <w:ind w:left="0"/>
        <w:jc w:val="both"/>
      </w:pPr>
      <w:r>
        <w:rPr>
          <w:rFonts w:ascii="Times New Roman"/>
          <w:b w:val="false"/>
          <w:i w:val="false"/>
          <w:color w:val="000000"/>
          <w:sz w:val="28"/>
        </w:rPr>
        <w:t>
      рвота</w:t>
      </w:r>
    </w:p>
    <w:bookmarkEnd w:id="151"/>
    <w:bookmarkStart w:name="z3030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2" w:id="153"/>
    <w:p>
      <w:pPr>
        <w:spacing w:after="0"/>
        <w:ind w:left="0"/>
        <w:jc w:val="both"/>
      </w:pPr>
      <w:r>
        <w:rPr>
          <w:rFonts w:ascii="Times New Roman"/>
          <w:b w:val="false"/>
          <w:i w:val="false"/>
          <w:color w:val="000000"/>
          <w:sz w:val="28"/>
        </w:rPr>
        <w:t>
      диарея</w:t>
      </w:r>
    </w:p>
    <w:bookmarkEnd w:id="153"/>
    <w:bookmarkStart w:name="z3030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4" w:id="155"/>
    <w:p>
      <w:pPr>
        <w:spacing w:after="0"/>
        <w:ind w:left="0"/>
        <w:jc w:val="both"/>
      </w:pPr>
      <w:r>
        <w:rPr>
          <w:rFonts w:ascii="Times New Roman"/>
          <w:b w:val="false"/>
          <w:i w:val="false"/>
          <w:color w:val="000000"/>
          <w:sz w:val="28"/>
        </w:rPr>
        <w:t>
      сыпь</w:t>
      </w:r>
    </w:p>
    <w:bookmarkEnd w:id="155"/>
    <w:bookmarkStart w:name="z3030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6" w:id="157"/>
    <w:p>
      <w:pPr>
        <w:spacing w:after="0"/>
        <w:ind w:left="0"/>
        <w:jc w:val="both"/>
      </w:pPr>
      <w:r>
        <w:rPr>
          <w:rFonts w:ascii="Times New Roman"/>
          <w:b w:val="false"/>
          <w:i w:val="false"/>
          <w:color w:val="000000"/>
          <w:sz w:val="28"/>
        </w:rPr>
        <w:t>
      насморк</w:t>
      </w:r>
    </w:p>
    <w:bookmarkEnd w:id="157"/>
    <w:bookmarkStart w:name="z3030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8" w:id="159"/>
    <w:p>
      <w:pPr>
        <w:spacing w:after="0"/>
        <w:ind w:left="0"/>
        <w:jc w:val="both"/>
      </w:pPr>
      <w:r>
        <w:rPr>
          <w:rFonts w:ascii="Times New Roman"/>
          <w:b w:val="false"/>
          <w:i w:val="false"/>
          <w:color w:val="000000"/>
          <w:sz w:val="28"/>
        </w:rPr>
        <w:t>
      кашель</w:t>
      </w:r>
    </w:p>
    <w:bookmarkEnd w:id="159"/>
    <w:bookmarkStart w:name="z30309" w:id="160"/>
    <w:p>
      <w:pPr>
        <w:spacing w:after="0"/>
        <w:ind w:left="0"/>
        <w:jc w:val="both"/>
      </w:pPr>
      <w:r>
        <w:rPr>
          <w:rFonts w:ascii="Times New Roman"/>
          <w:b w:val="false"/>
          <w:i w:val="false"/>
          <w:color w:val="000000"/>
          <w:sz w:val="28"/>
        </w:rPr>
        <w:t>
      Если да, пациент помещен в изолятор</w:t>
      </w:r>
    </w:p>
    <w:bookmarkEnd w:id="160"/>
    <w:bookmarkStart w:name="z3031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11" w:id="162"/>
    <w:p>
      <w:pPr>
        <w:spacing w:after="0"/>
        <w:ind w:left="0"/>
        <w:jc w:val="both"/>
      </w:pPr>
      <w:r>
        <w:rPr>
          <w:rFonts w:ascii="Times New Roman"/>
          <w:b w:val="false"/>
          <w:i w:val="false"/>
          <w:color w:val="000000"/>
          <w:sz w:val="28"/>
        </w:rPr>
        <w:t>
      да</w:t>
      </w:r>
    </w:p>
    <w:bookmarkEnd w:id="162"/>
    <w:bookmarkStart w:name="z3031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13" w:id="164"/>
    <w:p>
      <w:pPr>
        <w:spacing w:after="0"/>
        <w:ind w:left="0"/>
        <w:jc w:val="both"/>
      </w:pPr>
      <w:r>
        <w:rPr>
          <w:rFonts w:ascii="Times New Roman"/>
          <w:b w:val="false"/>
          <w:i w:val="false"/>
          <w:color w:val="000000"/>
          <w:sz w:val="28"/>
        </w:rPr>
        <w:t>
      нет</w:t>
      </w:r>
    </w:p>
    <w:bookmarkEnd w:id="164"/>
    <w:bookmarkStart w:name="z30314" w:id="165"/>
    <w:p>
      <w:pPr>
        <w:spacing w:after="0"/>
        <w:ind w:left="0"/>
        <w:jc w:val="both"/>
      </w:pPr>
      <w:r>
        <w:rPr>
          <w:rFonts w:ascii="Times New Roman"/>
          <w:b w:val="false"/>
          <w:i w:val="false"/>
          <w:color w:val="000000"/>
          <w:sz w:val="28"/>
        </w:rPr>
        <w:t>
      20. Жилищно-бытовые условия (при госпитализации в больницы сестринского ухода)</w:t>
      </w:r>
    </w:p>
    <w:bookmarkEnd w:id="165"/>
    <w:bookmarkStart w:name="z30315"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30316" w:id="167"/>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bookmarkEnd w:id="167"/>
    <w:bookmarkStart w:name="z30317"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30318" w:id="169"/>
    <w:p>
      <w:pPr>
        <w:spacing w:after="0"/>
        <w:ind w:left="0"/>
        <w:jc w:val="both"/>
      </w:pPr>
      <w:r>
        <w:rPr>
          <w:rFonts w:ascii="Times New Roman"/>
          <w:b w:val="false"/>
          <w:i w:val="false"/>
          <w:color w:val="000000"/>
          <w:sz w:val="28"/>
        </w:rPr>
        <w:t>
      22. Материальная обеспеченность (при госпитализации в больницы сестринского ухода)</w:t>
      </w:r>
    </w:p>
    <w:bookmarkEnd w:id="169"/>
    <w:bookmarkStart w:name="z30319"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30320" w:id="171"/>
    <w:p>
      <w:pPr>
        <w:spacing w:after="0"/>
        <w:ind w:left="0"/>
        <w:jc w:val="both"/>
      </w:pPr>
      <w:r>
        <w:rPr>
          <w:rFonts w:ascii="Times New Roman"/>
          <w:b w:val="false"/>
          <w:i w:val="false"/>
          <w:color w:val="000000"/>
          <w:sz w:val="28"/>
        </w:rPr>
        <w:t>
      23. Социальная поддержка (при госпитализации в больницы сестринского ухода)</w:t>
      </w:r>
    </w:p>
    <w:bookmarkEnd w:id="171"/>
    <w:bookmarkStart w:name="z30321"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30322" w:id="173"/>
    <w:p>
      <w:pPr>
        <w:spacing w:after="0"/>
        <w:ind w:left="0"/>
        <w:jc w:val="both"/>
      </w:pPr>
      <w:r>
        <w:rPr>
          <w:rFonts w:ascii="Times New Roman"/>
          <w:b w:val="false"/>
          <w:i w:val="false"/>
          <w:color w:val="000000"/>
          <w:sz w:val="28"/>
        </w:rPr>
        <w:t>
      Осмотр проведен: ФИО (при его наличии), ID ___________________________</w:t>
      </w:r>
    </w:p>
    <w:bookmarkEnd w:id="173"/>
    <w:bookmarkStart w:name="z30323" w:id="174"/>
    <w:p>
      <w:pPr>
        <w:spacing w:after="0"/>
        <w:ind w:left="0"/>
        <w:jc w:val="both"/>
      </w:pPr>
      <w:r>
        <w:rPr>
          <w:rFonts w:ascii="Times New Roman"/>
          <w:b w:val="false"/>
          <w:i w:val="false"/>
          <w:color w:val="000000"/>
          <w:sz w:val="28"/>
        </w:rPr>
        <w:t>
      Раздел 2. Первичный осмотр лечащего врача:</w:t>
      </w:r>
    </w:p>
    <w:bookmarkEnd w:id="174"/>
    <w:bookmarkStart w:name="z30324" w:id="175"/>
    <w:p>
      <w:pPr>
        <w:spacing w:after="0"/>
        <w:ind w:left="0"/>
        <w:jc w:val="both"/>
      </w:pPr>
      <w:r>
        <w:rPr>
          <w:rFonts w:ascii="Times New Roman"/>
          <w:b w:val="false"/>
          <w:i w:val="false"/>
          <w:color w:val="000000"/>
          <w:sz w:val="28"/>
        </w:rPr>
        <w:t>
      1. Дата и время осмотра, отделение, № палаты, койка – "____" _____________ 20___год</w:t>
      </w:r>
    </w:p>
    <w:bookmarkEnd w:id="175"/>
    <w:bookmarkStart w:name="z30325" w:id="176"/>
    <w:p>
      <w:pPr>
        <w:spacing w:after="0"/>
        <w:ind w:left="0"/>
        <w:jc w:val="both"/>
      </w:pPr>
      <w:r>
        <w:rPr>
          <w:rFonts w:ascii="Times New Roman"/>
          <w:b w:val="false"/>
          <w:i w:val="false"/>
          <w:color w:val="000000"/>
          <w:sz w:val="28"/>
        </w:rPr>
        <w:t>
      ______________________________________________________________</w:t>
      </w:r>
    </w:p>
    <w:bookmarkEnd w:id="176"/>
    <w:bookmarkStart w:name="z30326" w:id="177"/>
    <w:p>
      <w:pPr>
        <w:spacing w:after="0"/>
        <w:ind w:left="0"/>
        <w:jc w:val="both"/>
      </w:pPr>
      <w:r>
        <w:rPr>
          <w:rFonts w:ascii="Times New Roman"/>
          <w:b w:val="false"/>
          <w:i w:val="false"/>
          <w:color w:val="000000"/>
          <w:sz w:val="28"/>
        </w:rPr>
        <w:t>
      2. Жалобы ________________________________________________________</w:t>
      </w:r>
    </w:p>
    <w:bookmarkEnd w:id="177"/>
    <w:bookmarkStart w:name="z30327" w:id="178"/>
    <w:p>
      <w:pPr>
        <w:spacing w:after="0"/>
        <w:ind w:left="0"/>
        <w:jc w:val="both"/>
      </w:pPr>
      <w:r>
        <w:rPr>
          <w:rFonts w:ascii="Times New Roman"/>
          <w:b w:val="false"/>
          <w:i w:val="false"/>
          <w:color w:val="000000"/>
          <w:sz w:val="28"/>
        </w:rPr>
        <w:t>
      3. Объективные данные пациента ____________________________________</w:t>
      </w:r>
    </w:p>
    <w:bookmarkEnd w:id="178"/>
    <w:bookmarkStart w:name="z30328" w:id="179"/>
    <w:p>
      <w:pPr>
        <w:spacing w:after="0"/>
        <w:ind w:left="0"/>
        <w:jc w:val="both"/>
      </w:pPr>
      <w:r>
        <w:rPr>
          <w:rFonts w:ascii="Times New Roman"/>
          <w:b w:val="false"/>
          <w:i w:val="false"/>
          <w:color w:val="000000"/>
          <w:sz w:val="28"/>
        </w:rPr>
        <w:t>
      4. Анамнез заболевания ____________________________________________</w:t>
      </w:r>
    </w:p>
    <w:bookmarkEnd w:id="179"/>
    <w:bookmarkStart w:name="z30329" w:id="180"/>
    <w:p>
      <w:pPr>
        <w:spacing w:after="0"/>
        <w:ind w:left="0"/>
        <w:jc w:val="both"/>
      </w:pPr>
      <w:r>
        <w:rPr>
          <w:rFonts w:ascii="Times New Roman"/>
          <w:b w:val="false"/>
          <w:i w:val="false"/>
          <w:color w:val="000000"/>
          <w:sz w:val="28"/>
        </w:rPr>
        <w:t>
      5. Анамнез жизни _________________________________________________</w:t>
      </w:r>
    </w:p>
    <w:bookmarkEnd w:id="180"/>
    <w:bookmarkStart w:name="z30330" w:id="181"/>
    <w:p>
      <w:pPr>
        <w:spacing w:after="0"/>
        <w:ind w:left="0"/>
        <w:jc w:val="both"/>
      </w:pPr>
      <w:r>
        <w:rPr>
          <w:rFonts w:ascii="Times New Roman"/>
          <w:b w:val="false"/>
          <w:i w:val="false"/>
          <w:color w:val="000000"/>
          <w:sz w:val="28"/>
        </w:rPr>
        <w:t>
      6. Наследственность _______________________________________________</w:t>
      </w:r>
    </w:p>
    <w:bookmarkEnd w:id="181"/>
    <w:bookmarkStart w:name="z30331" w:id="182"/>
    <w:p>
      <w:pPr>
        <w:spacing w:after="0"/>
        <w:ind w:left="0"/>
        <w:jc w:val="both"/>
      </w:pPr>
      <w:r>
        <w:rPr>
          <w:rFonts w:ascii="Times New Roman"/>
          <w:b w:val="false"/>
          <w:i w:val="false"/>
          <w:color w:val="000000"/>
          <w:sz w:val="28"/>
        </w:rPr>
        <w:t>
      7. Прием медикаментов на момент госпитализации</w:t>
      </w:r>
    </w:p>
    <w:bookmarkEnd w:id="182"/>
    <w:bookmarkStart w:name="z3033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33" w:id="184"/>
    <w:p>
      <w:pPr>
        <w:spacing w:after="0"/>
        <w:ind w:left="0"/>
        <w:jc w:val="both"/>
      </w:pPr>
      <w:r>
        <w:rPr>
          <w:rFonts w:ascii="Times New Roman"/>
          <w:b w:val="false"/>
          <w:i w:val="false"/>
          <w:color w:val="000000"/>
          <w:sz w:val="28"/>
        </w:rPr>
        <w:t>
      нет</w:t>
      </w:r>
    </w:p>
    <w:bookmarkEnd w:id="184"/>
    <w:bookmarkStart w:name="z3033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35" w:id="186"/>
    <w:p>
      <w:pPr>
        <w:spacing w:after="0"/>
        <w:ind w:left="0"/>
        <w:jc w:val="both"/>
      </w:pPr>
      <w:r>
        <w:rPr>
          <w:rFonts w:ascii="Times New Roman"/>
          <w:b w:val="false"/>
          <w:i w:val="false"/>
          <w:color w:val="000000"/>
          <w:sz w:val="28"/>
        </w:rPr>
        <w:t>
      да (наименование, когда и причины приема)</w:t>
      </w:r>
    </w:p>
    <w:bookmarkEnd w:id="186"/>
    <w:bookmarkStart w:name="z30336" w:id="187"/>
    <w:p>
      <w:pPr>
        <w:spacing w:after="0"/>
        <w:ind w:left="0"/>
        <w:jc w:val="both"/>
      </w:pPr>
      <w:r>
        <w:rPr>
          <w:rFonts w:ascii="Times New Roman"/>
          <w:b w:val="false"/>
          <w:i w:val="false"/>
          <w:color w:val="000000"/>
          <w:sz w:val="28"/>
        </w:rPr>
        <w:t>
      8. Предварительный диагноз ________________________________________</w:t>
      </w:r>
    </w:p>
    <w:bookmarkEnd w:id="187"/>
    <w:bookmarkStart w:name="z30337" w:id="188"/>
    <w:p>
      <w:pPr>
        <w:spacing w:after="0"/>
        <w:ind w:left="0"/>
        <w:jc w:val="both"/>
      </w:pPr>
      <w:r>
        <w:rPr>
          <w:rFonts w:ascii="Times New Roman"/>
          <w:b w:val="false"/>
          <w:i w:val="false"/>
          <w:color w:val="000000"/>
          <w:sz w:val="28"/>
        </w:rPr>
        <w:t>
      9. План обследования ______________________________________________</w:t>
      </w:r>
    </w:p>
    <w:bookmarkEnd w:id="188"/>
    <w:bookmarkStart w:name="z30338" w:id="189"/>
    <w:p>
      <w:pPr>
        <w:spacing w:after="0"/>
        <w:ind w:left="0"/>
        <w:jc w:val="both"/>
      </w:pPr>
      <w:r>
        <w:rPr>
          <w:rFonts w:ascii="Times New Roman"/>
          <w:b w:val="false"/>
          <w:i w:val="false"/>
          <w:color w:val="000000"/>
          <w:sz w:val="28"/>
        </w:rPr>
        <w:t>
      10. План лечения (вкладной лист 4) __________________________________</w:t>
      </w:r>
    </w:p>
    <w:bookmarkEnd w:id="189"/>
    <w:bookmarkStart w:name="z30339" w:id="190"/>
    <w:p>
      <w:pPr>
        <w:spacing w:after="0"/>
        <w:ind w:left="0"/>
        <w:jc w:val="both"/>
      </w:pPr>
      <w:r>
        <w:rPr>
          <w:rFonts w:ascii="Times New Roman"/>
          <w:b w:val="false"/>
          <w:i w:val="false"/>
          <w:color w:val="000000"/>
          <w:sz w:val="28"/>
        </w:rPr>
        <w:t>
      Лечащий врач: ФИО (при его наличии), ID ____________________________</w:t>
      </w:r>
    </w:p>
    <w:bookmarkEnd w:id="190"/>
    <w:bookmarkStart w:name="z30340" w:id="191"/>
    <w:p>
      <w:pPr>
        <w:spacing w:after="0"/>
        <w:ind w:left="0"/>
        <w:jc w:val="both"/>
      </w:pPr>
      <w:r>
        <w:rPr>
          <w:rFonts w:ascii="Times New Roman"/>
          <w:b w:val="false"/>
          <w:i w:val="false"/>
          <w:color w:val="000000"/>
          <w:sz w:val="28"/>
        </w:rPr>
        <w:t>
      Заполняется при родах:</w:t>
      </w:r>
    </w:p>
    <w:bookmarkEnd w:id="191"/>
    <w:bookmarkStart w:name="z30341" w:id="192"/>
    <w:p>
      <w:pPr>
        <w:spacing w:after="0"/>
        <w:ind w:left="0"/>
        <w:jc w:val="both"/>
      </w:pPr>
      <w:r>
        <w:rPr>
          <w:rFonts w:ascii="Times New Roman"/>
          <w:b w:val="false"/>
          <w:i w:val="false"/>
          <w:color w:val="000000"/>
          <w:sz w:val="28"/>
        </w:rPr>
        <w:t>
      1. Дата и время родов – "____" ______________ 20 ___ год ________________</w:t>
      </w:r>
    </w:p>
    <w:bookmarkEnd w:id="192"/>
    <w:bookmarkStart w:name="z30342" w:id="193"/>
    <w:p>
      <w:pPr>
        <w:spacing w:after="0"/>
        <w:ind w:left="0"/>
        <w:jc w:val="both"/>
      </w:pPr>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w:t>
      </w:r>
    </w:p>
    <w:bookmarkEnd w:id="193"/>
    <w:bookmarkStart w:name="z30343" w:id="194"/>
    <w:p>
      <w:pPr>
        <w:spacing w:after="0"/>
        <w:ind w:left="0"/>
        <w:jc w:val="both"/>
      </w:pPr>
      <w:r>
        <w:rPr>
          <w:rFonts w:ascii="Times New Roman"/>
          <w:b w:val="false"/>
          <w:i w:val="false"/>
          <w:color w:val="000000"/>
          <w:sz w:val="28"/>
        </w:rPr>
        <w:t>
      ___________________________________________________________________.</w:t>
      </w:r>
    </w:p>
    <w:bookmarkEnd w:id="194"/>
    <w:bookmarkStart w:name="z30344" w:id="195"/>
    <w:p>
      <w:pPr>
        <w:spacing w:after="0"/>
        <w:ind w:left="0"/>
        <w:jc w:val="both"/>
      </w:pPr>
      <w:r>
        <w:rPr>
          <w:rFonts w:ascii="Times New Roman"/>
          <w:b w:val="false"/>
          <w:i w:val="false"/>
          <w:color w:val="000000"/>
          <w:sz w:val="28"/>
        </w:rPr>
        <w:t>
      Осмотр проведен: ФИО (при его наличии), ID ___________________________</w:t>
      </w:r>
    </w:p>
    <w:bookmarkEnd w:id="195"/>
    <w:bookmarkStart w:name="z30345" w:id="196"/>
    <w:p>
      <w:pPr>
        <w:spacing w:after="0"/>
        <w:ind w:left="0"/>
        <w:jc w:val="both"/>
      </w:pPr>
      <w:r>
        <w:rPr>
          <w:rFonts w:ascii="Times New Roman"/>
          <w:b w:val="false"/>
          <w:i w:val="false"/>
          <w:color w:val="000000"/>
          <w:sz w:val="28"/>
        </w:rPr>
        <w:t xml:space="preserve">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w:t>
      </w:r>
    </w:p>
    <w:bookmarkEnd w:id="196"/>
    <w:bookmarkStart w:name="z30346" w:id="197"/>
    <w:p>
      <w:pPr>
        <w:spacing w:after="0"/>
        <w:ind w:left="0"/>
        <w:jc w:val="both"/>
      </w:pPr>
      <w:r>
        <w:rPr>
          <w:rFonts w:ascii="Times New Roman"/>
          <w:b w:val="false"/>
          <w:i w:val="false"/>
          <w:color w:val="000000"/>
          <w:sz w:val="28"/>
        </w:rPr>
        <w:t>
      окружность головы) ________________________</w:t>
      </w:r>
    </w:p>
    <w:bookmarkEnd w:id="197"/>
    <w:bookmarkStart w:name="z30347" w:id="198"/>
    <w:p>
      <w:pPr>
        <w:spacing w:after="0"/>
        <w:ind w:left="0"/>
        <w:jc w:val="both"/>
      </w:pPr>
      <w:r>
        <w:rPr>
          <w:rFonts w:ascii="Times New Roman"/>
          <w:b w:val="false"/>
          <w:i w:val="false"/>
          <w:color w:val="000000"/>
          <w:sz w:val="28"/>
        </w:rPr>
        <w:t>
      Акушер ФИО (при его наличии), ID ____________________</w:t>
      </w:r>
    </w:p>
    <w:bookmarkEnd w:id="198"/>
    <w:bookmarkStart w:name="z30348" w:id="199"/>
    <w:p>
      <w:pPr>
        <w:spacing w:after="0"/>
        <w:ind w:left="0"/>
        <w:jc w:val="both"/>
      </w:pPr>
      <w:r>
        <w:rPr>
          <w:rFonts w:ascii="Times New Roman"/>
          <w:b w:val="false"/>
          <w:i w:val="false"/>
          <w:color w:val="000000"/>
          <w:sz w:val="28"/>
        </w:rPr>
        <w:t>
      *Завершение внесения данных о пролеченном случае в форму № 001/у "Медицинская карта стационарного пациента" (далее – медицинская карта) осуществляется в день выписки пациента из стационара. Введенные данные в медицинскую карту после их подтверждения не подлежат корректировке, за исключением случаев ввода результатов гистологических и патоморфологических  исследований.</w:t>
      </w:r>
    </w:p>
    <w:bookmarkEnd w:id="199"/>
    <w:bookmarkStart w:name="z30349" w:id="200"/>
    <w:p>
      <w:pPr>
        <w:spacing w:after="0"/>
        <w:ind w:left="0"/>
        <w:jc w:val="both"/>
      </w:pPr>
      <w:r>
        <w:rPr>
          <w:rFonts w:ascii="Times New Roman"/>
          <w:b w:val="false"/>
          <w:i w:val="false"/>
          <w:color w:val="000000"/>
          <w:sz w:val="28"/>
        </w:rPr>
        <w:t>
      В случае смерти пациента, медицинская карта передается в патологоанатомическое бюро  (далее - ПАБ)/центральное патологоанатомическое бюро области (далее - ЦПАО)/ 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в ПАБ/ЦПАО/ПАО ведение, формирование и корректировка данных осуществляться не может, за исключением случаев ввода результатов гистологических и патоморфологических исследований, проведенных при жизни пациента, а также ввода патологоанатомического диагноза после патологоанатомического вскрытия.</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300" w:id="201"/>
    <w:p>
      <w:pPr>
        <w:spacing w:after="0"/>
        <w:ind w:left="0"/>
        <w:jc w:val="left"/>
      </w:pPr>
      <w:r>
        <w:rPr>
          <w:rFonts w:ascii="Times New Roman"/>
          <w:b/>
          <w:i w:val="false"/>
          <w:color w:val="000000"/>
        </w:rPr>
        <w:t xml:space="preserve"> Объективный статус пациента</w:t>
      </w:r>
    </w:p>
    <w:bookmarkEnd w:id="201"/>
    <w:bookmarkStart w:name="z30350" w:id="202"/>
    <w:p>
      <w:pPr>
        <w:spacing w:after="0"/>
        <w:ind w:left="0"/>
        <w:jc w:val="both"/>
      </w:pPr>
      <w:r>
        <w:rPr>
          <w:rFonts w:ascii="Times New Roman"/>
          <w:b w:val="false"/>
          <w:i w:val="false"/>
          <w:color w:val="000000"/>
          <w:sz w:val="28"/>
        </w:rPr>
        <w:t>
      1. Дата и время осмотра "____" _______________ 20 ___год _____________</w:t>
      </w:r>
    </w:p>
    <w:bookmarkEnd w:id="202"/>
    <w:bookmarkStart w:name="z30351" w:id="203"/>
    <w:p>
      <w:pPr>
        <w:spacing w:after="0"/>
        <w:ind w:left="0"/>
        <w:jc w:val="both"/>
      </w:pPr>
      <w:r>
        <w:rPr>
          <w:rFonts w:ascii="Times New Roman"/>
          <w:b w:val="false"/>
          <w:i w:val="false"/>
          <w:color w:val="000000"/>
          <w:sz w:val="28"/>
        </w:rPr>
        <w:t>
      2. Рост (при поступлении и необходимости от профиля МО) _____________</w:t>
      </w:r>
    </w:p>
    <w:bookmarkEnd w:id="203"/>
    <w:bookmarkStart w:name="z30352" w:id="204"/>
    <w:p>
      <w:pPr>
        <w:spacing w:after="0"/>
        <w:ind w:left="0"/>
        <w:jc w:val="both"/>
      </w:pPr>
      <w:r>
        <w:rPr>
          <w:rFonts w:ascii="Times New Roman"/>
          <w:b w:val="false"/>
          <w:i w:val="false"/>
          <w:color w:val="000000"/>
          <w:sz w:val="28"/>
        </w:rPr>
        <w:t>
      3. Вес (при поступлении и необходимости от профиля МО) ______________</w:t>
      </w:r>
    </w:p>
    <w:bookmarkEnd w:id="204"/>
    <w:bookmarkStart w:name="z30353" w:id="205"/>
    <w:p>
      <w:pPr>
        <w:spacing w:after="0"/>
        <w:ind w:left="0"/>
        <w:jc w:val="both"/>
      </w:pPr>
      <w:r>
        <w:rPr>
          <w:rFonts w:ascii="Times New Roman"/>
          <w:b w:val="false"/>
          <w:i w:val="false"/>
          <w:color w:val="000000"/>
          <w:sz w:val="28"/>
        </w:rPr>
        <w:t>
      4. ЧСС ___________________________________________________________</w:t>
      </w:r>
    </w:p>
    <w:bookmarkEnd w:id="205"/>
    <w:bookmarkStart w:name="z30354" w:id="206"/>
    <w:p>
      <w:pPr>
        <w:spacing w:after="0"/>
        <w:ind w:left="0"/>
        <w:jc w:val="both"/>
      </w:pPr>
      <w:r>
        <w:rPr>
          <w:rFonts w:ascii="Times New Roman"/>
          <w:b w:val="false"/>
          <w:i w:val="false"/>
          <w:color w:val="000000"/>
          <w:sz w:val="28"/>
        </w:rPr>
        <w:t>
      5. ЧДД ___________________________________________________________</w:t>
      </w:r>
    </w:p>
    <w:bookmarkEnd w:id="206"/>
    <w:bookmarkStart w:name="z30355" w:id="207"/>
    <w:p>
      <w:pPr>
        <w:spacing w:after="0"/>
        <w:ind w:left="0"/>
        <w:jc w:val="both"/>
      </w:pPr>
      <w:r>
        <w:rPr>
          <w:rFonts w:ascii="Times New Roman"/>
          <w:b w:val="false"/>
          <w:i w:val="false"/>
          <w:color w:val="000000"/>
          <w:sz w:val="28"/>
        </w:rPr>
        <w:t>
      6. АД ____________________________________________________________</w:t>
      </w:r>
    </w:p>
    <w:bookmarkEnd w:id="207"/>
    <w:bookmarkStart w:name="z30356" w:id="208"/>
    <w:p>
      <w:pPr>
        <w:spacing w:after="0"/>
        <w:ind w:left="0"/>
        <w:jc w:val="both"/>
      </w:pPr>
      <w:r>
        <w:rPr>
          <w:rFonts w:ascii="Times New Roman"/>
          <w:b w:val="false"/>
          <w:i w:val="false"/>
          <w:color w:val="000000"/>
          <w:sz w:val="28"/>
        </w:rPr>
        <w:t>
      7. Температура ____________________________________________________</w:t>
      </w:r>
    </w:p>
    <w:bookmarkEnd w:id="208"/>
    <w:bookmarkStart w:name="z30357" w:id="209"/>
    <w:p>
      <w:pPr>
        <w:spacing w:after="0"/>
        <w:ind w:left="0"/>
        <w:jc w:val="both"/>
      </w:pPr>
      <w:r>
        <w:rPr>
          <w:rFonts w:ascii="Times New Roman"/>
          <w:b w:val="false"/>
          <w:i w:val="false"/>
          <w:color w:val="000000"/>
          <w:sz w:val="28"/>
        </w:rPr>
        <w:t>
      8. Количество выпитой жидкости ____________________________________</w:t>
      </w:r>
    </w:p>
    <w:bookmarkEnd w:id="209"/>
    <w:bookmarkStart w:name="z30358" w:id="210"/>
    <w:p>
      <w:pPr>
        <w:spacing w:after="0"/>
        <w:ind w:left="0"/>
        <w:jc w:val="both"/>
      </w:pPr>
      <w:r>
        <w:rPr>
          <w:rFonts w:ascii="Times New Roman"/>
          <w:b w:val="false"/>
          <w:i w:val="false"/>
          <w:color w:val="000000"/>
          <w:sz w:val="28"/>
        </w:rPr>
        <w:t>
      9. Наличие/отсутствие стула и мочеотделения __________________________</w:t>
      </w:r>
    </w:p>
    <w:bookmarkEnd w:id="210"/>
    <w:bookmarkStart w:name="z30359" w:id="211"/>
    <w:p>
      <w:pPr>
        <w:spacing w:after="0"/>
        <w:ind w:left="0"/>
        <w:jc w:val="both"/>
      </w:pPr>
      <w:r>
        <w:rPr>
          <w:rFonts w:ascii="Times New Roman"/>
          <w:b w:val="false"/>
          <w:i w:val="false"/>
          <w:color w:val="000000"/>
          <w:sz w:val="28"/>
        </w:rPr>
        <w:t>
      10. Общее состояние (психоэмоциональный статус, внешний вид, нравственные нормы поведения, самооценка, контактность, адекватность восприятия окружающего, память, самоконтроль жизнеобеспечения, трудоспособность, выполняемая работа, сон и отдых, сексуальная удовлетворенность, нарушение дыхания, кашель, потребность в кислороде, система кровообращения, аппетит, язык, повседневный рацион и режим питания, зависимость от посторонней помощи при приеме пищи, причины расстройства приема пищи, совет по поводу соблюдения диеты, состояние мочевыделительной системы, количество потребления жидкости, водный баланс)</w:t>
      </w:r>
    </w:p>
    <w:bookmarkEnd w:id="211"/>
    <w:bookmarkStart w:name="z30360" w:id="212"/>
    <w:p>
      <w:pPr>
        <w:spacing w:after="0"/>
        <w:ind w:left="0"/>
        <w:jc w:val="both"/>
      </w:pPr>
      <w:r>
        <w:rPr>
          <w:rFonts w:ascii="Times New Roman"/>
          <w:b w:val="false"/>
          <w:i w:val="false"/>
          <w:color w:val="000000"/>
          <w:sz w:val="28"/>
        </w:rPr>
        <w:t>
      (в зависимости от профиля МО) ______________________________________</w:t>
      </w:r>
    </w:p>
    <w:bookmarkEnd w:id="212"/>
    <w:bookmarkStart w:name="z30361" w:id="213"/>
    <w:p>
      <w:pPr>
        <w:spacing w:after="0"/>
        <w:ind w:left="0"/>
        <w:jc w:val="both"/>
      </w:pPr>
      <w:r>
        <w:rPr>
          <w:rFonts w:ascii="Times New Roman"/>
          <w:b w:val="false"/>
          <w:i w:val="false"/>
          <w:color w:val="000000"/>
          <w:sz w:val="28"/>
        </w:rPr>
        <w:t>
      __________________________________________________________________</w:t>
      </w:r>
    </w:p>
    <w:bookmarkEnd w:id="213"/>
    <w:bookmarkStart w:name="z30362" w:id="214"/>
    <w:p>
      <w:pPr>
        <w:spacing w:after="0"/>
        <w:ind w:left="0"/>
        <w:jc w:val="both"/>
      </w:pPr>
      <w:r>
        <w:rPr>
          <w:rFonts w:ascii="Times New Roman"/>
          <w:b w:val="false"/>
          <w:i w:val="false"/>
          <w:color w:val="000000"/>
          <w:sz w:val="28"/>
        </w:rPr>
        <w:t>
      __________________________________________________________________</w:t>
      </w:r>
    </w:p>
    <w:bookmarkEnd w:id="214"/>
    <w:bookmarkStart w:name="z30363" w:id="215"/>
    <w:p>
      <w:pPr>
        <w:spacing w:after="0"/>
        <w:ind w:left="0"/>
        <w:jc w:val="both"/>
      </w:pPr>
      <w:r>
        <w:rPr>
          <w:rFonts w:ascii="Times New Roman"/>
          <w:b w:val="false"/>
          <w:i w:val="false"/>
          <w:color w:val="000000"/>
          <w:sz w:val="28"/>
        </w:rPr>
        <w:t>
      __________________________________________________________________;</w:t>
      </w:r>
    </w:p>
    <w:bookmarkEnd w:id="215"/>
    <w:bookmarkStart w:name="z30364" w:id="216"/>
    <w:p>
      <w:pPr>
        <w:spacing w:after="0"/>
        <w:ind w:left="0"/>
        <w:jc w:val="both"/>
      </w:pPr>
      <w:r>
        <w:rPr>
          <w:rFonts w:ascii="Times New Roman"/>
          <w:b w:val="false"/>
          <w:i w:val="false"/>
          <w:color w:val="000000"/>
          <w:sz w:val="28"/>
        </w:rPr>
        <w:t>
      11. Физиологические отправления (физиологические отправления сопровождаются, суточная регулярность самостоятельного опорожнения мочевого пузыря, характер мочи, дизурические расстройства, мочеиспускание, применение мочегонных средств, зависимость от посторонней помощи при мочеиспускании, суточная регулярность самостоятельного опорожнения кишечника, характер кала, запоры, поносы, дефекация, применение слабительных средств, зависимость от посторонней помощи при дефекации) (в зависимости от профиля МО)</w:t>
      </w:r>
    </w:p>
    <w:bookmarkEnd w:id="216"/>
    <w:bookmarkStart w:name="z30365" w:id="217"/>
    <w:p>
      <w:pPr>
        <w:spacing w:after="0"/>
        <w:ind w:left="0"/>
        <w:jc w:val="both"/>
      </w:pPr>
      <w:r>
        <w:rPr>
          <w:rFonts w:ascii="Times New Roman"/>
          <w:b w:val="false"/>
          <w:i w:val="false"/>
          <w:color w:val="000000"/>
          <w:sz w:val="28"/>
        </w:rPr>
        <w:t>
      __________________________________________________________________</w:t>
      </w:r>
    </w:p>
    <w:bookmarkEnd w:id="217"/>
    <w:bookmarkStart w:name="z30366" w:id="218"/>
    <w:p>
      <w:pPr>
        <w:spacing w:after="0"/>
        <w:ind w:left="0"/>
        <w:jc w:val="both"/>
      </w:pPr>
      <w:r>
        <w:rPr>
          <w:rFonts w:ascii="Times New Roman"/>
          <w:b w:val="false"/>
          <w:i w:val="false"/>
          <w:color w:val="000000"/>
          <w:sz w:val="28"/>
        </w:rPr>
        <w:t>
      __________________________________________________________________</w:t>
      </w:r>
    </w:p>
    <w:bookmarkEnd w:id="218"/>
    <w:bookmarkStart w:name="z30367" w:id="219"/>
    <w:p>
      <w:pPr>
        <w:spacing w:after="0"/>
        <w:ind w:left="0"/>
        <w:jc w:val="both"/>
      </w:pPr>
      <w:r>
        <w:rPr>
          <w:rFonts w:ascii="Times New Roman"/>
          <w:b w:val="false"/>
          <w:i w:val="false"/>
          <w:color w:val="000000"/>
          <w:sz w:val="28"/>
        </w:rPr>
        <w:t>
      __________________________________________________________________</w:t>
      </w:r>
    </w:p>
    <w:bookmarkEnd w:id="219"/>
    <w:bookmarkStart w:name="z30368" w:id="220"/>
    <w:p>
      <w:pPr>
        <w:spacing w:after="0"/>
        <w:ind w:left="0"/>
        <w:jc w:val="both"/>
      </w:pPr>
      <w:r>
        <w:rPr>
          <w:rFonts w:ascii="Times New Roman"/>
          <w:b w:val="false"/>
          <w:i w:val="false"/>
          <w:color w:val="000000"/>
          <w:sz w:val="28"/>
        </w:rPr>
        <w:t>
      __________________________________________________________________;</w:t>
      </w:r>
    </w:p>
    <w:bookmarkEnd w:id="220"/>
    <w:bookmarkStart w:name="z30369" w:id="221"/>
    <w:p>
      <w:pPr>
        <w:spacing w:after="0"/>
        <w:ind w:left="0"/>
        <w:jc w:val="both"/>
      </w:pPr>
      <w:r>
        <w:rPr>
          <w:rFonts w:ascii="Times New Roman"/>
          <w:b w:val="false"/>
          <w:i w:val="false"/>
          <w:color w:val="000000"/>
          <w:sz w:val="28"/>
        </w:rPr>
        <w:t>
      12. Двигательная активность (мышечный тонус, состояние суставов, степень подвижности суставов, риск образования пролежней) (в зависимости от профиля МО)</w:t>
      </w:r>
    </w:p>
    <w:bookmarkEnd w:id="221"/>
    <w:bookmarkStart w:name="z30370" w:id="222"/>
    <w:p>
      <w:pPr>
        <w:spacing w:after="0"/>
        <w:ind w:left="0"/>
        <w:jc w:val="both"/>
      </w:pPr>
      <w:r>
        <w:rPr>
          <w:rFonts w:ascii="Times New Roman"/>
          <w:b w:val="false"/>
          <w:i w:val="false"/>
          <w:color w:val="000000"/>
          <w:sz w:val="28"/>
        </w:rPr>
        <w:t>
      __________________________________________________________________.</w:t>
      </w:r>
    </w:p>
    <w:bookmarkEnd w:id="222"/>
    <w:bookmarkStart w:name="z30371" w:id="223"/>
    <w:p>
      <w:pPr>
        <w:spacing w:after="0"/>
        <w:ind w:left="0"/>
        <w:jc w:val="both"/>
      </w:pPr>
      <w:r>
        <w:rPr>
          <w:rFonts w:ascii="Times New Roman"/>
          <w:b w:val="false"/>
          <w:i w:val="false"/>
          <w:color w:val="000000"/>
          <w:sz w:val="28"/>
        </w:rPr>
        <w:t>
      Осмотр проведен: ФИО (при его наличии), ID врача _____________________.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2 </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314" w:id="224"/>
    <w:p>
      <w:pPr>
        <w:spacing w:after="0"/>
        <w:ind w:left="0"/>
        <w:jc w:val="left"/>
      </w:pPr>
      <w:r>
        <w:rPr>
          <w:rFonts w:ascii="Times New Roman"/>
          <w:b/>
          <w:i w:val="false"/>
          <w:color w:val="000000"/>
        </w:rPr>
        <w:t xml:space="preserve"> Дневник</w:t>
      </w:r>
    </w:p>
    <w:bookmarkEnd w:id="224"/>
    <w:bookmarkStart w:name="z30372" w:id="225"/>
    <w:p>
      <w:pPr>
        <w:spacing w:after="0"/>
        <w:ind w:left="0"/>
        <w:jc w:val="both"/>
      </w:pPr>
      <w:r>
        <w:rPr>
          <w:rFonts w:ascii="Times New Roman"/>
          <w:b w:val="false"/>
          <w:i w:val="false"/>
          <w:color w:val="000000"/>
          <w:sz w:val="28"/>
        </w:rPr>
        <w:t>
      1. Дата и время осмотра "____" ______________20____ год ____________</w:t>
      </w:r>
    </w:p>
    <w:bookmarkEnd w:id="225"/>
    <w:bookmarkStart w:name="z30373" w:id="226"/>
    <w:p>
      <w:pPr>
        <w:spacing w:after="0"/>
        <w:ind w:left="0"/>
        <w:jc w:val="both"/>
      </w:pPr>
      <w:r>
        <w:rPr>
          <w:rFonts w:ascii="Times New Roman"/>
          <w:b w:val="false"/>
          <w:i w:val="false"/>
          <w:color w:val="000000"/>
          <w:sz w:val="28"/>
        </w:rPr>
        <w:t>
      2. Объективные данные пациента ___________________________________</w:t>
      </w:r>
    </w:p>
    <w:bookmarkEnd w:id="226"/>
    <w:bookmarkStart w:name="z30374" w:id="227"/>
    <w:p>
      <w:pPr>
        <w:spacing w:after="0"/>
        <w:ind w:left="0"/>
        <w:jc w:val="both"/>
      </w:pPr>
      <w:r>
        <w:rPr>
          <w:rFonts w:ascii="Times New Roman"/>
          <w:b w:val="false"/>
          <w:i w:val="false"/>
          <w:color w:val="000000"/>
          <w:sz w:val="28"/>
        </w:rPr>
        <w:t>
      3. Жалобы _______________________________________________________</w:t>
      </w:r>
    </w:p>
    <w:bookmarkEnd w:id="227"/>
    <w:bookmarkStart w:name="z30375" w:id="228"/>
    <w:p>
      <w:pPr>
        <w:spacing w:after="0"/>
        <w:ind w:left="0"/>
        <w:jc w:val="both"/>
      </w:pPr>
      <w:r>
        <w:rPr>
          <w:rFonts w:ascii="Times New Roman"/>
          <w:b w:val="false"/>
          <w:i w:val="false"/>
          <w:color w:val="000000"/>
          <w:sz w:val="28"/>
        </w:rPr>
        <w:t>
      4. Динамика состояния пациента ____________________________________</w:t>
      </w:r>
    </w:p>
    <w:bookmarkEnd w:id="228"/>
    <w:bookmarkStart w:name="z30376" w:id="229"/>
    <w:p>
      <w:pPr>
        <w:spacing w:after="0"/>
        <w:ind w:left="0"/>
        <w:jc w:val="both"/>
      </w:pPr>
      <w:r>
        <w:rPr>
          <w:rFonts w:ascii="Times New Roman"/>
          <w:b w:val="false"/>
          <w:i w:val="false"/>
          <w:color w:val="000000"/>
          <w:sz w:val="28"/>
        </w:rPr>
        <w:t>
      5. Лабораторно-диагностические исследования ________________________</w:t>
      </w:r>
    </w:p>
    <w:bookmarkEnd w:id="229"/>
    <w:bookmarkStart w:name="z30377" w:id="230"/>
    <w:p>
      <w:pPr>
        <w:spacing w:after="0"/>
        <w:ind w:left="0"/>
        <w:jc w:val="both"/>
      </w:pPr>
      <w:r>
        <w:rPr>
          <w:rFonts w:ascii="Times New Roman"/>
          <w:b w:val="false"/>
          <w:i w:val="false"/>
          <w:color w:val="000000"/>
          <w:sz w:val="28"/>
        </w:rPr>
        <w:t>
      6. Течение послеродового периода (только для организаций, ведущих наблюдение</w:t>
      </w:r>
    </w:p>
    <w:bookmarkEnd w:id="230"/>
    <w:bookmarkStart w:name="z30378" w:id="231"/>
    <w:p>
      <w:pPr>
        <w:spacing w:after="0"/>
        <w:ind w:left="0"/>
        <w:jc w:val="both"/>
      </w:pPr>
      <w:r>
        <w:rPr>
          <w:rFonts w:ascii="Times New Roman"/>
          <w:b w:val="false"/>
          <w:i w:val="false"/>
          <w:color w:val="000000"/>
          <w:sz w:val="28"/>
        </w:rPr>
        <w:t>
      за этой категорией пациентов) ______________________________________</w:t>
      </w:r>
    </w:p>
    <w:bookmarkEnd w:id="231"/>
    <w:bookmarkStart w:name="z30379" w:id="232"/>
    <w:p>
      <w:pPr>
        <w:spacing w:after="0"/>
        <w:ind w:left="0"/>
        <w:jc w:val="both"/>
      </w:pPr>
      <w:r>
        <w:rPr>
          <w:rFonts w:ascii="Times New Roman"/>
          <w:b w:val="false"/>
          <w:i w:val="false"/>
          <w:color w:val="000000"/>
          <w:sz w:val="28"/>
        </w:rPr>
        <w:t>
      7. Партограмма (только для организаций, ведущих наблюдение за этой категорией</w:t>
      </w:r>
    </w:p>
    <w:bookmarkEnd w:id="232"/>
    <w:bookmarkStart w:name="z30380" w:id="233"/>
    <w:p>
      <w:pPr>
        <w:spacing w:after="0"/>
        <w:ind w:left="0"/>
        <w:jc w:val="both"/>
      </w:pPr>
      <w:r>
        <w:rPr>
          <w:rFonts w:ascii="Times New Roman"/>
          <w:b w:val="false"/>
          <w:i w:val="false"/>
          <w:color w:val="000000"/>
          <w:sz w:val="28"/>
        </w:rPr>
        <w:t>
      пациентов) ______________________________________________________</w:t>
      </w:r>
    </w:p>
    <w:bookmarkEnd w:id="233"/>
    <w:bookmarkStart w:name="z30381" w:id="234"/>
    <w:p>
      <w:pPr>
        <w:spacing w:after="0"/>
        <w:ind w:left="0"/>
        <w:jc w:val="both"/>
      </w:pPr>
      <w:r>
        <w:rPr>
          <w:rFonts w:ascii="Times New Roman"/>
          <w:b w:val="false"/>
          <w:i w:val="false"/>
          <w:color w:val="000000"/>
          <w:sz w:val="28"/>
        </w:rPr>
        <w:t>
      Осмотр проведен: ФИО (при его наличии), ID врача ___________________.</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323" w:id="235"/>
    <w:p>
      <w:pPr>
        <w:spacing w:after="0"/>
        <w:ind w:left="0"/>
        <w:jc w:val="left"/>
      </w:pPr>
      <w:r>
        <w:rPr>
          <w:rFonts w:ascii="Times New Roman"/>
          <w:b/>
          <w:i w:val="false"/>
          <w:color w:val="000000"/>
        </w:rPr>
        <w:t xml:space="preserve"> Информированное согласие пациента</w:t>
      </w:r>
    </w:p>
    <w:bookmarkEnd w:id="235"/>
    <w:bookmarkStart w:name="z15324" w:id="2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устного или письменного добровольного согласия пациента)</w:t>
      </w:r>
    </w:p>
    <w:bookmarkEnd w:id="236"/>
    <w:p>
      <w:pPr>
        <w:spacing w:after="0"/>
        <w:ind w:left="0"/>
        <w:jc w:val="both"/>
      </w:pPr>
      <w:r>
        <w:rPr>
          <w:rFonts w:ascii="Times New Roman"/>
          <w:b w:val="false"/>
          <w:i w:val="false"/>
          <w:color w:val="000000"/>
          <w:sz w:val="28"/>
        </w:rPr>
        <w:t>
      ИИН ____________________________________________________________.</w:t>
      </w:r>
    </w:p>
    <w:p>
      <w:pPr>
        <w:spacing w:after="0"/>
        <w:ind w:left="0"/>
        <w:jc w:val="both"/>
      </w:pPr>
      <w:r>
        <w:rPr>
          <w:rFonts w:ascii="Times New Roman"/>
          <w:b w:val="false"/>
          <w:i w:val="false"/>
          <w:color w:val="000000"/>
          <w:sz w:val="28"/>
        </w:rPr>
        <w:t>
      ФИО (при его наличии) (полностью) _________________________________</w:t>
      </w:r>
    </w:p>
    <w:p>
      <w:pPr>
        <w:spacing w:after="0"/>
        <w:ind w:left="0"/>
        <w:jc w:val="both"/>
      </w:pPr>
      <w:r>
        <w:rPr>
          <w:rFonts w:ascii="Times New Roman"/>
          <w:b w:val="false"/>
          <w:i w:val="false"/>
          <w:color w:val="000000"/>
          <w:sz w:val="28"/>
        </w:rPr>
        <w:t>
      Лицо, содержащееся в следственных изоляторах и учреждениях уголовно-</w:t>
      </w:r>
    </w:p>
    <w:p>
      <w:pPr>
        <w:spacing w:after="0"/>
        <w:ind w:left="0"/>
        <w:jc w:val="both"/>
      </w:pPr>
      <w:r>
        <w:rPr>
          <w:rFonts w:ascii="Times New Roman"/>
          <w:b w:val="false"/>
          <w:i w:val="false"/>
          <w:color w:val="000000"/>
          <w:sz w:val="28"/>
        </w:rPr>
        <w:t>
      исполнительной (пенитенциарной) системы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Дата рождения - "_____"______________________________20 ___год</w:t>
      </w:r>
    </w:p>
    <w:p>
      <w:pPr>
        <w:spacing w:after="0"/>
        <w:ind w:left="0"/>
        <w:jc w:val="both"/>
      </w:pPr>
      <w:r>
        <w:rPr>
          <w:rFonts w:ascii="Times New Roman"/>
          <w:b w:val="false"/>
          <w:i w:val="false"/>
          <w:color w:val="000000"/>
          <w:sz w:val="28"/>
        </w:rPr>
        <w:t>
      Находясь в МО (наименование МО)</w:t>
      </w:r>
    </w:p>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p>
      <w:pPr>
        <w:spacing w:after="0"/>
        <w:ind w:left="0"/>
        <w:jc w:val="both"/>
      </w:pPr>
      <w:r>
        <w:rPr>
          <w:rFonts w:ascii="Times New Roman"/>
          <w:b w:val="false"/>
          <w:i w:val="false"/>
          <w:color w:val="000000"/>
          <w:sz w:val="28"/>
        </w:rPr>
        <w:t>
      1) Я информирован(а) о целях, характере, неблагоприятных эффектах планируемого инвазивного вмешательства, согласен(на) со всеми подготовительными и сопровождающими возможными анестезиологическими мероприятиями, а также с необходимыми побочными вмешательствами. Я предупрежден(а), что во время инвазивного вмешательства могут возникнуть непредвиденные обстоятельства, риски и осложнения и понимаю, что это может включать нарушения со стороны сердечно-сосудистой, нервной, дыхательной и других систем жизнедеятельности организма, что это связано с непреднамеренным причинением вреда здоровью. В таком случае, я согласен(на) на применение врачами всевозможных методов лечения, направленных на устранение вышеуказанных осложнений.</w:t>
      </w:r>
    </w:p>
    <w:p>
      <w:pPr>
        <w:spacing w:after="0"/>
        <w:ind w:left="0"/>
        <w:jc w:val="both"/>
      </w:pPr>
      <w:r>
        <w:rPr>
          <w:rFonts w:ascii="Times New Roman"/>
          <w:b w:val="false"/>
          <w:i w:val="false"/>
          <w:color w:val="000000"/>
          <w:sz w:val="28"/>
        </w:rPr>
        <w:t>
      2) Мне разъяснено, что при оформлении настоящего добровольного информированного согласия, а также перед осуществлением медицинского вмешательства, я имею право отказаться от одного или нескольких вышеуказанных видов медицинского вмешательства. В то же время, мне разъяснены все возможные последствия этого шага.</w:t>
      </w:r>
    </w:p>
    <w:p>
      <w:pPr>
        <w:spacing w:after="0"/>
        <w:ind w:left="0"/>
        <w:jc w:val="both"/>
      </w:pPr>
      <w:r>
        <w:rPr>
          <w:rFonts w:ascii="Times New Roman"/>
          <w:b w:val="false"/>
          <w:i w:val="false"/>
          <w:color w:val="000000"/>
          <w:sz w:val="28"/>
        </w:rPr>
        <w:t>
      3) Во всех случаях я не буду иметь никаких претензий.</w:t>
      </w:r>
    </w:p>
    <w:p>
      <w:pPr>
        <w:spacing w:after="0"/>
        <w:ind w:left="0"/>
        <w:jc w:val="both"/>
      </w:pPr>
      <w:r>
        <w:rPr>
          <w:rFonts w:ascii="Times New Roman"/>
          <w:b w:val="false"/>
          <w:i w:val="false"/>
          <w:color w:val="000000"/>
          <w:sz w:val="28"/>
        </w:rPr>
        <w:t>
      4) Я поставил(а) в известность врача обо всех проблемах, связанных с моим здоровьем (со здоровьем лица, законным представителем которого я являюсь): наследственность; аллергические проявления; индивидуальная непереносимость лекарственных препаратов и продуктов питания; потребление табачных изделий; злоупотребление алкоголем; злоупотребление наркотическими средствами; перенесенные травмы, операции, заболевания, анестезиологические пособия; экологические и производственные факторы физической, химической или биологической природы, воздействующие на меня (лица, законным представителем которого я являюсь) во время жизнедеятельности; принимаемые лекарственные средства.</w:t>
      </w:r>
    </w:p>
    <w:p>
      <w:pPr>
        <w:spacing w:after="0"/>
        <w:ind w:left="0"/>
        <w:jc w:val="both"/>
      </w:pPr>
      <w:r>
        <w:rPr>
          <w:rFonts w:ascii="Times New Roman"/>
          <w:b w:val="false"/>
          <w:i w:val="false"/>
          <w:color w:val="000000"/>
          <w:sz w:val="28"/>
        </w:rPr>
        <w:t>
      5) Я имел(а) возможность задавать любые вопросы врачу и на все вопросы получил(а) исчерпывающие ответы.</w:t>
      </w:r>
    </w:p>
    <w:p>
      <w:pPr>
        <w:spacing w:after="0"/>
        <w:ind w:left="0"/>
        <w:jc w:val="both"/>
      </w:pPr>
      <w:r>
        <w:rPr>
          <w:rFonts w:ascii="Times New Roman"/>
          <w:b w:val="false"/>
          <w:i w:val="false"/>
          <w:color w:val="000000"/>
          <w:sz w:val="28"/>
        </w:rPr>
        <w:t>
      6) Я подтверждаю, что текст информированного согласия мной прочитан, понят смысл и понятно назначение данного документа. Даю добровольное согласие на медицинское вмешательство</w:t>
      </w:r>
    </w:p>
    <w:p>
      <w:pPr>
        <w:spacing w:after="0"/>
        <w:ind w:left="0"/>
        <w:jc w:val="both"/>
      </w:pPr>
      <w:r>
        <w:rPr>
          <w:rFonts w:ascii="Times New Roman"/>
          <w:b w:val="false"/>
          <w:i w:val="false"/>
          <w:color w:val="000000"/>
          <w:sz w:val="28"/>
        </w:rPr>
        <w:t>
      Подпись заявителя: ___________ (пациент/законный представитель)</w:t>
      </w:r>
    </w:p>
    <w:p>
      <w:pPr>
        <w:spacing w:after="0"/>
        <w:ind w:left="0"/>
        <w:jc w:val="both"/>
      </w:pPr>
      <w:r>
        <w:rPr>
          <w:rFonts w:ascii="Times New Roman"/>
          <w:b w:val="false"/>
          <w:i w:val="false"/>
          <w:color w:val="000000"/>
          <w:sz w:val="28"/>
        </w:rPr>
        <w:t>
      Дата заполнения: ______/____________/20__ г.</w:t>
      </w:r>
    </w:p>
    <w:p>
      <w:pPr>
        <w:spacing w:after="0"/>
        <w:ind w:left="0"/>
        <w:jc w:val="both"/>
      </w:pPr>
      <w:r>
        <w:rPr>
          <w:rFonts w:ascii="Times New Roman"/>
          <w:b w:val="false"/>
          <w:i w:val="false"/>
          <w:color w:val="000000"/>
          <w:sz w:val="28"/>
        </w:rPr>
        <w:t>
      Врач: _________________________(фамилия, имя, отчество (при его наличии)</w:t>
      </w:r>
    </w:p>
    <w:p>
      <w:pPr>
        <w:spacing w:after="0"/>
        <w:ind w:left="0"/>
        <w:jc w:val="both"/>
      </w:pPr>
      <w:r>
        <w:rPr>
          <w:rFonts w:ascii="Times New Roman"/>
          <w:b w:val="false"/>
          <w:i w:val="false"/>
          <w:color w:val="000000"/>
          <w:sz w:val="28"/>
        </w:rPr>
        <w:t>
      Подпись: ___________________</w:t>
      </w:r>
    </w:p>
    <w:p>
      <w:pPr>
        <w:spacing w:after="0"/>
        <w:ind w:left="0"/>
        <w:jc w:val="both"/>
      </w:pPr>
      <w:r>
        <w:rPr>
          <w:rFonts w:ascii="Times New Roman"/>
          <w:b w:val="false"/>
          <w:i w:val="false"/>
          <w:color w:val="000000"/>
          <w:sz w:val="28"/>
        </w:rPr>
        <w:t>
      Мною врачом (лечащий/дежурный) подчеркнуть необходимое Ф.И.О. (при его наличии) (полностью) ____________________________________________________;</w:t>
      </w:r>
    </w:p>
    <w:p>
      <w:pPr>
        <w:spacing w:after="0"/>
        <w:ind w:left="0"/>
        <w:jc w:val="both"/>
      </w:pPr>
      <w:r>
        <w:rPr>
          <w:rFonts w:ascii="Times New Roman"/>
          <w:b w:val="false"/>
          <w:i w:val="false"/>
          <w:color w:val="000000"/>
          <w:sz w:val="28"/>
        </w:rPr>
        <w:t>
      1) разъяснены информация о возможном риске и преимуществах, предлагаемых инвазивных вмешательствах и альтернативных методах лечения (процедурах), сведения о возможных осложнениях во время проведения инвазивных вмешательствах и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в том числе информация о правах и обязанностях пациента, об оказываемых услугах в рамках ГОБМП и ОСМС, стоимости платных услуг и размере сооплаты (при наличии);</w:t>
      </w:r>
    </w:p>
    <w:p>
      <w:pPr>
        <w:spacing w:after="0"/>
        <w:ind w:left="0"/>
        <w:jc w:val="both"/>
      </w:pPr>
      <w:r>
        <w:rPr>
          <w:rFonts w:ascii="Times New Roman"/>
          <w:b w:val="false"/>
          <w:i w:val="false"/>
          <w:color w:val="000000"/>
          <w:sz w:val="28"/>
        </w:rPr>
        <w:t>
      2) предоставлена информация в доступной для пациента форме, на понятном для него языке.</w:t>
      </w:r>
    </w:p>
    <w:p>
      <w:pPr>
        <w:spacing w:after="0"/>
        <w:ind w:left="0"/>
        <w:jc w:val="both"/>
      </w:pPr>
      <w:r>
        <w:rPr>
          <w:rFonts w:ascii="Times New Roman"/>
          <w:b w:val="false"/>
          <w:i w:val="false"/>
          <w:color w:val="000000"/>
          <w:sz w:val="28"/>
        </w:rPr>
        <w:t>
      Дата и время "_____" ______________ 20___ г. 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Инвазивное вмешательство – медицинская процедура, связанная с проникновением через естественные внешние барьеры организма (кожа, слизистые оболочки) (инъекция, диагностическая процедура, хирургическая операция и так далее).</w:t>
      </w:r>
    </w:p>
    <w:p>
      <w:pPr>
        <w:spacing w:after="0"/>
        <w:ind w:left="0"/>
        <w:jc w:val="both"/>
      </w:pPr>
      <w:r>
        <w:rPr>
          <w:rFonts w:ascii="Times New Roman"/>
          <w:b w:val="false"/>
          <w:i w:val="false"/>
          <w:color w:val="000000"/>
          <w:sz w:val="28"/>
        </w:rPr>
        <w:t>
      2. Согласие на проведение инвазивного вмешательства может быть отозвано,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4 </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15326" w:id="237"/>
    <w:p>
      <w:pPr>
        <w:spacing w:after="0"/>
        <w:ind w:left="0"/>
        <w:jc w:val="left"/>
      </w:pPr>
      <w:r>
        <w:rPr>
          <w:rFonts w:ascii="Times New Roman"/>
          <w:b/>
          <w:i w:val="false"/>
          <w:color w:val="000000"/>
        </w:rPr>
        <w:t xml:space="preserve"> Лист врачебных назначений</w:t>
      </w:r>
    </w:p>
    <w:bookmarkEnd w:id="237"/>
    <w:bookmarkStart w:name="z30382" w:id="238"/>
    <w:p>
      <w:pPr>
        <w:spacing w:after="0"/>
        <w:ind w:left="0"/>
        <w:jc w:val="both"/>
      </w:pPr>
      <w:r>
        <w:rPr>
          <w:rFonts w:ascii="Times New Roman"/>
          <w:b w:val="false"/>
          <w:i w:val="false"/>
          <w:color w:val="000000"/>
          <w:sz w:val="28"/>
        </w:rPr>
        <w:t>
      1. Дата и время – "____" ______________ 20 __ год ______________________</w:t>
      </w:r>
    </w:p>
    <w:bookmarkEnd w:id="238"/>
    <w:bookmarkStart w:name="z30383" w:id="239"/>
    <w:p>
      <w:pPr>
        <w:spacing w:after="0"/>
        <w:ind w:left="0"/>
        <w:jc w:val="both"/>
      </w:pPr>
      <w:r>
        <w:rPr>
          <w:rFonts w:ascii="Times New Roman"/>
          <w:b w:val="false"/>
          <w:i w:val="false"/>
          <w:color w:val="000000"/>
          <w:sz w:val="28"/>
        </w:rPr>
        <w:t>
      2. Режим _________________________________________________________</w:t>
      </w:r>
    </w:p>
    <w:bookmarkEnd w:id="239"/>
    <w:bookmarkStart w:name="z30384" w:id="240"/>
    <w:p>
      <w:pPr>
        <w:spacing w:after="0"/>
        <w:ind w:left="0"/>
        <w:jc w:val="both"/>
      </w:pPr>
      <w:r>
        <w:rPr>
          <w:rFonts w:ascii="Times New Roman"/>
          <w:b w:val="false"/>
          <w:i w:val="false"/>
          <w:color w:val="000000"/>
          <w:sz w:val="28"/>
        </w:rPr>
        <w:t>
      3. Диета __________________________________________________________</w:t>
      </w:r>
    </w:p>
    <w:bookmarkEnd w:id="240"/>
    <w:bookmarkStart w:name="z30385" w:id="241"/>
    <w:p>
      <w:pPr>
        <w:spacing w:after="0"/>
        <w:ind w:left="0"/>
        <w:jc w:val="both"/>
      </w:pPr>
      <w:r>
        <w:rPr>
          <w:rFonts w:ascii="Times New Roman"/>
          <w:b w:val="false"/>
          <w:i w:val="false"/>
          <w:color w:val="000000"/>
          <w:sz w:val="28"/>
        </w:rPr>
        <w:t>
      4. Наименование услуги, лекарственного средства</w:t>
      </w:r>
    </w:p>
    <w:bookmarkEnd w:id="241"/>
    <w:bookmarkStart w:name="z30386" w:id="242"/>
    <w:p>
      <w:pPr>
        <w:spacing w:after="0"/>
        <w:ind w:left="0"/>
        <w:jc w:val="both"/>
      </w:pPr>
      <w:r>
        <w:rPr>
          <w:rFonts w:ascii="Times New Roman"/>
          <w:b w:val="false"/>
          <w:i w:val="false"/>
          <w:color w:val="000000"/>
          <w:sz w:val="28"/>
        </w:rPr>
        <w:t>
      (с конкретными рекомендациями по времени их назначения и времени их отмены)</w:t>
      </w:r>
    </w:p>
    <w:bookmarkEnd w:id="242"/>
    <w:bookmarkStart w:name="z30387" w:id="243"/>
    <w:p>
      <w:pPr>
        <w:spacing w:after="0"/>
        <w:ind w:left="0"/>
        <w:jc w:val="both"/>
      </w:pPr>
      <w:r>
        <w:rPr>
          <w:rFonts w:ascii="Times New Roman"/>
          <w:b w:val="false"/>
          <w:i w:val="false"/>
          <w:color w:val="000000"/>
          <w:sz w:val="28"/>
        </w:rPr>
        <w:t>
      5. Дата назначения (по времени) и дата окончания – "___"__________ 20_ год</w:t>
      </w:r>
    </w:p>
    <w:bookmarkEnd w:id="243"/>
    <w:bookmarkStart w:name="z30388" w:id="244"/>
    <w:p>
      <w:pPr>
        <w:spacing w:after="0"/>
        <w:ind w:left="0"/>
        <w:jc w:val="both"/>
      </w:pPr>
      <w:r>
        <w:rPr>
          <w:rFonts w:ascii="Times New Roman"/>
          <w:b w:val="false"/>
          <w:i w:val="false"/>
          <w:color w:val="000000"/>
          <w:sz w:val="28"/>
        </w:rPr>
        <w:t>
      _________ и "___"____________ 20 ___год ___________________________</w:t>
      </w:r>
    </w:p>
    <w:bookmarkEnd w:id="244"/>
    <w:bookmarkStart w:name="z30389" w:id="245"/>
    <w:p>
      <w:pPr>
        <w:spacing w:after="0"/>
        <w:ind w:left="0"/>
        <w:jc w:val="both"/>
      </w:pPr>
      <w:r>
        <w:rPr>
          <w:rFonts w:ascii="Times New Roman"/>
          <w:b w:val="false"/>
          <w:i w:val="false"/>
          <w:color w:val="000000"/>
          <w:sz w:val="28"/>
        </w:rPr>
        <w:t>
      ФИО (при его наличии), ID врача ___________________________________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333" w:id="246"/>
    <w:p>
      <w:pPr>
        <w:spacing w:after="0"/>
        <w:ind w:left="0"/>
        <w:jc w:val="left"/>
      </w:pPr>
      <w:r>
        <w:rPr>
          <w:rFonts w:ascii="Times New Roman"/>
          <w:b/>
          <w:i w:val="false"/>
          <w:color w:val="000000"/>
        </w:rPr>
        <w:t xml:space="preserve"> Обоснование клинического диагноза (в соответствии с внутренними правилами, количество обоснований не исчерпывается только указанными)</w:t>
      </w:r>
    </w:p>
    <w:bookmarkEnd w:id="246"/>
    <w:bookmarkStart w:name="z30390" w:id="247"/>
    <w:p>
      <w:pPr>
        <w:spacing w:after="0"/>
        <w:ind w:left="0"/>
        <w:jc w:val="both"/>
      </w:pPr>
      <w:r>
        <w:rPr>
          <w:rFonts w:ascii="Times New Roman"/>
          <w:b w:val="false"/>
          <w:i w:val="false"/>
          <w:color w:val="000000"/>
          <w:sz w:val="28"/>
        </w:rPr>
        <w:t>
      1. Дата и время – "___"_______________ 20___ год _____________</w:t>
      </w:r>
    </w:p>
    <w:bookmarkEnd w:id="247"/>
    <w:bookmarkStart w:name="z30391" w:id="248"/>
    <w:p>
      <w:pPr>
        <w:spacing w:after="0"/>
        <w:ind w:left="0"/>
        <w:jc w:val="both"/>
      </w:pPr>
      <w:r>
        <w:rPr>
          <w:rFonts w:ascii="Times New Roman"/>
          <w:b w:val="false"/>
          <w:i w:val="false"/>
          <w:color w:val="000000"/>
          <w:sz w:val="28"/>
        </w:rPr>
        <w:t>
      2. Объективные данные _____________________________________________</w:t>
      </w:r>
    </w:p>
    <w:bookmarkEnd w:id="248"/>
    <w:bookmarkStart w:name="z30392" w:id="249"/>
    <w:p>
      <w:pPr>
        <w:spacing w:after="0"/>
        <w:ind w:left="0"/>
        <w:jc w:val="both"/>
      </w:pPr>
      <w:r>
        <w:rPr>
          <w:rFonts w:ascii="Times New Roman"/>
          <w:b w:val="false"/>
          <w:i w:val="false"/>
          <w:color w:val="000000"/>
          <w:sz w:val="28"/>
        </w:rPr>
        <w:t>
      3. Жалобы ________________________________________________________</w:t>
      </w:r>
    </w:p>
    <w:bookmarkEnd w:id="249"/>
    <w:bookmarkStart w:name="z30393" w:id="250"/>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w:t>
      </w:r>
    </w:p>
    <w:bookmarkEnd w:id="250"/>
    <w:bookmarkStart w:name="z30394" w:id="251"/>
    <w:p>
      <w:pPr>
        <w:spacing w:after="0"/>
        <w:ind w:left="0"/>
        <w:jc w:val="both"/>
      </w:pPr>
      <w:r>
        <w:rPr>
          <w:rFonts w:ascii="Times New Roman"/>
          <w:b w:val="false"/>
          <w:i w:val="false"/>
          <w:color w:val="000000"/>
          <w:sz w:val="28"/>
        </w:rPr>
        <w:t>
      исследований _____________________________________________________</w:t>
      </w:r>
    </w:p>
    <w:bookmarkEnd w:id="251"/>
    <w:bookmarkStart w:name="z30395" w:id="252"/>
    <w:p>
      <w:pPr>
        <w:spacing w:after="0"/>
        <w:ind w:left="0"/>
        <w:jc w:val="both"/>
      </w:pPr>
      <w:r>
        <w:rPr>
          <w:rFonts w:ascii="Times New Roman"/>
          <w:b w:val="false"/>
          <w:i w:val="false"/>
          <w:color w:val="000000"/>
          <w:sz w:val="28"/>
        </w:rPr>
        <w:t>
      5. Диагноз ________________________________________________________</w:t>
      </w:r>
    </w:p>
    <w:bookmarkEnd w:id="252"/>
    <w:bookmarkStart w:name="z30396" w:id="253"/>
    <w:p>
      <w:pPr>
        <w:spacing w:after="0"/>
        <w:ind w:left="0"/>
        <w:jc w:val="both"/>
      </w:pPr>
      <w:r>
        <w:rPr>
          <w:rFonts w:ascii="Times New Roman"/>
          <w:b w:val="false"/>
          <w:i w:val="false"/>
          <w:color w:val="000000"/>
          <w:sz w:val="28"/>
        </w:rPr>
        <w:t>
      6. Лист врачебных назначений _______________________________________</w:t>
      </w:r>
    </w:p>
    <w:bookmarkEnd w:id="253"/>
    <w:bookmarkStart w:name="z30397" w:id="254"/>
    <w:p>
      <w:pPr>
        <w:spacing w:after="0"/>
        <w:ind w:left="0"/>
        <w:jc w:val="both"/>
      </w:pPr>
      <w:r>
        <w:rPr>
          <w:rFonts w:ascii="Times New Roman"/>
          <w:b w:val="false"/>
          <w:i w:val="false"/>
          <w:color w:val="000000"/>
          <w:sz w:val="28"/>
        </w:rPr>
        <w:t>
      ФИО (при его наличии), ID врача ___________________________________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341" w:id="255"/>
    <w:p>
      <w:pPr>
        <w:spacing w:after="0"/>
        <w:ind w:left="0"/>
        <w:jc w:val="left"/>
      </w:pPr>
      <w:r>
        <w:rPr>
          <w:rFonts w:ascii="Times New Roman"/>
          <w:b/>
          <w:i w:val="false"/>
          <w:color w:val="000000"/>
        </w:rPr>
        <w:t xml:space="preserve"> "Предтрансфузионный эпикриз"</w:t>
      </w:r>
    </w:p>
    <w:bookmarkEnd w:id="255"/>
    <w:bookmarkStart w:name="z30398" w:id="256"/>
    <w:p>
      <w:pPr>
        <w:spacing w:after="0"/>
        <w:ind w:left="0"/>
        <w:jc w:val="both"/>
      </w:pPr>
      <w:r>
        <w:rPr>
          <w:rFonts w:ascii="Times New Roman"/>
          <w:b w:val="false"/>
          <w:i w:val="false"/>
          <w:color w:val="000000"/>
          <w:sz w:val="28"/>
        </w:rPr>
        <w:t>
      Трансфузионный анамнез в истории болезни:</w:t>
      </w:r>
    </w:p>
    <w:bookmarkEnd w:id="256"/>
    <w:bookmarkStart w:name="z30399"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00" w:id="258"/>
    <w:p>
      <w:pPr>
        <w:spacing w:after="0"/>
        <w:ind w:left="0"/>
        <w:jc w:val="both"/>
      </w:pPr>
      <w:r>
        <w:rPr>
          <w:rFonts w:ascii="Times New Roman"/>
          <w:b w:val="false"/>
          <w:i w:val="false"/>
          <w:color w:val="000000"/>
          <w:sz w:val="28"/>
        </w:rPr>
        <w:t>
      трансфузий ранее не проводилось</w:t>
      </w:r>
    </w:p>
    <w:bookmarkEnd w:id="258"/>
    <w:bookmarkStart w:name="z3040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02" w:id="260"/>
    <w:p>
      <w:pPr>
        <w:spacing w:after="0"/>
        <w:ind w:left="0"/>
        <w:jc w:val="both"/>
      </w:pPr>
      <w:r>
        <w:rPr>
          <w:rFonts w:ascii="Times New Roman"/>
          <w:b w:val="false"/>
          <w:i w:val="false"/>
          <w:color w:val="000000"/>
          <w:sz w:val="28"/>
        </w:rPr>
        <w:t>
      трансфузионный анамнез без особенностей</w:t>
      </w:r>
    </w:p>
    <w:bookmarkEnd w:id="260"/>
    <w:bookmarkStart w:name="z30403"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04" w:id="262"/>
    <w:p>
      <w:pPr>
        <w:spacing w:after="0"/>
        <w:ind w:left="0"/>
        <w:jc w:val="both"/>
      </w:pPr>
      <w:r>
        <w:rPr>
          <w:rFonts w:ascii="Times New Roman"/>
          <w:b w:val="false"/>
          <w:i w:val="false"/>
          <w:color w:val="000000"/>
          <w:sz w:val="28"/>
        </w:rPr>
        <w:t>
      имели место посттрансфузионные осложнения, указать какие</w:t>
      </w:r>
    </w:p>
    <w:bookmarkEnd w:id="262"/>
    <w:bookmarkStart w:name="z30405" w:id="263"/>
    <w:p>
      <w:pPr>
        <w:spacing w:after="0"/>
        <w:ind w:left="0"/>
        <w:jc w:val="both"/>
      </w:pPr>
      <w:r>
        <w:rPr>
          <w:rFonts w:ascii="Times New Roman"/>
          <w:b w:val="false"/>
          <w:i w:val="false"/>
          <w:color w:val="000000"/>
          <w:sz w:val="28"/>
        </w:rPr>
        <w:t>
      Акушерский анамнез для женщин:</w:t>
      </w:r>
    </w:p>
    <w:bookmarkEnd w:id="263"/>
    <w:bookmarkStart w:name="z3040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07" w:id="265"/>
    <w:p>
      <w:pPr>
        <w:spacing w:after="0"/>
        <w:ind w:left="0"/>
        <w:jc w:val="both"/>
      </w:pPr>
      <w:r>
        <w:rPr>
          <w:rFonts w:ascii="Times New Roman"/>
          <w:b w:val="false"/>
          <w:i w:val="false"/>
          <w:color w:val="000000"/>
          <w:sz w:val="28"/>
        </w:rPr>
        <w:t>
      без особенностей</w:t>
      </w:r>
    </w:p>
    <w:bookmarkEnd w:id="265"/>
    <w:bookmarkStart w:name="z3040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09" w:id="267"/>
    <w:p>
      <w:pPr>
        <w:spacing w:after="0"/>
        <w:ind w:left="0"/>
        <w:jc w:val="both"/>
      </w:pPr>
      <w:r>
        <w:rPr>
          <w:rFonts w:ascii="Times New Roman"/>
          <w:b w:val="false"/>
          <w:i w:val="false"/>
          <w:color w:val="000000"/>
          <w:sz w:val="28"/>
        </w:rPr>
        <w:t>
      многократные (5 раз и более) беременности, включая случаи мертворождения, абортов и выкидышей в ранних сроках</w:t>
      </w:r>
    </w:p>
    <w:bookmarkEnd w:id="267"/>
    <w:bookmarkStart w:name="z30410" w:id="268"/>
    <w:p>
      <w:pPr>
        <w:spacing w:after="0"/>
        <w:ind w:left="0"/>
        <w:jc w:val="both"/>
      </w:pPr>
      <w:r>
        <w:rPr>
          <w:rFonts w:ascii="Times New Roman"/>
          <w:b w:val="false"/>
          <w:i w:val="false"/>
          <w:color w:val="000000"/>
          <w:sz w:val="28"/>
        </w:rPr>
        <w:t>
      Иммуногематологические особенности:</w:t>
      </w:r>
    </w:p>
    <w:bookmarkEnd w:id="268"/>
    <w:bookmarkStart w:name="z30411"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12" w:id="270"/>
    <w:p>
      <w:pPr>
        <w:spacing w:after="0"/>
        <w:ind w:left="0"/>
        <w:jc w:val="both"/>
      </w:pPr>
      <w:r>
        <w:rPr>
          <w:rFonts w:ascii="Times New Roman"/>
          <w:b w:val="false"/>
          <w:i w:val="false"/>
          <w:color w:val="000000"/>
          <w:sz w:val="28"/>
        </w:rPr>
        <w:t>
      не выявлены</w:t>
      </w:r>
    </w:p>
    <w:bookmarkEnd w:id="270"/>
    <w:bookmarkStart w:name="z30413"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14" w:id="272"/>
    <w:p>
      <w:pPr>
        <w:spacing w:after="0"/>
        <w:ind w:left="0"/>
        <w:jc w:val="both"/>
      </w:pPr>
      <w:r>
        <w:rPr>
          <w:rFonts w:ascii="Times New Roman"/>
          <w:b w:val="false"/>
          <w:i w:val="false"/>
          <w:color w:val="000000"/>
          <w:sz w:val="28"/>
        </w:rPr>
        <w:t>
      выявлены вариантные формы антигенов или экстраагглютинины</w:t>
      </w:r>
    </w:p>
    <w:bookmarkEnd w:id="272"/>
    <w:bookmarkStart w:name="z30415"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16" w:id="274"/>
    <w:p>
      <w:pPr>
        <w:spacing w:after="0"/>
        <w:ind w:left="0"/>
        <w:jc w:val="both"/>
      </w:pPr>
      <w:r>
        <w:rPr>
          <w:rFonts w:ascii="Times New Roman"/>
          <w:b w:val="false"/>
          <w:i w:val="false"/>
          <w:color w:val="000000"/>
          <w:sz w:val="28"/>
        </w:rPr>
        <w:t>
      выявлены иммунные антиэритроцитарные антитела (указать специфичность, если известно)</w:t>
      </w:r>
    </w:p>
    <w:bookmarkEnd w:id="274"/>
    <w:bookmarkStart w:name="z30417"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18" w:id="276"/>
    <w:p>
      <w:pPr>
        <w:spacing w:after="0"/>
        <w:ind w:left="0"/>
        <w:jc w:val="both"/>
      </w:pPr>
      <w:r>
        <w:rPr>
          <w:rFonts w:ascii="Times New Roman"/>
          <w:b w:val="false"/>
          <w:i w:val="false"/>
          <w:color w:val="000000"/>
          <w:sz w:val="28"/>
        </w:rPr>
        <w:t>
      антиэритроцитарные антитела не исследовались</w:t>
      </w:r>
    </w:p>
    <w:bookmarkEnd w:id="276"/>
    <w:bookmarkStart w:name="z30419" w:id="277"/>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год ___________________________</w:t>
      </w:r>
    </w:p>
    <w:bookmarkEnd w:id="277"/>
    <w:bookmarkStart w:name="z30420" w:id="278"/>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 ___________________</w:t>
      </w:r>
    </w:p>
    <w:bookmarkEnd w:id="278"/>
    <w:bookmarkStart w:name="z30421"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2" w:id="280"/>
    <w:p>
      <w:pPr>
        <w:spacing w:after="0"/>
        <w:ind w:left="0"/>
        <w:jc w:val="both"/>
      </w:pPr>
      <w:r>
        <w:rPr>
          <w:rFonts w:ascii="Times New Roman"/>
          <w:b w:val="false"/>
          <w:i w:val="false"/>
          <w:color w:val="000000"/>
          <w:sz w:val="28"/>
        </w:rPr>
        <w:t>
      острая анемия, гемоглобин г/л</w:t>
      </w:r>
    </w:p>
    <w:bookmarkEnd w:id="280"/>
    <w:bookmarkStart w:name="z30423"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4" w:id="282"/>
    <w:p>
      <w:pPr>
        <w:spacing w:after="0"/>
        <w:ind w:left="0"/>
        <w:jc w:val="both"/>
      </w:pPr>
      <w:r>
        <w:rPr>
          <w:rFonts w:ascii="Times New Roman"/>
          <w:b w:val="false"/>
          <w:i w:val="false"/>
          <w:color w:val="000000"/>
          <w:sz w:val="28"/>
        </w:rPr>
        <w:t>
      хроническая некомпенсированная анемия, гемоглобин г/л, клинические данные: жалобы на выраженную слабость, ЧД , Ps, АД</w:t>
      </w:r>
    </w:p>
    <w:bookmarkEnd w:id="282"/>
    <w:bookmarkStart w:name="z30425"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6" w:id="284"/>
    <w:p>
      <w:pPr>
        <w:spacing w:after="0"/>
        <w:ind w:left="0"/>
        <w:jc w:val="both"/>
      </w:pPr>
      <w:r>
        <w:rPr>
          <w:rFonts w:ascii="Times New Roman"/>
          <w:b w:val="false"/>
          <w:i w:val="false"/>
          <w:color w:val="000000"/>
          <w:sz w:val="28"/>
        </w:rPr>
        <w:t>
      снижение доставки О2 при анемии, Hb г/л, РаО2 мм рт. ст., РvО2мм рт. ст.</w:t>
      </w:r>
    </w:p>
    <w:bookmarkEnd w:id="284"/>
    <w:bookmarkStart w:name="z30427" w:id="285"/>
    <w:p>
      <w:pPr>
        <w:spacing w:after="0"/>
        <w:ind w:left="0"/>
        <w:jc w:val="both"/>
      </w:pPr>
      <w:r>
        <w:rPr>
          <w:rFonts w:ascii="Times New Roman"/>
          <w:b w:val="false"/>
          <w:i w:val="false"/>
          <w:color w:val="000000"/>
          <w:sz w:val="28"/>
        </w:rPr>
        <w:t>
      Расчетная доза ____________________________________________________</w:t>
      </w:r>
    </w:p>
    <w:bookmarkEnd w:id="285"/>
    <w:bookmarkStart w:name="z30428" w:id="286"/>
    <w:p>
      <w:pPr>
        <w:spacing w:after="0"/>
        <w:ind w:left="0"/>
        <w:jc w:val="both"/>
      </w:pPr>
      <w:r>
        <w:rPr>
          <w:rFonts w:ascii="Times New Roman"/>
          <w:b w:val="false"/>
          <w:i w:val="false"/>
          <w:color w:val="000000"/>
          <w:sz w:val="28"/>
        </w:rPr>
        <w:t>
      Показания для СЗП/криопреципитата _________________________________</w:t>
      </w:r>
    </w:p>
    <w:bookmarkEnd w:id="286"/>
    <w:bookmarkStart w:name="z30429" w:id="287"/>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 _________________________________________________</w:t>
      </w:r>
    </w:p>
    <w:bookmarkEnd w:id="287"/>
    <w:bookmarkStart w:name="z30430" w:id="288"/>
    <w:p>
      <w:pPr>
        <w:spacing w:after="0"/>
        <w:ind w:left="0"/>
        <w:jc w:val="both"/>
      </w:pPr>
      <w:r>
        <w:rPr>
          <w:rFonts w:ascii="Times New Roman"/>
          <w:b w:val="false"/>
          <w:i w:val="false"/>
          <w:color w:val="000000"/>
          <w:sz w:val="28"/>
        </w:rPr>
        <w:t>
      Толерантность плазмы к гепарину, ВСК мин ___________________________</w:t>
      </w:r>
    </w:p>
    <w:bookmarkEnd w:id="288"/>
    <w:bookmarkStart w:name="z30431" w:id="289"/>
    <w:p>
      <w:pPr>
        <w:spacing w:after="0"/>
        <w:ind w:left="0"/>
        <w:jc w:val="both"/>
      </w:pPr>
      <w:r>
        <w:rPr>
          <w:rFonts w:ascii="Times New Roman"/>
          <w:b w:val="false"/>
          <w:i w:val="false"/>
          <w:color w:val="000000"/>
          <w:sz w:val="28"/>
        </w:rPr>
        <w:t>
      Анализ от дд/мм/гг ________________________________________________</w:t>
      </w:r>
    </w:p>
    <w:bookmarkEnd w:id="289"/>
    <w:bookmarkStart w:name="z30432"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3" w:id="291"/>
    <w:p>
      <w:pPr>
        <w:spacing w:after="0"/>
        <w:ind w:left="0"/>
        <w:jc w:val="both"/>
      </w:pPr>
      <w:r>
        <w:rPr>
          <w:rFonts w:ascii="Times New Roman"/>
          <w:b w:val="false"/>
          <w:i w:val="false"/>
          <w:color w:val="000000"/>
          <w:sz w:val="28"/>
        </w:rPr>
        <w:t>
      дефицит факторов коагуляционного гемостаза</w:t>
      </w:r>
    </w:p>
    <w:bookmarkEnd w:id="291"/>
    <w:bookmarkStart w:name="z3043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5" w:id="293"/>
    <w:p>
      <w:pPr>
        <w:spacing w:after="0"/>
        <w:ind w:left="0"/>
        <w:jc w:val="both"/>
      </w:pPr>
      <w:r>
        <w:rPr>
          <w:rFonts w:ascii="Times New Roman"/>
          <w:b w:val="false"/>
          <w:i w:val="false"/>
          <w:color w:val="000000"/>
          <w:sz w:val="28"/>
        </w:rPr>
        <w:t>
      дефицит плазменных антикоагулянтов</w:t>
      </w:r>
    </w:p>
    <w:bookmarkEnd w:id="293"/>
    <w:bookmarkStart w:name="z30436"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7" w:id="295"/>
    <w:p>
      <w:pPr>
        <w:spacing w:after="0"/>
        <w:ind w:left="0"/>
        <w:jc w:val="both"/>
      </w:pPr>
      <w:r>
        <w:rPr>
          <w:rFonts w:ascii="Times New Roman"/>
          <w:b w:val="false"/>
          <w:i w:val="false"/>
          <w:color w:val="000000"/>
          <w:sz w:val="28"/>
        </w:rPr>
        <w:t>
      плазмообмен</w:t>
      </w:r>
    </w:p>
    <w:bookmarkEnd w:id="295"/>
    <w:bookmarkStart w:name="z30438" w:id="296"/>
    <w:p>
      <w:pPr>
        <w:spacing w:after="0"/>
        <w:ind w:left="0"/>
        <w:jc w:val="both"/>
      </w:pPr>
      <w:r>
        <w:rPr>
          <w:rFonts w:ascii="Times New Roman"/>
          <w:b w:val="false"/>
          <w:i w:val="false"/>
          <w:color w:val="000000"/>
          <w:sz w:val="28"/>
        </w:rPr>
        <w:t>
      Расчетная доза (12-20мл/кг) ______________________________</w:t>
      </w:r>
    </w:p>
    <w:bookmarkEnd w:id="296"/>
    <w:bookmarkStart w:name="z30439" w:id="297"/>
    <w:p>
      <w:pPr>
        <w:spacing w:after="0"/>
        <w:ind w:left="0"/>
        <w:jc w:val="both"/>
      </w:pPr>
      <w:r>
        <w:rPr>
          <w:rFonts w:ascii="Times New Roman"/>
          <w:b w:val="false"/>
          <w:i w:val="false"/>
          <w:color w:val="000000"/>
          <w:sz w:val="28"/>
        </w:rPr>
        <w:t>
      Показания для КТ: последнее количество тромбоцитов *109/л _______</w:t>
      </w:r>
    </w:p>
    <w:bookmarkEnd w:id="297"/>
    <w:bookmarkStart w:name="z30440" w:id="298"/>
    <w:p>
      <w:pPr>
        <w:spacing w:after="0"/>
        <w:ind w:left="0"/>
        <w:jc w:val="both"/>
      </w:pPr>
      <w:r>
        <w:rPr>
          <w:rFonts w:ascii="Times New Roman"/>
          <w:b w:val="false"/>
          <w:i w:val="false"/>
          <w:color w:val="000000"/>
          <w:sz w:val="28"/>
        </w:rPr>
        <w:t>
      Анализ от дд/мм/гг ____________________________________________</w:t>
      </w:r>
    </w:p>
    <w:bookmarkEnd w:id="298"/>
    <w:bookmarkStart w:name="z30441"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42" w:id="300"/>
    <w:p>
      <w:pPr>
        <w:spacing w:after="0"/>
        <w:ind w:left="0"/>
        <w:jc w:val="both"/>
      </w:pPr>
      <w:r>
        <w:rPr>
          <w:rFonts w:ascii="Times New Roman"/>
          <w:b w:val="false"/>
          <w:i w:val="false"/>
          <w:color w:val="000000"/>
          <w:sz w:val="28"/>
        </w:rPr>
        <w:t>
      геморрагический тромбоципенический синдром</w:t>
      </w:r>
    </w:p>
    <w:bookmarkEnd w:id="300"/>
    <w:bookmarkStart w:name="z30443"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44" w:id="302"/>
    <w:p>
      <w:pPr>
        <w:spacing w:after="0"/>
        <w:ind w:left="0"/>
        <w:jc w:val="both"/>
      </w:pPr>
      <w:r>
        <w:rPr>
          <w:rFonts w:ascii="Times New Roman"/>
          <w:b w:val="false"/>
          <w:i w:val="false"/>
          <w:color w:val="000000"/>
          <w:sz w:val="28"/>
        </w:rPr>
        <w:t>
      Тромбоцитопения менее 10*109/л без геморрагического синдрома.</w:t>
      </w:r>
    </w:p>
    <w:bookmarkEnd w:id="302"/>
    <w:bookmarkStart w:name="z30445"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46" w:id="304"/>
    <w:p>
      <w:pPr>
        <w:spacing w:after="0"/>
        <w:ind w:left="0"/>
        <w:jc w:val="both"/>
      </w:pPr>
      <w:r>
        <w:rPr>
          <w:rFonts w:ascii="Times New Roman"/>
          <w:b w:val="false"/>
          <w:i w:val="false"/>
          <w:color w:val="000000"/>
          <w:sz w:val="28"/>
        </w:rPr>
        <w:t>
      Тромбоцитопения менее 50*109/л, хирургическая операция.</w:t>
      </w:r>
    </w:p>
    <w:bookmarkEnd w:id="304"/>
    <w:bookmarkStart w:name="z30447"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48" w:id="306"/>
    <w:p>
      <w:pPr>
        <w:spacing w:after="0"/>
        <w:ind w:left="0"/>
        <w:jc w:val="both"/>
      </w:pPr>
      <w:r>
        <w:rPr>
          <w:rFonts w:ascii="Times New Roman"/>
          <w:b w:val="false"/>
          <w:i w:val="false"/>
          <w:color w:val="000000"/>
          <w:sz w:val="28"/>
        </w:rPr>
        <w:t>
      Тромбоцитопения менее 100*109/л, нейрохирургическая операция.</w:t>
      </w:r>
    </w:p>
    <w:bookmarkEnd w:id="306"/>
    <w:bookmarkStart w:name="z3044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50" w:id="308"/>
    <w:p>
      <w:pPr>
        <w:spacing w:after="0"/>
        <w:ind w:left="0"/>
        <w:jc w:val="both"/>
      </w:pPr>
      <w:r>
        <w:rPr>
          <w:rFonts w:ascii="Times New Roman"/>
          <w:b w:val="false"/>
          <w:i w:val="false"/>
          <w:color w:val="000000"/>
          <w:sz w:val="28"/>
        </w:rPr>
        <w:t>
      Тромбоцитопатия, геморрагический синдром.</w:t>
      </w:r>
    </w:p>
    <w:bookmarkEnd w:id="308"/>
    <w:bookmarkStart w:name="z30451" w:id="309"/>
    <w:p>
      <w:pPr>
        <w:spacing w:after="0"/>
        <w:ind w:left="0"/>
        <w:jc w:val="both"/>
      </w:pPr>
      <w:r>
        <w:rPr>
          <w:rFonts w:ascii="Times New Roman"/>
          <w:b w:val="false"/>
          <w:i w:val="false"/>
          <w:color w:val="000000"/>
          <w:sz w:val="28"/>
        </w:rPr>
        <w:t>
      Расчетная доза ___________________________________________________</w:t>
      </w:r>
    </w:p>
    <w:bookmarkEnd w:id="309"/>
    <w:bookmarkStart w:name="z30452" w:id="310"/>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bookmarkEnd w:id="310"/>
    <w:bookmarkStart w:name="z30453" w:id="311"/>
    <w:p>
      <w:pPr>
        <w:spacing w:after="0"/>
        <w:ind w:left="0"/>
        <w:jc w:val="both"/>
      </w:pPr>
      <w:r>
        <w:rPr>
          <w:rFonts w:ascii="Times New Roman"/>
          <w:b w:val="false"/>
          <w:i w:val="false"/>
          <w:color w:val="000000"/>
          <w:sz w:val="28"/>
        </w:rPr>
        <w:t>
      ______________________________________________________________</w:t>
      </w:r>
    </w:p>
    <w:bookmarkEnd w:id="311"/>
    <w:bookmarkStart w:name="z30454" w:id="312"/>
    <w:p>
      <w:pPr>
        <w:spacing w:after="0"/>
        <w:ind w:left="0"/>
        <w:jc w:val="both"/>
      </w:pPr>
      <w:r>
        <w:rPr>
          <w:rFonts w:ascii="Times New Roman"/>
          <w:b w:val="false"/>
          <w:i w:val="false"/>
          <w:color w:val="000000"/>
          <w:sz w:val="28"/>
        </w:rPr>
        <w:t>
      Показания к трансфузии проверены, подтверждаю ______________________</w:t>
      </w:r>
    </w:p>
    <w:bookmarkEnd w:id="312"/>
    <w:bookmarkStart w:name="z30455" w:id="313"/>
    <w:p>
      <w:pPr>
        <w:spacing w:after="0"/>
        <w:ind w:left="0"/>
        <w:jc w:val="both"/>
      </w:pPr>
      <w:r>
        <w:rPr>
          <w:rFonts w:ascii="Times New Roman"/>
          <w:b w:val="false"/>
          <w:i w:val="false"/>
          <w:color w:val="000000"/>
          <w:sz w:val="28"/>
        </w:rPr>
        <w:t>
      Заведующий отделением ФИО (при его наличии), ID врача __________________</w:t>
      </w:r>
    </w:p>
    <w:bookmarkEnd w:id="313"/>
    <w:bookmarkStart w:name="z30456" w:id="314"/>
    <w:p>
      <w:pPr>
        <w:spacing w:after="0"/>
        <w:ind w:left="0"/>
        <w:jc w:val="both"/>
      </w:pPr>
      <w:r>
        <w:rPr>
          <w:rFonts w:ascii="Times New Roman"/>
          <w:b w:val="false"/>
          <w:i w:val="false"/>
          <w:color w:val="000000"/>
          <w:sz w:val="28"/>
        </w:rPr>
        <w:t>
      Протокол трансфузии крови и ее компонентов</w:t>
      </w:r>
    </w:p>
    <w:bookmarkEnd w:id="314"/>
    <w:bookmarkStart w:name="z30457" w:id="315"/>
    <w:p>
      <w:pPr>
        <w:spacing w:after="0"/>
        <w:ind w:left="0"/>
        <w:jc w:val="both"/>
      </w:pPr>
      <w:r>
        <w:rPr>
          <w:rFonts w:ascii="Times New Roman"/>
          <w:b w:val="false"/>
          <w:i w:val="false"/>
          <w:color w:val="000000"/>
          <w:sz w:val="28"/>
        </w:rPr>
        <w:t>
      1. Наименование отделения, где проводится трансфузия – ___________________</w:t>
      </w:r>
    </w:p>
    <w:bookmarkEnd w:id="315"/>
    <w:bookmarkStart w:name="z30458" w:id="316"/>
    <w:p>
      <w:pPr>
        <w:spacing w:after="0"/>
        <w:ind w:left="0"/>
        <w:jc w:val="both"/>
      </w:pPr>
      <w:r>
        <w:rPr>
          <w:rFonts w:ascii="Times New Roman"/>
          <w:b w:val="false"/>
          <w:i w:val="false"/>
          <w:color w:val="000000"/>
          <w:sz w:val="28"/>
        </w:rPr>
        <w:t>
      2. Дата проведения трансфузии – "____"___________ 20 ___ год</w:t>
      </w:r>
    </w:p>
    <w:bookmarkEnd w:id="316"/>
    <w:bookmarkStart w:name="z30459" w:id="317"/>
    <w:p>
      <w:pPr>
        <w:spacing w:after="0"/>
        <w:ind w:left="0"/>
        <w:jc w:val="both"/>
      </w:pPr>
      <w:r>
        <w:rPr>
          <w:rFonts w:ascii="Times New Roman"/>
          <w:b w:val="false"/>
          <w:i w:val="false"/>
          <w:color w:val="000000"/>
          <w:sz w:val="28"/>
        </w:rPr>
        <w:t>
      время начата дд/мм/гг, окончена дд/мм/гг – начало "____" ______20 __год</w:t>
      </w:r>
    </w:p>
    <w:bookmarkEnd w:id="317"/>
    <w:bookmarkStart w:name="z30460" w:id="318"/>
    <w:p>
      <w:pPr>
        <w:spacing w:after="0"/>
        <w:ind w:left="0"/>
        <w:jc w:val="both"/>
      </w:pPr>
      <w:r>
        <w:rPr>
          <w:rFonts w:ascii="Times New Roman"/>
          <w:b w:val="false"/>
          <w:i w:val="false"/>
          <w:color w:val="000000"/>
          <w:sz w:val="28"/>
        </w:rPr>
        <w:t>
      окончание "___" ____20 ___год</w:t>
      </w:r>
    </w:p>
    <w:bookmarkEnd w:id="318"/>
    <w:bookmarkStart w:name="z30461" w:id="319"/>
    <w:p>
      <w:pPr>
        <w:spacing w:after="0"/>
        <w:ind w:left="0"/>
        <w:jc w:val="both"/>
      </w:pPr>
      <w:r>
        <w:rPr>
          <w:rFonts w:ascii="Times New Roman"/>
          <w:b w:val="false"/>
          <w:i w:val="false"/>
          <w:color w:val="000000"/>
          <w:sz w:val="28"/>
        </w:rPr>
        <w:t>
      3. Данные о пациенте – ФИО______________________________________________</w:t>
      </w:r>
    </w:p>
    <w:bookmarkEnd w:id="319"/>
    <w:bookmarkStart w:name="z30462" w:id="320"/>
    <w:p>
      <w:pPr>
        <w:spacing w:after="0"/>
        <w:ind w:left="0"/>
        <w:jc w:val="both"/>
      </w:pPr>
      <w:r>
        <w:rPr>
          <w:rFonts w:ascii="Times New Roman"/>
          <w:b w:val="false"/>
          <w:i w:val="false"/>
          <w:color w:val="000000"/>
          <w:sz w:val="28"/>
        </w:rPr>
        <w:t>
      ИИН_____________________,</w:t>
      </w:r>
    </w:p>
    <w:bookmarkEnd w:id="320"/>
    <w:bookmarkStart w:name="z30463" w:id="321"/>
    <w:p>
      <w:pPr>
        <w:spacing w:after="0"/>
        <w:ind w:left="0"/>
        <w:jc w:val="both"/>
      </w:pPr>
      <w:r>
        <w:rPr>
          <w:rFonts w:ascii="Times New Roman"/>
          <w:b w:val="false"/>
          <w:i w:val="false"/>
          <w:color w:val="000000"/>
          <w:sz w:val="28"/>
        </w:rPr>
        <w:t>
      групповая и резус-принадлежность__________.</w:t>
      </w:r>
    </w:p>
    <w:bookmarkEnd w:id="321"/>
    <w:bookmarkStart w:name="z30464" w:id="322"/>
    <w:p>
      <w:pPr>
        <w:spacing w:after="0"/>
        <w:ind w:left="0"/>
        <w:jc w:val="both"/>
      </w:pPr>
      <w:r>
        <w:rPr>
          <w:rFonts w:ascii="Times New Roman"/>
          <w:b w:val="false"/>
          <w:i w:val="false"/>
          <w:color w:val="000000"/>
          <w:sz w:val="28"/>
        </w:rPr>
        <w:t>
      4. Данные о трансфузионной среде - номер этикетки _________________, наименование_____________, групповая и резус-принадлежность донора___________________, наименование организации-заготовителя трансфузионной среды ____________________, срок годности ________________.</w:t>
      </w:r>
    </w:p>
    <w:bookmarkEnd w:id="322"/>
    <w:bookmarkStart w:name="z30465" w:id="323"/>
    <w:p>
      <w:pPr>
        <w:spacing w:after="0"/>
        <w:ind w:left="0"/>
        <w:jc w:val="both"/>
      </w:pPr>
      <w:r>
        <w:rPr>
          <w:rFonts w:ascii="Times New Roman"/>
          <w:b w:val="false"/>
          <w:i w:val="false"/>
          <w:color w:val="000000"/>
          <w:sz w:val="28"/>
        </w:rPr>
        <w:t>
      5. Результаты лабораторных предтрансфузионных исследований _____________,</w:t>
      </w:r>
    </w:p>
    <w:bookmarkEnd w:id="323"/>
    <w:bookmarkStart w:name="z30466" w:id="324"/>
    <w:p>
      <w:pPr>
        <w:spacing w:after="0"/>
        <w:ind w:left="0"/>
        <w:jc w:val="both"/>
      </w:pPr>
      <w:r>
        <w:rPr>
          <w:rFonts w:ascii="Times New Roman"/>
          <w:b w:val="false"/>
          <w:i w:val="false"/>
          <w:color w:val="000000"/>
          <w:sz w:val="28"/>
        </w:rPr>
        <w:t>
      Ф.И.О. (при его наличии)/ID врача, проводившего исследования _____________.</w:t>
      </w:r>
    </w:p>
    <w:bookmarkEnd w:id="324"/>
    <w:bookmarkStart w:name="z30467" w:id="325"/>
    <w:p>
      <w:pPr>
        <w:spacing w:after="0"/>
        <w:ind w:left="0"/>
        <w:jc w:val="both"/>
      </w:pPr>
      <w:r>
        <w:rPr>
          <w:rFonts w:ascii="Times New Roman"/>
          <w:b w:val="false"/>
          <w:i w:val="false"/>
          <w:color w:val="000000"/>
          <w:sz w:val="28"/>
        </w:rPr>
        <w:t>
      6. Результат биологической пробы ____________________,</w:t>
      </w:r>
    </w:p>
    <w:bookmarkEnd w:id="325"/>
    <w:bookmarkStart w:name="z30468" w:id="326"/>
    <w:p>
      <w:pPr>
        <w:spacing w:after="0"/>
        <w:ind w:left="0"/>
        <w:jc w:val="both"/>
      </w:pPr>
      <w:r>
        <w:rPr>
          <w:rFonts w:ascii="Times New Roman"/>
          <w:b w:val="false"/>
          <w:i w:val="false"/>
          <w:color w:val="000000"/>
          <w:sz w:val="28"/>
        </w:rPr>
        <w:t>
      Ф.И.О. (при его наличии), ID врача, проводившего пробу____________________.</w:t>
      </w:r>
    </w:p>
    <w:bookmarkEnd w:id="326"/>
    <w:bookmarkStart w:name="z30469" w:id="327"/>
    <w:p>
      <w:pPr>
        <w:spacing w:after="0"/>
        <w:ind w:left="0"/>
        <w:jc w:val="both"/>
      </w:pPr>
      <w:r>
        <w:rPr>
          <w:rFonts w:ascii="Times New Roman"/>
          <w:b w:val="false"/>
          <w:i w:val="false"/>
          <w:color w:val="000000"/>
          <w:sz w:val="28"/>
        </w:rPr>
        <w:t>
      7. Данные о трансфузии- перелито/ мл ______________, скорость внутривенного вливания (капельно, струйно, капельно-струйно __________________,</w:t>
      </w:r>
    </w:p>
    <w:bookmarkEnd w:id="327"/>
    <w:bookmarkStart w:name="z30470" w:id="328"/>
    <w:p>
      <w:pPr>
        <w:spacing w:after="0"/>
        <w:ind w:left="0"/>
        <w:jc w:val="both"/>
      </w:pPr>
      <w:r>
        <w:rPr>
          <w:rFonts w:ascii="Times New Roman"/>
          <w:b w:val="false"/>
          <w:i w:val="false"/>
          <w:color w:val="000000"/>
          <w:sz w:val="28"/>
        </w:rPr>
        <w:t>
      Ф.И.О. (при его наличии)/ID врача, проводившего трансфузию_______________.</w:t>
      </w:r>
    </w:p>
    <w:bookmarkEnd w:id="328"/>
    <w:bookmarkStart w:name="z30471" w:id="329"/>
    <w:p>
      <w:pPr>
        <w:spacing w:after="0"/>
        <w:ind w:left="0"/>
        <w:jc w:val="both"/>
      </w:pPr>
      <w:r>
        <w:rPr>
          <w:rFonts w:ascii="Times New Roman"/>
          <w:b w:val="false"/>
          <w:i w:val="false"/>
          <w:color w:val="000000"/>
          <w:sz w:val="28"/>
        </w:rPr>
        <w:t>
      8. Данные о самочувствии пациента, показателях пульса, артериального давления, температуры тела</w:t>
      </w:r>
    </w:p>
    <w:bookmarkEnd w:id="329"/>
    <w:bookmarkStart w:name="z30472" w:id="330"/>
    <w:p>
      <w:pPr>
        <w:spacing w:after="0"/>
        <w:ind w:left="0"/>
        <w:jc w:val="both"/>
      </w:pPr>
      <w:r>
        <w:rPr>
          <w:rFonts w:ascii="Times New Roman"/>
          <w:b w:val="false"/>
          <w:i w:val="false"/>
          <w:color w:val="000000"/>
          <w:sz w:val="28"/>
        </w:rPr>
        <w:t>
      1) до трансфузии: Ps_, АД _, t0 _ ;</w:t>
      </w:r>
    </w:p>
    <w:bookmarkEnd w:id="330"/>
    <w:bookmarkStart w:name="z30473" w:id="331"/>
    <w:p>
      <w:pPr>
        <w:spacing w:after="0"/>
        <w:ind w:left="0"/>
        <w:jc w:val="both"/>
      </w:pPr>
      <w:r>
        <w:rPr>
          <w:rFonts w:ascii="Times New Roman"/>
          <w:b w:val="false"/>
          <w:i w:val="false"/>
          <w:color w:val="000000"/>
          <w:sz w:val="28"/>
        </w:rPr>
        <w:t>
      2) во время трансфузии: Ps_, АД _, t0 _ ;</w:t>
      </w:r>
    </w:p>
    <w:bookmarkEnd w:id="331"/>
    <w:bookmarkStart w:name="z30474" w:id="332"/>
    <w:p>
      <w:pPr>
        <w:spacing w:after="0"/>
        <w:ind w:left="0"/>
        <w:jc w:val="both"/>
      </w:pPr>
      <w:r>
        <w:rPr>
          <w:rFonts w:ascii="Times New Roman"/>
          <w:b w:val="false"/>
          <w:i w:val="false"/>
          <w:color w:val="000000"/>
          <w:sz w:val="28"/>
        </w:rPr>
        <w:t>
      3) после трансфузии: Ps_, АД _, t0 _ ;</w:t>
      </w:r>
    </w:p>
    <w:bookmarkEnd w:id="332"/>
    <w:bookmarkStart w:name="z30475" w:id="333"/>
    <w:p>
      <w:pPr>
        <w:spacing w:after="0"/>
        <w:ind w:left="0"/>
        <w:jc w:val="both"/>
      </w:pPr>
      <w:r>
        <w:rPr>
          <w:rFonts w:ascii="Times New Roman"/>
          <w:b w:val="false"/>
          <w:i w:val="false"/>
          <w:color w:val="000000"/>
          <w:sz w:val="28"/>
        </w:rPr>
        <w:t>
      4) через 1 час после трансфузии Ps_, АД _, t0 _ ; через 2 часа Ps_, АД _, t0 _ ; через 3 часа Ps_, АД _, t0 _ ;</w:t>
      </w:r>
    </w:p>
    <w:bookmarkEnd w:id="333"/>
    <w:bookmarkStart w:name="z30476" w:id="334"/>
    <w:p>
      <w:pPr>
        <w:spacing w:after="0"/>
        <w:ind w:left="0"/>
        <w:jc w:val="both"/>
      </w:pPr>
      <w:r>
        <w:rPr>
          <w:rFonts w:ascii="Times New Roman"/>
          <w:b w:val="false"/>
          <w:i w:val="false"/>
          <w:color w:val="000000"/>
          <w:sz w:val="28"/>
        </w:rPr>
        <w:t>
      Ф.И.О. (при его наличии)/ID медицинского работника, проводившего наблюдение _________________________________________.</w:t>
      </w:r>
    </w:p>
    <w:bookmarkEnd w:id="334"/>
    <w:bookmarkStart w:name="z30477" w:id="335"/>
    <w:p>
      <w:pPr>
        <w:spacing w:after="0"/>
        <w:ind w:left="0"/>
        <w:jc w:val="both"/>
      </w:pPr>
      <w:r>
        <w:rPr>
          <w:rFonts w:ascii="Times New Roman"/>
          <w:b w:val="false"/>
          <w:i w:val="false"/>
          <w:color w:val="000000"/>
          <w:sz w:val="28"/>
        </w:rPr>
        <w:t>
      9. Данные о цвете первой порции мочи после переливания каждой дозы эритроцит содержащего компонента крови ____________________.</w:t>
      </w:r>
    </w:p>
    <w:bookmarkEnd w:id="335"/>
    <w:bookmarkStart w:name="z30478" w:id="336"/>
    <w:p>
      <w:pPr>
        <w:spacing w:after="0"/>
        <w:ind w:left="0"/>
        <w:jc w:val="both"/>
      </w:pPr>
      <w:r>
        <w:rPr>
          <w:rFonts w:ascii="Times New Roman"/>
          <w:b w:val="false"/>
          <w:i w:val="false"/>
          <w:color w:val="000000"/>
          <w:sz w:val="28"/>
        </w:rPr>
        <w:t>
      Ф.И.О. (при его наличии)/ID врача, проводившего наблюдение________________________.</w:t>
      </w:r>
    </w:p>
    <w:bookmarkEnd w:id="336"/>
    <w:bookmarkStart w:name="z30479" w:id="337"/>
    <w:p>
      <w:pPr>
        <w:spacing w:after="0"/>
        <w:ind w:left="0"/>
        <w:jc w:val="both"/>
      </w:pPr>
      <w:r>
        <w:rPr>
          <w:rFonts w:ascii="Times New Roman"/>
          <w:b w:val="false"/>
          <w:i w:val="false"/>
          <w:color w:val="000000"/>
          <w:sz w:val="28"/>
        </w:rPr>
        <w:t>
      10. Показатели контрольного лабораторного исследования крови и мочи пациента, объема суточного диуреза___________________.</w:t>
      </w:r>
    </w:p>
    <w:bookmarkEnd w:id="337"/>
    <w:bookmarkStart w:name="z30480" w:id="338"/>
    <w:p>
      <w:pPr>
        <w:spacing w:after="0"/>
        <w:ind w:left="0"/>
        <w:jc w:val="both"/>
      </w:pPr>
      <w:r>
        <w:rPr>
          <w:rFonts w:ascii="Times New Roman"/>
          <w:b w:val="false"/>
          <w:i w:val="false"/>
          <w:color w:val="000000"/>
          <w:sz w:val="28"/>
        </w:rPr>
        <w:t>
      Ф.И.О. (при его наличии), ID среднего медицинского работника</w:t>
      </w:r>
    </w:p>
    <w:bookmarkEnd w:id="338"/>
    <w:bookmarkStart w:name="z30481" w:id="339"/>
    <w:p>
      <w:pPr>
        <w:spacing w:after="0"/>
        <w:ind w:left="0"/>
        <w:jc w:val="both"/>
      </w:pPr>
      <w:r>
        <w:rPr>
          <w:rFonts w:ascii="Times New Roman"/>
          <w:b w:val="false"/>
          <w:i w:val="false"/>
          <w:color w:val="000000"/>
          <w:sz w:val="28"/>
        </w:rPr>
        <w:t>
      ________________________________________________________________</w:t>
      </w:r>
    </w:p>
    <w:bookmarkEnd w:id="339"/>
    <w:bookmarkStart w:name="z30482" w:id="340"/>
    <w:p>
      <w:pPr>
        <w:spacing w:after="0"/>
        <w:ind w:left="0"/>
        <w:jc w:val="both"/>
      </w:pPr>
      <w:r>
        <w:rPr>
          <w:rFonts w:ascii="Times New Roman"/>
          <w:b w:val="false"/>
          <w:i w:val="false"/>
          <w:color w:val="000000"/>
          <w:sz w:val="28"/>
        </w:rPr>
        <w:t>
      Дата, время – "____" ____ 20 ___год</w:t>
      </w:r>
    </w:p>
    <w:bookmarkEnd w:id="340"/>
    <w:bookmarkStart w:name="z30483" w:id="341"/>
    <w:p>
      <w:pPr>
        <w:spacing w:after="0"/>
        <w:ind w:left="0"/>
        <w:jc w:val="both"/>
      </w:pPr>
      <w:r>
        <w:rPr>
          <w:rFonts w:ascii="Times New Roman"/>
          <w:b w:val="false"/>
          <w:i w:val="false"/>
          <w:color w:val="000000"/>
          <w:sz w:val="28"/>
        </w:rPr>
        <w:t>
      11. Данные о наличии признаков неблагоприятного последствия трансфузии и выполненных лечебных мероприятиях____________.</w:t>
      </w:r>
    </w:p>
    <w:bookmarkEnd w:id="341"/>
    <w:bookmarkStart w:name="z30484" w:id="342"/>
    <w:p>
      <w:pPr>
        <w:spacing w:after="0"/>
        <w:ind w:left="0"/>
        <w:jc w:val="both"/>
      </w:pPr>
      <w:r>
        <w:rPr>
          <w:rFonts w:ascii="Times New Roman"/>
          <w:b w:val="false"/>
          <w:i w:val="false"/>
          <w:color w:val="000000"/>
          <w:sz w:val="28"/>
        </w:rPr>
        <w:t>
      Трансфузионный лист</w:t>
      </w:r>
    </w:p>
    <w:bookmarkEnd w:id="342"/>
    <w:bookmarkStart w:name="z30485" w:id="343"/>
    <w:p>
      <w:pPr>
        <w:spacing w:after="0"/>
        <w:ind w:left="0"/>
        <w:jc w:val="both"/>
      </w:pPr>
      <w:r>
        <w:rPr>
          <w:rFonts w:ascii="Times New Roman"/>
          <w:b w:val="false"/>
          <w:i w:val="false"/>
          <w:color w:val="000000"/>
          <w:sz w:val="28"/>
        </w:rPr>
        <w:t>
      1. Дата – "___" ____________ 20 __год</w:t>
      </w:r>
    </w:p>
    <w:bookmarkEnd w:id="343"/>
    <w:bookmarkStart w:name="z30486" w:id="344"/>
    <w:p>
      <w:pPr>
        <w:spacing w:after="0"/>
        <w:ind w:left="0"/>
        <w:jc w:val="both"/>
      </w:pPr>
      <w:r>
        <w:rPr>
          <w:rFonts w:ascii="Times New Roman"/>
          <w:b w:val="false"/>
          <w:i w:val="false"/>
          <w:color w:val="000000"/>
          <w:sz w:val="28"/>
        </w:rPr>
        <w:t>
      2. Наименование трансфузионной среды______________________________</w:t>
      </w:r>
    </w:p>
    <w:bookmarkEnd w:id="344"/>
    <w:bookmarkStart w:name="z30487" w:id="345"/>
    <w:p>
      <w:pPr>
        <w:spacing w:after="0"/>
        <w:ind w:left="0"/>
        <w:jc w:val="both"/>
      </w:pPr>
      <w:r>
        <w:rPr>
          <w:rFonts w:ascii="Times New Roman"/>
          <w:b w:val="false"/>
          <w:i w:val="false"/>
          <w:color w:val="000000"/>
          <w:sz w:val="28"/>
        </w:rPr>
        <w:t>
      3. Количество ____________________________________________________</w:t>
      </w:r>
    </w:p>
    <w:bookmarkEnd w:id="345"/>
    <w:bookmarkStart w:name="z30488"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89" w:id="347"/>
    <w:p>
      <w:pPr>
        <w:spacing w:after="0"/>
        <w:ind w:left="0"/>
        <w:jc w:val="both"/>
      </w:pPr>
      <w:r>
        <w:rPr>
          <w:rFonts w:ascii="Times New Roman"/>
          <w:b w:val="false"/>
          <w:i w:val="false"/>
          <w:color w:val="000000"/>
          <w:sz w:val="28"/>
        </w:rPr>
        <w:t>
      мл</w:t>
      </w:r>
    </w:p>
    <w:bookmarkEnd w:id="347"/>
    <w:bookmarkStart w:name="z30490" w:id="348"/>
    <w:p>
      <w:pPr>
        <w:spacing w:after="0"/>
        <w:ind w:left="0"/>
        <w:jc w:val="both"/>
      </w:pPr>
      <w:r>
        <w:rPr>
          <w:rFonts w:ascii="Times New Roman"/>
          <w:b w:val="false"/>
          <w:i w:val="false"/>
          <w:color w:val="000000"/>
          <w:sz w:val="28"/>
        </w:rPr>
        <w:t>
      4. Группа крови, Rh донора _________________________________________</w:t>
      </w:r>
    </w:p>
    <w:bookmarkEnd w:id="348"/>
    <w:bookmarkStart w:name="z30491" w:id="349"/>
    <w:p>
      <w:pPr>
        <w:spacing w:after="0"/>
        <w:ind w:left="0"/>
        <w:jc w:val="both"/>
      </w:pPr>
      <w:r>
        <w:rPr>
          <w:rFonts w:ascii="Times New Roman"/>
          <w:b w:val="false"/>
          <w:i w:val="false"/>
          <w:color w:val="000000"/>
          <w:sz w:val="28"/>
        </w:rPr>
        <w:t>
      5. Показания ______________________________________________________</w:t>
      </w:r>
    </w:p>
    <w:bookmarkEnd w:id="349"/>
    <w:bookmarkStart w:name="z30492" w:id="350"/>
    <w:p>
      <w:pPr>
        <w:spacing w:after="0"/>
        <w:ind w:left="0"/>
        <w:jc w:val="both"/>
      </w:pPr>
      <w:r>
        <w:rPr>
          <w:rFonts w:ascii="Times New Roman"/>
          <w:b w:val="false"/>
          <w:i w:val="false"/>
          <w:color w:val="000000"/>
          <w:sz w:val="28"/>
        </w:rPr>
        <w:t>
      6. № этикетки, страна производитель _________________________________</w:t>
      </w:r>
    </w:p>
    <w:bookmarkEnd w:id="350"/>
    <w:bookmarkStart w:name="z30493" w:id="351"/>
    <w:p>
      <w:pPr>
        <w:spacing w:after="0"/>
        <w:ind w:left="0"/>
        <w:jc w:val="both"/>
      </w:pPr>
      <w:r>
        <w:rPr>
          <w:rFonts w:ascii="Times New Roman"/>
          <w:b w:val="false"/>
          <w:i w:val="false"/>
          <w:color w:val="000000"/>
          <w:sz w:val="28"/>
        </w:rPr>
        <w:t>
      7. Осложнения ____________________________________________________</w:t>
      </w:r>
    </w:p>
    <w:bookmarkEnd w:id="351"/>
    <w:bookmarkStart w:name="z30494" w:id="352"/>
    <w:p>
      <w:pPr>
        <w:spacing w:after="0"/>
        <w:ind w:left="0"/>
        <w:jc w:val="both"/>
      </w:pPr>
      <w:r>
        <w:rPr>
          <w:rFonts w:ascii="Times New Roman"/>
          <w:b w:val="false"/>
          <w:i w:val="false"/>
          <w:color w:val="000000"/>
          <w:sz w:val="28"/>
        </w:rPr>
        <w:t>
      8. ФИО (при его наличии), ID врача _________________________________</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438" w:id="353"/>
    <w:p>
      <w:pPr>
        <w:spacing w:after="0"/>
        <w:ind w:left="0"/>
        <w:jc w:val="left"/>
      </w:pPr>
      <w:r>
        <w:rPr>
          <w:rFonts w:ascii="Times New Roman"/>
          <w:b/>
          <w:i w:val="false"/>
          <w:color w:val="000000"/>
        </w:rPr>
        <w:t xml:space="preserve"> Протокол диагностических исследований/услуг</w:t>
      </w:r>
    </w:p>
    <w:bookmarkEnd w:id="353"/>
    <w:bookmarkStart w:name="z30495" w:id="354"/>
    <w:p>
      <w:pPr>
        <w:spacing w:after="0"/>
        <w:ind w:left="0"/>
        <w:jc w:val="both"/>
      </w:pPr>
      <w:r>
        <w:rPr>
          <w:rFonts w:ascii="Times New Roman"/>
          <w:b w:val="false"/>
          <w:i w:val="false"/>
          <w:color w:val="000000"/>
          <w:sz w:val="28"/>
        </w:rPr>
        <w:t>
      1. Дата и время проведения – "___"_________ 20 ___год</w:t>
      </w:r>
    </w:p>
    <w:bookmarkEnd w:id="354"/>
    <w:bookmarkStart w:name="z30496" w:id="355"/>
    <w:p>
      <w:pPr>
        <w:spacing w:after="0"/>
        <w:ind w:left="0"/>
        <w:jc w:val="both"/>
      </w:pPr>
      <w:r>
        <w:rPr>
          <w:rFonts w:ascii="Times New Roman"/>
          <w:b w:val="false"/>
          <w:i w:val="false"/>
          <w:color w:val="000000"/>
          <w:sz w:val="28"/>
        </w:rPr>
        <w:t>
      2. Наименование услуги из тарификатора ____________________________</w:t>
      </w:r>
    </w:p>
    <w:bookmarkEnd w:id="355"/>
    <w:bookmarkStart w:name="z30497" w:id="356"/>
    <w:p>
      <w:pPr>
        <w:spacing w:after="0"/>
        <w:ind w:left="0"/>
        <w:jc w:val="both"/>
      </w:pPr>
      <w:r>
        <w:rPr>
          <w:rFonts w:ascii="Times New Roman"/>
          <w:b w:val="false"/>
          <w:i w:val="false"/>
          <w:color w:val="000000"/>
          <w:sz w:val="28"/>
        </w:rPr>
        <w:t>
      3. Данные описания проведенного исследования ______________________</w:t>
      </w:r>
    </w:p>
    <w:bookmarkEnd w:id="356"/>
    <w:bookmarkStart w:name="z30498" w:id="357"/>
    <w:p>
      <w:pPr>
        <w:spacing w:after="0"/>
        <w:ind w:left="0"/>
        <w:jc w:val="both"/>
      </w:pPr>
      <w:r>
        <w:rPr>
          <w:rFonts w:ascii="Times New Roman"/>
          <w:b w:val="false"/>
          <w:i w:val="false"/>
          <w:color w:val="000000"/>
          <w:sz w:val="28"/>
        </w:rPr>
        <w:t>
      4. Заключение ___________________________________________________</w:t>
      </w:r>
    </w:p>
    <w:bookmarkEnd w:id="357"/>
    <w:bookmarkStart w:name="z30499" w:id="358"/>
    <w:p>
      <w:pPr>
        <w:spacing w:after="0"/>
        <w:ind w:left="0"/>
        <w:jc w:val="both"/>
      </w:pPr>
      <w:r>
        <w:rPr>
          <w:rFonts w:ascii="Times New Roman"/>
          <w:b w:val="false"/>
          <w:i w:val="false"/>
          <w:color w:val="000000"/>
          <w:sz w:val="28"/>
        </w:rPr>
        <w:t>
      5. ФИО (при его наличии), ID врача ________________________________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445" w:id="359"/>
    <w:p>
      <w:pPr>
        <w:spacing w:after="0"/>
        <w:ind w:left="0"/>
        <w:jc w:val="left"/>
      </w:pPr>
      <w:r>
        <w:rPr>
          <w:rFonts w:ascii="Times New Roman"/>
          <w:b/>
          <w:i w:val="false"/>
          <w:color w:val="000000"/>
        </w:rPr>
        <w:t xml:space="preserve"> Карта основных показателей состояния пациента и назначений в отделении </w:t>
      </w:r>
      <w:r>
        <w:br/>
      </w:r>
      <w:r>
        <w:rPr>
          <w:rFonts w:ascii="Times New Roman"/>
          <w:b/>
          <w:i w:val="false"/>
          <w:color w:val="000000"/>
        </w:rPr>
        <w:t>(палате) реанимации и интенсивной терапии</w:t>
      </w:r>
    </w:p>
    <w:bookmarkEnd w:id="359"/>
    <w:bookmarkStart w:name="z30500" w:id="360"/>
    <w:p>
      <w:pPr>
        <w:spacing w:after="0"/>
        <w:ind w:left="0"/>
        <w:jc w:val="both"/>
      </w:pPr>
      <w:r>
        <w:rPr>
          <w:rFonts w:ascii="Times New Roman"/>
          <w:b w:val="false"/>
          <w:i w:val="false"/>
          <w:color w:val="000000"/>
          <w:sz w:val="28"/>
        </w:rPr>
        <w:t>
      1. Дата и время осмотра –"___"__________ 20__год ____________</w:t>
      </w:r>
    </w:p>
    <w:bookmarkEnd w:id="360"/>
    <w:bookmarkStart w:name="z30501" w:id="361"/>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 ____________________________</w:t>
      </w:r>
    </w:p>
    <w:bookmarkEnd w:id="361"/>
    <w:bookmarkStart w:name="z30502" w:id="362"/>
    <w:p>
      <w:pPr>
        <w:spacing w:after="0"/>
        <w:ind w:left="0"/>
        <w:jc w:val="both"/>
      </w:pPr>
      <w:r>
        <w:rPr>
          <w:rFonts w:ascii="Times New Roman"/>
          <w:b w:val="false"/>
          <w:i w:val="false"/>
          <w:color w:val="000000"/>
          <w:sz w:val="28"/>
        </w:rPr>
        <w:t>
      3. Лист врачебных назначений (при необходимости с отражением времени проведения манипуляции) _____________________________________________</w:t>
      </w:r>
    </w:p>
    <w:bookmarkEnd w:id="362"/>
    <w:bookmarkStart w:name="z30503" w:id="363"/>
    <w:p>
      <w:pPr>
        <w:spacing w:after="0"/>
        <w:ind w:left="0"/>
        <w:jc w:val="both"/>
      </w:pPr>
      <w:r>
        <w:rPr>
          <w:rFonts w:ascii="Times New Roman"/>
          <w:b w:val="false"/>
          <w:i w:val="false"/>
          <w:color w:val="000000"/>
          <w:sz w:val="28"/>
        </w:rPr>
        <w:t>
      4. Диагноз ________________________________________________________</w:t>
      </w:r>
    </w:p>
    <w:bookmarkEnd w:id="363"/>
    <w:bookmarkStart w:name="z30504" w:id="364"/>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наличии, описание гидробаланса) _________________________________</w:t>
      </w:r>
    </w:p>
    <w:bookmarkEnd w:id="364"/>
    <w:bookmarkStart w:name="z30505" w:id="365"/>
    <w:p>
      <w:pPr>
        <w:spacing w:after="0"/>
        <w:ind w:left="0"/>
        <w:jc w:val="both"/>
      </w:pPr>
      <w:r>
        <w:rPr>
          <w:rFonts w:ascii="Times New Roman"/>
          <w:b w:val="false"/>
          <w:i w:val="false"/>
          <w:color w:val="000000"/>
          <w:sz w:val="28"/>
        </w:rPr>
        <w:t>
      6. ФИО (при его наличии), ID врача _________________________________</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453" w:id="366"/>
    <w:p>
      <w:pPr>
        <w:spacing w:after="0"/>
        <w:ind w:left="0"/>
        <w:jc w:val="left"/>
      </w:pPr>
      <w:r>
        <w:rPr>
          <w:rFonts w:ascii="Times New Roman"/>
          <w:b/>
          <w:i w:val="false"/>
          <w:color w:val="000000"/>
        </w:rPr>
        <w:t xml:space="preserve"> Консультация специалиста</w:t>
      </w:r>
    </w:p>
    <w:bookmarkEnd w:id="366"/>
    <w:bookmarkStart w:name="z30506" w:id="367"/>
    <w:p>
      <w:pPr>
        <w:spacing w:after="0"/>
        <w:ind w:left="0"/>
        <w:jc w:val="both"/>
      </w:pPr>
      <w:r>
        <w:rPr>
          <w:rFonts w:ascii="Times New Roman"/>
          <w:b w:val="false"/>
          <w:i w:val="false"/>
          <w:color w:val="000000"/>
          <w:sz w:val="28"/>
        </w:rPr>
        <w:t>
      1. Дата и время осмотра – "___"_ ___________ 20 ___ год _____________</w:t>
      </w:r>
    </w:p>
    <w:bookmarkEnd w:id="367"/>
    <w:bookmarkStart w:name="z30507" w:id="368"/>
    <w:p>
      <w:pPr>
        <w:spacing w:after="0"/>
        <w:ind w:left="0"/>
        <w:jc w:val="both"/>
      </w:pPr>
      <w:r>
        <w:rPr>
          <w:rFonts w:ascii="Times New Roman"/>
          <w:b w:val="false"/>
          <w:i w:val="false"/>
          <w:color w:val="000000"/>
          <w:sz w:val="28"/>
        </w:rPr>
        <w:t>
      2. Вид консультации _______________________________________________</w:t>
      </w:r>
    </w:p>
    <w:bookmarkEnd w:id="368"/>
    <w:bookmarkStart w:name="z30508" w:id="369"/>
    <w:p>
      <w:pPr>
        <w:spacing w:after="0"/>
        <w:ind w:left="0"/>
        <w:jc w:val="both"/>
      </w:pPr>
      <w:r>
        <w:rPr>
          <w:rFonts w:ascii="Times New Roman"/>
          <w:b w:val="false"/>
          <w:i w:val="false"/>
          <w:color w:val="000000"/>
          <w:sz w:val="28"/>
        </w:rPr>
        <w:t>
      3. Жалобы: _______________________________________________________</w:t>
      </w:r>
    </w:p>
    <w:bookmarkEnd w:id="369"/>
    <w:bookmarkStart w:name="z30509" w:id="370"/>
    <w:p>
      <w:pPr>
        <w:spacing w:after="0"/>
        <w:ind w:left="0"/>
        <w:jc w:val="both"/>
      </w:pPr>
      <w:r>
        <w:rPr>
          <w:rFonts w:ascii="Times New Roman"/>
          <w:b w:val="false"/>
          <w:i w:val="false"/>
          <w:color w:val="000000"/>
          <w:sz w:val="28"/>
        </w:rPr>
        <w:t>
      _________________________________________________________________</w:t>
      </w:r>
    </w:p>
    <w:bookmarkEnd w:id="370"/>
    <w:bookmarkStart w:name="z30510" w:id="371"/>
    <w:p>
      <w:pPr>
        <w:spacing w:after="0"/>
        <w:ind w:left="0"/>
        <w:jc w:val="both"/>
      </w:pPr>
      <w:r>
        <w:rPr>
          <w:rFonts w:ascii="Times New Roman"/>
          <w:b w:val="false"/>
          <w:i w:val="false"/>
          <w:color w:val="000000"/>
          <w:sz w:val="28"/>
        </w:rPr>
        <w:t>
      _________________________________________________________________</w:t>
      </w:r>
    </w:p>
    <w:bookmarkEnd w:id="371"/>
    <w:bookmarkStart w:name="z30511" w:id="372"/>
    <w:p>
      <w:pPr>
        <w:spacing w:after="0"/>
        <w:ind w:left="0"/>
        <w:jc w:val="both"/>
      </w:pPr>
      <w:r>
        <w:rPr>
          <w:rFonts w:ascii="Times New Roman"/>
          <w:b w:val="false"/>
          <w:i w:val="false"/>
          <w:color w:val="000000"/>
          <w:sz w:val="28"/>
        </w:rPr>
        <w:t>
      4. Анамнез жизни:</w:t>
      </w:r>
    </w:p>
    <w:bookmarkEnd w:id="372"/>
    <w:bookmarkStart w:name="z30512" w:id="373"/>
    <w:p>
      <w:pPr>
        <w:spacing w:after="0"/>
        <w:ind w:left="0"/>
        <w:jc w:val="both"/>
      </w:pPr>
      <w:r>
        <w:rPr>
          <w:rFonts w:ascii="Times New Roman"/>
          <w:b w:val="false"/>
          <w:i w:val="false"/>
          <w:color w:val="000000"/>
          <w:sz w:val="28"/>
        </w:rPr>
        <w:t>
      _________________________________________________________________</w:t>
      </w:r>
    </w:p>
    <w:bookmarkEnd w:id="373"/>
    <w:bookmarkStart w:name="z30513" w:id="374"/>
    <w:p>
      <w:pPr>
        <w:spacing w:after="0"/>
        <w:ind w:left="0"/>
        <w:jc w:val="both"/>
      </w:pPr>
      <w:r>
        <w:rPr>
          <w:rFonts w:ascii="Times New Roman"/>
          <w:b w:val="false"/>
          <w:i w:val="false"/>
          <w:color w:val="000000"/>
          <w:sz w:val="28"/>
        </w:rPr>
        <w:t>
      _________________________________________________________________</w:t>
      </w:r>
    </w:p>
    <w:bookmarkEnd w:id="374"/>
    <w:bookmarkStart w:name="z30514" w:id="375"/>
    <w:p>
      <w:pPr>
        <w:spacing w:after="0"/>
        <w:ind w:left="0"/>
        <w:jc w:val="both"/>
      </w:pPr>
      <w:r>
        <w:rPr>
          <w:rFonts w:ascii="Times New Roman"/>
          <w:b w:val="false"/>
          <w:i w:val="false"/>
          <w:color w:val="000000"/>
          <w:sz w:val="28"/>
        </w:rPr>
        <w:t>
      _________________________________________________________________</w:t>
      </w:r>
    </w:p>
    <w:bookmarkEnd w:id="375"/>
    <w:bookmarkStart w:name="z30515" w:id="376"/>
    <w:p>
      <w:pPr>
        <w:spacing w:after="0"/>
        <w:ind w:left="0"/>
        <w:jc w:val="both"/>
      </w:pPr>
      <w:r>
        <w:rPr>
          <w:rFonts w:ascii="Times New Roman"/>
          <w:b w:val="false"/>
          <w:i w:val="false"/>
          <w:color w:val="000000"/>
          <w:sz w:val="28"/>
        </w:rPr>
        <w:t>
      5. Анамнез заболевания: ____________________________________________</w:t>
      </w:r>
    </w:p>
    <w:bookmarkEnd w:id="376"/>
    <w:bookmarkStart w:name="z30516" w:id="377"/>
    <w:p>
      <w:pPr>
        <w:spacing w:after="0"/>
        <w:ind w:left="0"/>
        <w:jc w:val="both"/>
      </w:pPr>
      <w:r>
        <w:rPr>
          <w:rFonts w:ascii="Times New Roman"/>
          <w:b w:val="false"/>
          <w:i w:val="false"/>
          <w:color w:val="000000"/>
          <w:sz w:val="28"/>
        </w:rPr>
        <w:t>
      _________________________________________________________________</w:t>
      </w:r>
    </w:p>
    <w:bookmarkEnd w:id="377"/>
    <w:bookmarkStart w:name="z30517" w:id="378"/>
    <w:p>
      <w:pPr>
        <w:spacing w:after="0"/>
        <w:ind w:left="0"/>
        <w:jc w:val="both"/>
      </w:pPr>
      <w:r>
        <w:rPr>
          <w:rFonts w:ascii="Times New Roman"/>
          <w:b w:val="false"/>
          <w:i w:val="false"/>
          <w:color w:val="000000"/>
          <w:sz w:val="28"/>
        </w:rPr>
        <w:t>
      _________________________________________________________________</w:t>
      </w:r>
    </w:p>
    <w:bookmarkEnd w:id="378"/>
    <w:bookmarkStart w:name="z30518" w:id="379"/>
    <w:p>
      <w:pPr>
        <w:spacing w:after="0"/>
        <w:ind w:left="0"/>
        <w:jc w:val="both"/>
      </w:pPr>
      <w:r>
        <w:rPr>
          <w:rFonts w:ascii="Times New Roman"/>
          <w:b w:val="false"/>
          <w:i w:val="false"/>
          <w:color w:val="000000"/>
          <w:sz w:val="28"/>
        </w:rPr>
        <w:t>
      6. Объективные данные: ____________________________________________</w:t>
      </w:r>
    </w:p>
    <w:bookmarkEnd w:id="379"/>
    <w:bookmarkStart w:name="z30519" w:id="380"/>
    <w:p>
      <w:pPr>
        <w:spacing w:after="0"/>
        <w:ind w:left="0"/>
        <w:jc w:val="both"/>
      </w:pPr>
      <w:r>
        <w:rPr>
          <w:rFonts w:ascii="Times New Roman"/>
          <w:b w:val="false"/>
          <w:i w:val="false"/>
          <w:color w:val="000000"/>
          <w:sz w:val="28"/>
        </w:rPr>
        <w:t>
      _________________________________________________________________</w:t>
      </w:r>
    </w:p>
    <w:bookmarkEnd w:id="380"/>
    <w:bookmarkStart w:name="z30520" w:id="381"/>
    <w:p>
      <w:pPr>
        <w:spacing w:after="0"/>
        <w:ind w:left="0"/>
        <w:jc w:val="both"/>
      </w:pPr>
      <w:r>
        <w:rPr>
          <w:rFonts w:ascii="Times New Roman"/>
          <w:b w:val="false"/>
          <w:i w:val="false"/>
          <w:color w:val="000000"/>
          <w:sz w:val="28"/>
        </w:rPr>
        <w:t>
      _________________________________________________________________</w:t>
      </w:r>
    </w:p>
    <w:bookmarkEnd w:id="381"/>
    <w:bookmarkStart w:name="z30521" w:id="382"/>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382"/>
    <w:bookmarkStart w:name="z30522" w:id="383"/>
    <w:p>
      <w:pPr>
        <w:spacing w:after="0"/>
        <w:ind w:left="0"/>
        <w:jc w:val="both"/>
      </w:pPr>
      <w:r>
        <w:rPr>
          <w:rFonts w:ascii="Times New Roman"/>
          <w:b w:val="false"/>
          <w:i w:val="false"/>
          <w:color w:val="000000"/>
          <w:sz w:val="28"/>
        </w:rPr>
        <w:t>
      _________________________________________________________________</w:t>
      </w:r>
    </w:p>
    <w:bookmarkEnd w:id="383"/>
    <w:bookmarkStart w:name="z30523" w:id="384"/>
    <w:p>
      <w:pPr>
        <w:spacing w:after="0"/>
        <w:ind w:left="0"/>
        <w:jc w:val="both"/>
      </w:pPr>
      <w:r>
        <w:rPr>
          <w:rFonts w:ascii="Times New Roman"/>
          <w:b w:val="false"/>
          <w:i w:val="false"/>
          <w:color w:val="000000"/>
          <w:sz w:val="28"/>
        </w:rPr>
        <w:t>
      _________________________________________________________________</w:t>
      </w:r>
    </w:p>
    <w:bookmarkEnd w:id="384"/>
    <w:bookmarkStart w:name="z30524" w:id="385"/>
    <w:p>
      <w:pPr>
        <w:spacing w:after="0"/>
        <w:ind w:left="0"/>
        <w:jc w:val="both"/>
      </w:pPr>
      <w:r>
        <w:rPr>
          <w:rFonts w:ascii="Times New Roman"/>
          <w:b w:val="false"/>
          <w:i w:val="false"/>
          <w:color w:val="000000"/>
          <w:sz w:val="28"/>
        </w:rPr>
        <w:t>
      _________________________________________________________________</w:t>
      </w:r>
    </w:p>
    <w:bookmarkEnd w:id="385"/>
    <w:bookmarkStart w:name="z30525" w:id="386"/>
    <w:p>
      <w:pPr>
        <w:spacing w:after="0"/>
        <w:ind w:left="0"/>
        <w:jc w:val="both"/>
      </w:pPr>
      <w:r>
        <w:rPr>
          <w:rFonts w:ascii="Times New Roman"/>
          <w:b w:val="false"/>
          <w:i w:val="false"/>
          <w:color w:val="000000"/>
          <w:sz w:val="28"/>
        </w:rPr>
        <w:t>
      8. Диагноз _______________________________________________________</w:t>
      </w:r>
    </w:p>
    <w:bookmarkEnd w:id="386"/>
    <w:bookmarkStart w:name="z30526" w:id="387"/>
    <w:p>
      <w:pPr>
        <w:spacing w:after="0"/>
        <w:ind w:left="0"/>
        <w:jc w:val="both"/>
      </w:pPr>
      <w:r>
        <w:rPr>
          <w:rFonts w:ascii="Times New Roman"/>
          <w:b w:val="false"/>
          <w:i w:val="false"/>
          <w:color w:val="000000"/>
          <w:sz w:val="28"/>
        </w:rPr>
        <w:t>
      9. Назначение необходимых услуг и лекарственных средств _____________</w:t>
      </w:r>
    </w:p>
    <w:bookmarkEnd w:id="387"/>
    <w:bookmarkStart w:name="z30527" w:id="388"/>
    <w:p>
      <w:pPr>
        <w:spacing w:after="0"/>
        <w:ind w:left="0"/>
        <w:jc w:val="both"/>
      </w:pPr>
      <w:r>
        <w:rPr>
          <w:rFonts w:ascii="Times New Roman"/>
          <w:b w:val="false"/>
          <w:i w:val="false"/>
          <w:color w:val="000000"/>
          <w:sz w:val="28"/>
        </w:rPr>
        <w:t>
      10. ФИО (при его наличии), ID врача _________________________________</w:t>
      </w:r>
    </w:p>
    <w:bookmarkEnd w:id="388"/>
    <w:bookmarkStart w:name="z30528" w:id="389"/>
    <w:p>
      <w:pPr>
        <w:spacing w:after="0"/>
        <w:ind w:left="0"/>
        <w:jc w:val="both"/>
      </w:pPr>
      <w:r>
        <w:rPr>
          <w:rFonts w:ascii="Times New Roman"/>
          <w:b w:val="false"/>
          <w:i w:val="false"/>
          <w:color w:val="000000"/>
          <w:sz w:val="28"/>
        </w:rPr>
        <w:t>
      При наличии:</w:t>
      </w:r>
    </w:p>
    <w:bookmarkEnd w:id="389"/>
    <w:bookmarkStart w:name="z30529" w:id="390"/>
    <w:p>
      <w:pPr>
        <w:spacing w:after="0"/>
        <w:ind w:left="0"/>
        <w:jc w:val="both"/>
      </w:pPr>
      <w:r>
        <w:rPr>
          <w:rFonts w:ascii="Times New Roman"/>
          <w:b w:val="false"/>
          <w:i w:val="false"/>
          <w:color w:val="000000"/>
          <w:sz w:val="28"/>
        </w:rPr>
        <w:t>
      11. Записи консилиумов (включает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10</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466" w:id="391"/>
    <w:p>
      <w:pPr>
        <w:spacing w:after="0"/>
        <w:ind w:left="0"/>
        <w:jc w:val="left"/>
      </w:pPr>
      <w:r>
        <w:rPr>
          <w:rFonts w:ascii="Times New Roman"/>
          <w:b/>
          <w:i w:val="false"/>
          <w:color w:val="000000"/>
        </w:rPr>
        <w:t xml:space="preserve"> Протокол операции/процедуры/афереза</w:t>
      </w:r>
    </w:p>
    <w:bookmarkEnd w:id="391"/>
    <w:bookmarkStart w:name="z30530" w:id="392"/>
    <w:p>
      <w:pPr>
        <w:spacing w:after="0"/>
        <w:ind w:left="0"/>
        <w:jc w:val="both"/>
      </w:pPr>
      <w:r>
        <w:rPr>
          <w:rFonts w:ascii="Times New Roman"/>
          <w:b w:val="false"/>
          <w:i w:val="false"/>
          <w:color w:val="000000"/>
          <w:sz w:val="28"/>
        </w:rPr>
        <w:t>
      1. Дата и время – "___"_ ____________ 20 ___год ____________</w:t>
      </w:r>
    </w:p>
    <w:bookmarkEnd w:id="392"/>
    <w:bookmarkStart w:name="z30531" w:id="393"/>
    <w:p>
      <w:pPr>
        <w:spacing w:after="0"/>
        <w:ind w:left="0"/>
        <w:jc w:val="both"/>
      </w:pPr>
      <w:r>
        <w:rPr>
          <w:rFonts w:ascii="Times New Roman"/>
          <w:b w:val="false"/>
          <w:i w:val="false"/>
          <w:color w:val="000000"/>
          <w:sz w:val="28"/>
        </w:rPr>
        <w:t>
      2. Показания к операции/процедуры/афереза ___________________________</w:t>
      </w:r>
    </w:p>
    <w:bookmarkEnd w:id="393"/>
    <w:bookmarkStart w:name="z30532" w:id="394"/>
    <w:p>
      <w:pPr>
        <w:spacing w:after="0"/>
        <w:ind w:left="0"/>
        <w:jc w:val="both"/>
      </w:pPr>
      <w:r>
        <w:rPr>
          <w:rFonts w:ascii="Times New Roman"/>
          <w:b w:val="false"/>
          <w:i w:val="false"/>
          <w:color w:val="000000"/>
          <w:sz w:val="28"/>
        </w:rPr>
        <w:t>
      3. Клинический диагноз (при проведении сердечно–сосудистых операций</w:t>
      </w:r>
    </w:p>
    <w:bookmarkEnd w:id="394"/>
    <w:bookmarkStart w:name="z30533" w:id="395"/>
    <w:p>
      <w:pPr>
        <w:spacing w:after="0"/>
        <w:ind w:left="0"/>
        <w:jc w:val="both"/>
      </w:pPr>
      <w:r>
        <w:rPr>
          <w:rFonts w:ascii="Times New Roman"/>
          <w:b w:val="false"/>
          <w:i w:val="false"/>
          <w:color w:val="000000"/>
          <w:sz w:val="28"/>
        </w:rPr>
        <w:t>
      описывается состояние пациента перед операцией, подготовка к наркозу,</w:t>
      </w:r>
    </w:p>
    <w:bookmarkEnd w:id="395"/>
    <w:bookmarkStart w:name="z30534" w:id="396"/>
    <w:p>
      <w:pPr>
        <w:spacing w:after="0"/>
        <w:ind w:left="0"/>
        <w:jc w:val="both"/>
      </w:pPr>
      <w:r>
        <w:rPr>
          <w:rFonts w:ascii="Times New Roman"/>
          <w:b w:val="false"/>
          <w:i w:val="false"/>
          <w:color w:val="000000"/>
          <w:sz w:val="28"/>
        </w:rPr>
        <w:t>
      измерение объективных данных каждые 5 минут, осложнения по ходу наркоза</w:t>
      </w:r>
    </w:p>
    <w:bookmarkEnd w:id="396"/>
    <w:bookmarkStart w:name="z30535" w:id="397"/>
    <w:p>
      <w:pPr>
        <w:spacing w:after="0"/>
        <w:ind w:left="0"/>
        <w:jc w:val="both"/>
      </w:pPr>
      <w:r>
        <w:rPr>
          <w:rFonts w:ascii="Times New Roman"/>
          <w:b w:val="false"/>
          <w:i w:val="false"/>
          <w:color w:val="000000"/>
          <w:sz w:val="28"/>
        </w:rPr>
        <w:t>
      и операции) _______________________________________________________</w:t>
      </w:r>
    </w:p>
    <w:bookmarkEnd w:id="397"/>
    <w:bookmarkStart w:name="z30536" w:id="398"/>
    <w:p>
      <w:pPr>
        <w:spacing w:after="0"/>
        <w:ind w:left="0"/>
        <w:jc w:val="both"/>
      </w:pPr>
      <w:r>
        <w:rPr>
          <w:rFonts w:ascii="Times New Roman"/>
          <w:b w:val="false"/>
          <w:i w:val="false"/>
          <w:color w:val="000000"/>
          <w:sz w:val="28"/>
        </w:rPr>
        <w:t>
      4. Анестезиологическое пособие _____________________________________</w:t>
      </w:r>
    </w:p>
    <w:bookmarkEnd w:id="398"/>
    <w:bookmarkStart w:name="z30537" w:id="399"/>
    <w:p>
      <w:pPr>
        <w:spacing w:after="0"/>
        <w:ind w:left="0"/>
        <w:jc w:val="both"/>
      </w:pPr>
      <w:r>
        <w:rPr>
          <w:rFonts w:ascii="Times New Roman"/>
          <w:b w:val="false"/>
          <w:i w:val="false"/>
          <w:color w:val="000000"/>
          <w:sz w:val="28"/>
        </w:rPr>
        <w:t>
      5. Протокол операции включая: ______________________________________</w:t>
      </w:r>
    </w:p>
    <w:bookmarkEnd w:id="399"/>
    <w:bookmarkStart w:name="z30538" w:id="400"/>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400"/>
    <w:bookmarkStart w:name="z30539" w:id="401"/>
    <w:p>
      <w:pPr>
        <w:spacing w:after="0"/>
        <w:ind w:left="0"/>
        <w:jc w:val="both"/>
      </w:pPr>
      <w:r>
        <w:rPr>
          <w:rFonts w:ascii="Times New Roman"/>
          <w:b w:val="false"/>
          <w:i w:val="false"/>
          <w:color w:val="000000"/>
          <w:sz w:val="28"/>
        </w:rPr>
        <w:t>
      __________________________________________________________________</w:t>
      </w:r>
    </w:p>
    <w:bookmarkEnd w:id="401"/>
    <w:bookmarkStart w:name="z30540" w:id="402"/>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402"/>
    <w:bookmarkStart w:name="z30541" w:id="403"/>
    <w:p>
      <w:pPr>
        <w:spacing w:after="0"/>
        <w:ind w:left="0"/>
        <w:jc w:val="both"/>
      </w:pPr>
      <w:r>
        <w:rPr>
          <w:rFonts w:ascii="Times New Roman"/>
          <w:b w:val="false"/>
          <w:i w:val="false"/>
          <w:color w:val="000000"/>
          <w:sz w:val="28"/>
        </w:rPr>
        <w:t>
      __________________________________________________________________</w:t>
      </w:r>
    </w:p>
    <w:bookmarkEnd w:id="403"/>
    <w:bookmarkStart w:name="z30542" w:id="404"/>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404"/>
    <w:bookmarkStart w:name="z30543" w:id="405"/>
    <w:p>
      <w:pPr>
        <w:spacing w:after="0"/>
        <w:ind w:left="0"/>
        <w:jc w:val="both"/>
      </w:pPr>
      <w:r>
        <w:rPr>
          <w:rFonts w:ascii="Times New Roman"/>
          <w:b w:val="false"/>
          <w:i w:val="false"/>
          <w:color w:val="000000"/>
          <w:sz w:val="28"/>
        </w:rPr>
        <w:t>
      __________________________________________________________________</w:t>
      </w:r>
    </w:p>
    <w:bookmarkEnd w:id="405"/>
    <w:bookmarkStart w:name="z30544" w:id="406"/>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406"/>
    <w:bookmarkStart w:name="z30545" w:id="407"/>
    <w:p>
      <w:pPr>
        <w:spacing w:after="0"/>
        <w:ind w:left="0"/>
        <w:jc w:val="both"/>
      </w:pPr>
      <w:r>
        <w:rPr>
          <w:rFonts w:ascii="Times New Roman"/>
          <w:b w:val="false"/>
          <w:i w:val="false"/>
          <w:color w:val="000000"/>
          <w:sz w:val="28"/>
        </w:rPr>
        <w:t>
      __________________________________________________________________</w:t>
      </w:r>
    </w:p>
    <w:bookmarkEnd w:id="407"/>
    <w:bookmarkStart w:name="z30546" w:id="408"/>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w:t>
      </w:r>
    </w:p>
    <w:bookmarkEnd w:id="408"/>
    <w:bookmarkStart w:name="z30547" w:id="409"/>
    <w:p>
      <w:pPr>
        <w:spacing w:after="0"/>
        <w:ind w:left="0"/>
        <w:jc w:val="both"/>
      </w:pPr>
      <w:r>
        <w:rPr>
          <w:rFonts w:ascii="Times New Roman"/>
          <w:b w:val="false"/>
          <w:i w:val="false"/>
          <w:color w:val="000000"/>
          <w:sz w:val="28"/>
        </w:rPr>
        <w:t>
      указать "осложнений во время операции/процедуры/афереза не было")</w:t>
      </w:r>
    </w:p>
    <w:bookmarkEnd w:id="409"/>
    <w:bookmarkStart w:name="z30548" w:id="410"/>
    <w:p>
      <w:pPr>
        <w:spacing w:after="0"/>
        <w:ind w:left="0"/>
        <w:jc w:val="both"/>
      </w:pPr>
      <w:r>
        <w:rPr>
          <w:rFonts w:ascii="Times New Roman"/>
          <w:b w:val="false"/>
          <w:i w:val="false"/>
          <w:color w:val="000000"/>
          <w:sz w:val="28"/>
        </w:rPr>
        <w:t>
      __________________________________________________________________</w:t>
      </w:r>
    </w:p>
    <w:bookmarkEnd w:id="410"/>
    <w:bookmarkStart w:name="z30549" w:id="411"/>
    <w:p>
      <w:pPr>
        <w:spacing w:after="0"/>
        <w:ind w:left="0"/>
        <w:jc w:val="both"/>
      </w:pPr>
      <w:r>
        <w:rPr>
          <w:rFonts w:ascii="Times New Roman"/>
          <w:b w:val="false"/>
          <w:i w:val="false"/>
          <w:color w:val="000000"/>
          <w:sz w:val="28"/>
        </w:rPr>
        <w:t>
      5.6 Количество кровопотери _________________________________________</w:t>
      </w:r>
    </w:p>
    <w:bookmarkEnd w:id="411"/>
    <w:bookmarkStart w:name="z30550"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51" w:id="413"/>
    <w:p>
      <w:pPr>
        <w:spacing w:after="0"/>
        <w:ind w:left="0"/>
        <w:jc w:val="both"/>
      </w:pPr>
      <w:r>
        <w:rPr>
          <w:rFonts w:ascii="Times New Roman"/>
          <w:b w:val="false"/>
          <w:i w:val="false"/>
          <w:color w:val="000000"/>
          <w:sz w:val="28"/>
        </w:rPr>
        <w:t>
      (мл)</w:t>
      </w:r>
    </w:p>
    <w:bookmarkEnd w:id="413"/>
    <w:bookmarkStart w:name="z30552" w:id="414"/>
    <w:p>
      <w:pPr>
        <w:spacing w:after="0"/>
        <w:ind w:left="0"/>
        <w:jc w:val="both"/>
      </w:pPr>
      <w:r>
        <w:rPr>
          <w:rFonts w:ascii="Times New Roman"/>
          <w:b w:val="false"/>
          <w:i w:val="false"/>
          <w:color w:val="000000"/>
          <w:sz w:val="28"/>
        </w:rPr>
        <w:t>
      5.7 Код и наименование операции/процедуры/афереза ___________________</w:t>
      </w:r>
    </w:p>
    <w:bookmarkEnd w:id="414"/>
    <w:bookmarkStart w:name="z30553" w:id="415"/>
    <w:p>
      <w:pPr>
        <w:spacing w:after="0"/>
        <w:ind w:left="0"/>
        <w:jc w:val="both"/>
      </w:pPr>
      <w:r>
        <w:rPr>
          <w:rFonts w:ascii="Times New Roman"/>
          <w:b w:val="false"/>
          <w:i w:val="false"/>
          <w:color w:val="000000"/>
          <w:sz w:val="28"/>
        </w:rPr>
        <w:t>
      5.8 Диагноз после операции/процедуры/афереза ________________________</w:t>
      </w:r>
    </w:p>
    <w:bookmarkEnd w:id="415"/>
    <w:bookmarkStart w:name="z30554" w:id="416"/>
    <w:p>
      <w:pPr>
        <w:spacing w:after="0"/>
        <w:ind w:left="0"/>
        <w:jc w:val="both"/>
      </w:pPr>
      <w:r>
        <w:rPr>
          <w:rFonts w:ascii="Times New Roman"/>
          <w:b w:val="false"/>
          <w:i w:val="false"/>
          <w:color w:val="000000"/>
          <w:sz w:val="28"/>
        </w:rPr>
        <w:t>
      5.9 Рекомендации __________________________________________________</w:t>
      </w:r>
    </w:p>
    <w:bookmarkEnd w:id="416"/>
    <w:bookmarkStart w:name="z30555" w:id="417"/>
    <w:p>
      <w:pPr>
        <w:spacing w:after="0"/>
        <w:ind w:left="0"/>
        <w:jc w:val="both"/>
      </w:pPr>
      <w:r>
        <w:rPr>
          <w:rFonts w:ascii="Times New Roman"/>
          <w:b w:val="false"/>
          <w:i w:val="false"/>
          <w:color w:val="000000"/>
          <w:sz w:val="28"/>
        </w:rPr>
        <w:t>
      5.10 ФИО (при его наличии), ID оперирующего врача, ассистентов, анестезиолога</w:t>
      </w:r>
    </w:p>
    <w:bookmarkEnd w:id="417"/>
    <w:bookmarkStart w:name="z30556" w:id="418"/>
    <w:p>
      <w:pPr>
        <w:spacing w:after="0"/>
        <w:ind w:left="0"/>
        <w:jc w:val="both"/>
      </w:pPr>
      <w:r>
        <w:rPr>
          <w:rFonts w:ascii="Times New Roman"/>
          <w:b w:val="false"/>
          <w:i w:val="false"/>
          <w:color w:val="000000"/>
          <w:sz w:val="28"/>
        </w:rPr>
        <w:t>
      и СМР ____________________________________________________________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483" w:id="419"/>
    <w:p>
      <w:pPr>
        <w:spacing w:after="0"/>
        <w:ind w:left="0"/>
        <w:jc w:val="left"/>
      </w:pPr>
      <w:r>
        <w:rPr>
          <w:rFonts w:ascii="Times New Roman"/>
          <w:b/>
          <w:i w:val="false"/>
          <w:color w:val="000000"/>
        </w:rPr>
        <w:t xml:space="preserve"> История развития новорожденного</w:t>
      </w:r>
    </w:p>
    <w:bookmarkEnd w:id="419"/>
    <w:bookmarkStart w:name="z30557" w:id="420"/>
    <w:p>
      <w:pPr>
        <w:spacing w:after="0"/>
        <w:ind w:left="0"/>
        <w:jc w:val="both"/>
      </w:pPr>
      <w:r>
        <w:rPr>
          <w:rFonts w:ascii="Times New Roman"/>
          <w:b w:val="false"/>
          <w:i w:val="false"/>
          <w:color w:val="000000"/>
          <w:sz w:val="28"/>
        </w:rPr>
        <w:t>
      Заполняется в родзале:</w:t>
      </w:r>
    </w:p>
    <w:bookmarkEnd w:id="420"/>
    <w:bookmarkStart w:name="z30558" w:id="421"/>
    <w:p>
      <w:pPr>
        <w:spacing w:after="0"/>
        <w:ind w:left="0"/>
        <w:jc w:val="both"/>
      </w:pPr>
      <w:r>
        <w:rPr>
          <w:rFonts w:ascii="Times New Roman"/>
          <w:b w:val="false"/>
          <w:i w:val="false"/>
          <w:color w:val="000000"/>
          <w:sz w:val="28"/>
        </w:rPr>
        <w:t>
      Дата и время – "___"_ ______________ 20 ___год __________</w:t>
      </w:r>
    </w:p>
    <w:bookmarkEnd w:id="421"/>
    <w:bookmarkStart w:name="z30559" w:id="422"/>
    <w:p>
      <w:pPr>
        <w:spacing w:after="0"/>
        <w:ind w:left="0"/>
        <w:jc w:val="both"/>
      </w:pPr>
      <w:r>
        <w:rPr>
          <w:rFonts w:ascii="Times New Roman"/>
          <w:b w:val="false"/>
          <w:i w:val="false"/>
          <w:color w:val="000000"/>
          <w:sz w:val="28"/>
        </w:rPr>
        <w:t>
      1. Информация о родителях (группа крови, резус-принадлежность) _______</w:t>
      </w:r>
    </w:p>
    <w:bookmarkEnd w:id="422"/>
    <w:bookmarkStart w:name="z30560" w:id="423"/>
    <w:p>
      <w:pPr>
        <w:spacing w:after="0"/>
        <w:ind w:left="0"/>
        <w:jc w:val="both"/>
      </w:pPr>
      <w:r>
        <w:rPr>
          <w:rFonts w:ascii="Times New Roman"/>
          <w:b w:val="false"/>
          <w:i w:val="false"/>
          <w:color w:val="000000"/>
          <w:sz w:val="28"/>
        </w:rPr>
        <w:t>
      2. Подробная информация о рождении/смерти, поступлении, выписке, переводе</w:t>
      </w:r>
    </w:p>
    <w:bookmarkEnd w:id="423"/>
    <w:bookmarkStart w:name="z30561" w:id="424"/>
    <w:p>
      <w:pPr>
        <w:spacing w:after="0"/>
        <w:ind w:left="0"/>
        <w:jc w:val="both"/>
      </w:pPr>
      <w:r>
        <w:rPr>
          <w:rFonts w:ascii="Times New Roman"/>
          <w:b w:val="false"/>
          <w:i w:val="false"/>
          <w:color w:val="000000"/>
          <w:sz w:val="28"/>
        </w:rPr>
        <w:t>
      новорожденного __________________________________________________</w:t>
      </w:r>
    </w:p>
    <w:bookmarkEnd w:id="424"/>
    <w:bookmarkStart w:name="z30562" w:id="425"/>
    <w:p>
      <w:pPr>
        <w:spacing w:after="0"/>
        <w:ind w:left="0"/>
        <w:jc w:val="both"/>
      </w:pPr>
      <w:r>
        <w:rPr>
          <w:rFonts w:ascii="Times New Roman"/>
          <w:b w:val="false"/>
          <w:i w:val="false"/>
          <w:color w:val="000000"/>
          <w:sz w:val="28"/>
        </w:rPr>
        <w:t>
      3. Заключительный диагноз новорожденного __________________________</w:t>
      </w:r>
    </w:p>
    <w:bookmarkEnd w:id="425"/>
    <w:bookmarkStart w:name="z30563" w:id="426"/>
    <w:p>
      <w:pPr>
        <w:spacing w:after="0"/>
        <w:ind w:left="0"/>
        <w:jc w:val="both"/>
      </w:pPr>
      <w:r>
        <w:rPr>
          <w:rFonts w:ascii="Times New Roman"/>
          <w:b w:val="false"/>
          <w:i w:val="false"/>
          <w:color w:val="000000"/>
          <w:sz w:val="28"/>
        </w:rPr>
        <w:t>
      4. Наследственность со стороны матери/отца __________________________</w:t>
      </w:r>
    </w:p>
    <w:bookmarkEnd w:id="426"/>
    <w:bookmarkStart w:name="z30564" w:id="427"/>
    <w:p>
      <w:pPr>
        <w:spacing w:after="0"/>
        <w:ind w:left="0"/>
        <w:jc w:val="both"/>
      </w:pPr>
      <w:r>
        <w:rPr>
          <w:rFonts w:ascii="Times New Roman"/>
          <w:b w:val="false"/>
          <w:i w:val="false"/>
          <w:color w:val="000000"/>
          <w:sz w:val="28"/>
        </w:rPr>
        <w:t>
      5. Информация о новорожденном и родах _____________________________</w:t>
      </w:r>
    </w:p>
    <w:bookmarkEnd w:id="427"/>
    <w:bookmarkStart w:name="z30565" w:id="428"/>
    <w:p>
      <w:pPr>
        <w:spacing w:after="0"/>
        <w:ind w:left="0"/>
        <w:jc w:val="both"/>
      </w:pPr>
      <w:r>
        <w:rPr>
          <w:rFonts w:ascii="Times New Roman"/>
          <w:b w:val="false"/>
          <w:i w:val="false"/>
          <w:color w:val="000000"/>
          <w:sz w:val="28"/>
        </w:rPr>
        <w:t>
      6. Оценка состояния новорожденного по шкале Апгар __________________</w:t>
      </w:r>
    </w:p>
    <w:bookmarkEnd w:id="428"/>
    <w:bookmarkStart w:name="z30566" w:id="429"/>
    <w:p>
      <w:pPr>
        <w:spacing w:after="0"/>
        <w:ind w:left="0"/>
        <w:jc w:val="both"/>
      </w:pPr>
      <w:r>
        <w:rPr>
          <w:rFonts w:ascii="Times New Roman"/>
          <w:b w:val="false"/>
          <w:i w:val="false"/>
          <w:color w:val="000000"/>
          <w:sz w:val="28"/>
        </w:rPr>
        <w:t>
      7. Информация о ГВ, пороках развития, родовых травмах, профилактике</w:t>
      </w:r>
    </w:p>
    <w:bookmarkEnd w:id="429"/>
    <w:bookmarkStart w:name="z30567" w:id="430"/>
    <w:p>
      <w:pPr>
        <w:spacing w:after="0"/>
        <w:ind w:left="0"/>
        <w:jc w:val="both"/>
      </w:pPr>
      <w:r>
        <w:rPr>
          <w:rFonts w:ascii="Times New Roman"/>
          <w:b w:val="false"/>
          <w:i w:val="false"/>
          <w:color w:val="000000"/>
          <w:sz w:val="28"/>
        </w:rPr>
        <w:t>
      гонобленореи ____________________________________________________</w:t>
      </w:r>
    </w:p>
    <w:bookmarkEnd w:id="430"/>
    <w:bookmarkStart w:name="z30568" w:id="431"/>
    <w:p>
      <w:pPr>
        <w:spacing w:after="0"/>
        <w:ind w:left="0"/>
        <w:jc w:val="both"/>
      </w:pPr>
      <w:r>
        <w:rPr>
          <w:rFonts w:ascii="Times New Roman"/>
          <w:b w:val="false"/>
          <w:i w:val="false"/>
          <w:color w:val="000000"/>
          <w:sz w:val="28"/>
        </w:rPr>
        <w:t>
      8. Дата проведения скрининга на наследственную патологию</w:t>
      </w:r>
    </w:p>
    <w:bookmarkEnd w:id="431"/>
    <w:bookmarkStart w:name="z30569" w:id="432"/>
    <w:p>
      <w:pPr>
        <w:spacing w:after="0"/>
        <w:ind w:left="0"/>
        <w:jc w:val="both"/>
      </w:pPr>
      <w:r>
        <w:rPr>
          <w:rFonts w:ascii="Times New Roman"/>
          <w:b w:val="false"/>
          <w:i w:val="false"/>
          <w:color w:val="000000"/>
          <w:sz w:val="28"/>
        </w:rPr>
        <w:t>
      (фенилкетонурия, врожденный гипотиреоз, аудиологический скрининг)</w:t>
      </w:r>
    </w:p>
    <w:bookmarkEnd w:id="432"/>
    <w:bookmarkStart w:name="z30570" w:id="433"/>
    <w:p>
      <w:pPr>
        <w:spacing w:after="0"/>
        <w:ind w:left="0"/>
        <w:jc w:val="both"/>
      </w:pPr>
      <w:r>
        <w:rPr>
          <w:rFonts w:ascii="Times New Roman"/>
          <w:b w:val="false"/>
          <w:i w:val="false"/>
          <w:color w:val="000000"/>
          <w:sz w:val="28"/>
        </w:rPr>
        <w:t>
      ________________________________________________________________</w:t>
      </w:r>
    </w:p>
    <w:bookmarkEnd w:id="433"/>
    <w:bookmarkStart w:name="z30571" w:id="434"/>
    <w:p>
      <w:pPr>
        <w:spacing w:after="0"/>
        <w:ind w:left="0"/>
        <w:jc w:val="both"/>
      </w:pPr>
      <w:r>
        <w:rPr>
          <w:rFonts w:ascii="Times New Roman"/>
          <w:b w:val="false"/>
          <w:i w:val="false"/>
          <w:color w:val="000000"/>
          <w:sz w:val="28"/>
        </w:rPr>
        <w:t>
      Дежурный акушер ФИО (при его наличии), ID ________________________</w:t>
      </w:r>
    </w:p>
    <w:bookmarkEnd w:id="434"/>
    <w:bookmarkStart w:name="z30572" w:id="435"/>
    <w:p>
      <w:pPr>
        <w:spacing w:after="0"/>
        <w:ind w:left="0"/>
        <w:jc w:val="both"/>
      </w:pPr>
      <w:r>
        <w:rPr>
          <w:rFonts w:ascii="Times New Roman"/>
          <w:b w:val="false"/>
          <w:i w:val="false"/>
          <w:color w:val="000000"/>
          <w:sz w:val="28"/>
        </w:rPr>
        <w:t>
      Дежурный врач ФИО (при его наличии), ID __________________________</w:t>
      </w:r>
    </w:p>
    <w:bookmarkEnd w:id="435"/>
    <w:bookmarkStart w:name="z30573" w:id="436"/>
    <w:p>
      <w:pPr>
        <w:spacing w:after="0"/>
        <w:ind w:left="0"/>
        <w:jc w:val="both"/>
      </w:pPr>
      <w:r>
        <w:rPr>
          <w:rFonts w:ascii="Times New Roman"/>
          <w:b w:val="false"/>
          <w:i w:val="false"/>
          <w:color w:val="000000"/>
          <w:sz w:val="28"/>
        </w:rPr>
        <w:t>
      Заполняется при переводе новорожденного из родзала в отделение:</w:t>
      </w:r>
    </w:p>
    <w:bookmarkEnd w:id="436"/>
    <w:bookmarkStart w:name="z30574" w:id="437"/>
    <w:p>
      <w:pPr>
        <w:spacing w:after="0"/>
        <w:ind w:left="0"/>
        <w:jc w:val="both"/>
      </w:pPr>
      <w:r>
        <w:rPr>
          <w:rFonts w:ascii="Times New Roman"/>
          <w:b w:val="false"/>
          <w:i w:val="false"/>
          <w:color w:val="000000"/>
          <w:sz w:val="28"/>
        </w:rPr>
        <w:t>
      ________________________________________________________________</w:t>
      </w:r>
    </w:p>
    <w:bookmarkEnd w:id="437"/>
    <w:bookmarkStart w:name="z30575" w:id="438"/>
    <w:p>
      <w:pPr>
        <w:spacing w:after="0"/>
        <w:ind w:left="0"/>
        <w:jc w:val="both"/>
      </w:pPr>
      <w:r>
        <w:rPr>
          <w:rFonts w:ascii="Times New Roman"/>
          <w:b w:val="false"/>
          <w:i w:val="false"/>
          <w:color w:val="000000"/>
          <w:sz w:val="28"/>
        </w:rPr>
        <w:t>
      Дата и время – "___"_ __________ 20 ___ год</w:t>
      </w:r>
    </w:p>
    <w:bookmarkEnd w:id="438"/>
    <w:bookmarkStart w:name="z30576" w:id="439"/>
    <w:p>
      <w:pPr>
        <w:spacing w:after="0"/>
        <w:ind w:left="0"/>
        <w:jc w:val="both"/>
      </w:pPr>
      <w:r>
        <w:rPr>
          <w:rFonts w:ascii="Times New Roman"/>
          <w:b w:val="false"/>
          <w:i w:val="false"/>
          <w:color w:val="000000"/>
          <w:sz w:val="28"/>
        </w:rPr>
        <w:t>
      1. Информация о переводе новорожденного в отделение, № палаты</w:t>
      </w:r>
    </w:p>
    <w:bookmarkEnd w:id="439"/>
    <w:bookmarkStart w:name="z30577" w:id="440"/>
    <w:p>
      <w:pPr>
        <w:spacing w:after="0"/>
        <w:ind w:left="0"/>
        <w:jc w:val="both"/>
      </w:pPr>
      <w:r>
        <w:rPr>
          <w:rFonts w:ascii="Times New Roman"/>
          <w:b w:val="false"/>
          <w:i w:val="false"/>
          <w:color w:val="000000"/>
          <w:sz w:val="28"/>
        </w:rPr>
        <w:t>
      ________________________________________________________________</w:t>
      </w:r>
    </w:p>
    <w:bookmarkEnd w:id="440"/>
    <w:bookmarkStart w:name="z30578" w:id="441"/>
    <w:p>
      <w:pPr>
        <w:spacing w:after="0"/>
        <w:ind w:left="0"/>
        <w:jc w:val="both"/>
      </w:pPr>
      <w:r>
        <w:rPr>
          <w:rFonts w:ascii="Times New Roman"/>
          <w:b w:val="false"/>
          <w:i w:val="false"/>
          <w:color w:val="000000"/>
          <w:sz w:val="28"/>
        </w:rPr>
        <w:t>
      2. Состояние ребенка при переводе из родзала ________________________</w:t>
      </w:r>
    </w:p>
    <w:bookmarkEnd w:id="441"/>
    <w:bookmarkStart w:name="z30579" w:id="442"/>
    <w:p>
      <w:pPr>
        <w:spacing w:after="0"/>
        <w:ind w:left="0"/>
        <w:jc w:val="both"/>
      </w:pPr>
      <w:r>
        <w:rPr>
          <w:rFonts w:ascii="Times New Roman"/>
          <w:b w:val="false"/>
          <w:i w:val="false"/>
          <w:color w:val="000000"/>
          <w:sz w:val="28"/>
        </w:rPr>
        <w:t>
      3. Диагноз предварительный _______________________________________</w:t>
      </w:r>
    </w:p>
    <w:bookmarkEnd w:id="442"/>
    <w:bookmarkStart w:name="z30580" w:id="443"/>
    <w:p>
      <w:pPr>
        <w:spacing w:after="0"/>
        <w:ind w:left="0"/>
        <w:jc w:val="both"/>
      </w:pPr>
      <w:r>
        <w:rPr>
          <w:rFonts w:ascii="Times New Roman"/>
          <w:b w:val="false"/>
          <w:i w:val="false"/>
          <w:color w:val="000000"/>
          <w:sz w:val="28"/>
        </w:rPr>
        <w:t>
      4. Принял и провел обработку медицинский брат/сестра ФИО (при его наличии),</w:t>
      </w:r>
    </w:p>
    <w:bookmarkEnd w:id="443"/>
    <w:bookmarkStart w:name="z30581" w:id="444"/>
    <w:p>
      <w:pPr>
        <w:spacing w:after="0"/>
        <w:ind w:left="0"/>
        <w:jc w:val="both"/>
      </w:pPr>
      <w:r>
        <w:rPr>
          <w:rFonts w:ascii="Times New Roman"/>
          <w:b w:val="false"/>
          <w:i w:val="false"/>
          <w:color w:val="000000"/>
          <w:sz w:val="28"/>
        </w:rPr>
        <w:t>
      ID ______________________________________________________________</w:t>
      </w:r>
    </w:p>
    <w:bookmarkEnd w:id="444"/>
    <w:bookmarkStart w:name="z30582" w:id="445"/>
    <w:p>
      <w:pPr>
        <w:spacing w:after="0"/>
        <w:ind w:left="0"/>
        <w:jc w:val="both"/>
      </w:pPr>
      <w:r>
        <w:rPr>
          <w:rFonts w:ascii="Times New Roman"/>
          <w:b w:val="false"/>
          <w:i w:val="false"/>
          <w:color w:val="000000"/>
          <w:sz w:val="28"/>
        </w:rPr>
        <w:t>
      Дежурный врач ФИО (при его наличии), ID ___________________________</w:t>
      </w:r>
    </w:p>
    <w:bookmarkEnd w:id="445"/>
    <w:bookmarkStart w:name="z30583" w:id="446"/>
    <w:p>
      <w:pPr>
        <w:spacing w:after="0"/>
        <w:ind w:left="0"/>
        <w:jc w:val="both"/>
      </w:pPr>
      <w:r>
        <w:rPr>
          <w:rFonts w:ascii="Times New Roman"/>
          <w:b w:val="false"/>
          <w:i w:val="false"/>
          <w:color w:val="000000"/>
          <w:sz w:val="28"/>
        </w:rPr>
        <w:t>
      Первый осмотр ребенка в палате (отделении.) новорожденных детей</w:t>
      </w:r>
    </w:p>
    <w:bookmarkEnd w:id="446"/>
    <w:bookmarkStart w:name="z30584" w:id="447"/>
    <w:p>
      <w:pPr>
        <w:spacing w:after="0"/>
        <w:ind w:left="0"/>
        <w:jc w:val="both"/>
      </w:pPr>
      <w:r>
        <w:rPr>
          <w:rFonts w:ascii="Times New Roman"/>
          <w:b w:val="false"/>
          <w:i w:val="false"/>
          <w:color w:val="000000"/>
          <w:sz w:val="28"/>
        </w:rPr>
        <w:t>
      _________________________________________________________________</w:t>
      </w:r>
    </w:p>
    <w:bookmarkEnd w:id="447"/>
    <w:bookmarkStart w:name="z30585" w:id="448"/>
    <w:p>
      <w:pPr>
        <w:spacing w:after="0"/>
        <w:ind w:left="0"/>
        <w:jc w:val="both"/>
      </w:pPr>
      <w:r>
        <w:rPr>
          <w:rFonts w:ascii="Times New Roman"/>
          <w:b w:val="false"/>
          <w:i w:val="false"/>
          <w:color w:val="000000"/>
          <w:sz w:val="28"/>
        </w:rPr>
        <w:t>
      Дата и время – "___"_ ____________ 20 ___год _____________</w:t>
      </w:r>
    </w:p>
    <w:bookmarkEnd w:id="448"/>
    <w:bookmarkStart w:name="z30586" w:id="449"/>
    <w:p>
      <w:pPr>
        <w:spacing w:after="0"/>
        <w:ind w:left="0"/>
        <w:jc w:val="both"/>
      </w:pPr>
      <w:r>
        <w:rPr>
          <w:rFonts w:ascii="Times New Roman"/>
          <w:b w:val="false"/>
          <w:i w:val="false"/>
          <w:color w:val="000000"/>
          <w:sz w:val="28"/>
        </w:rPr>
        <w:t>
      1. Общее состояние (положение ребенка, характер крика, тремор, мышечный тонус),</w:t>
      </w:r>
    </w:p>
    <w:bookmarkEnd w:id="449"/>
    <w:bookmarkStart w:name="z30587" w:id="450"/>
    <w:p>
      <w:pPr>
        <w:spacing w:after="0"/>
        <w:ind w:left="0"/>
        <w:jc w:val="both"/>
      </w:pPr>
      <w:r>
        <w:rPr>
          <w:rFonts w:ascii="Times New Roman"/>
          <w:b w:val="false"/>
          <w:i w:val="false"/>
          <w:color w:val="000000"/>
          <w:sz w:val="28"/>
        </w:rPr>
        <w:t>
      кожные покровы, видимые слизистые, пуповинный остаток, форма грудной клетки,</w:t>
      </w:r>
    </w:p>
    <w:bookmarkEnd w:id="450"/>
    <w:bookmarkStart w:name="z30588" w:id="451"/>
    <w:p>
      <w:pPr>
        <w:spacing w:after="0"/>
        <w:ind w:left="0"/>
        <w:jc w:val="both"/>
      </w:pPr>
      <w:r>
        <w:rPr>
          <w:rFonts w:ascii="Times New Roman"/>
          <w:b w:val="false"/>
          <w:i w:val="false"/>
          <w:color w:val="000000"/>
          <w:sz w:val="28"/>
        </w:rPr>
        <w:t>
      когда приложен к груди ____________________________________________</w:t>
      </w:r>
    </w:p>
    <w:bookmarkEnd w:id="451"/>
    <w:bookmarkStart w:name="z30589" w:id="452"/>
    <w:p>
      <w:pPr>
        <w:spacing w:after="0"/>
        <w:ind w:left="0"/>
        <w:jc w:val="both"/>
      </w:pPr>
      <w:r>
        <w:rPr>
          <w:rFonts w:ascii="Times New Roman"/>
          <w:b w:val="false"/>
          <w:i w:val="false"/>
          <w:color w:val="000000"/>
          <w:sz w:val="28"/>
        </w:rPr>
        <w:t>
      2. Частота ГВ _____________________________________________________</w:t>
      </w:r>
    </w:p>
    <w:bookmarkEnd w:id="452"/>
    <w:bookmarkStart w:name="z30590" w:id="453"/>
    <w:p>
      <w:pPr>
        <w:spacing w:after="0"/>
        <w:ind w:left="0"/>
        <w:jc w:val="both"/>
      </w:pPr>
      <w:r>
        <w:rPr>
          <w:rFonts w:ascii="Times New Roman"/>
          <w:b w:val="false"/>
          <w:i w:val="false"/>
          <w:color w:val="000000"/>
          <w:sz w:val="28"/>
        </w:rPr>
        <w:t>
      3. Состояние легких, пульс __________________________________________</w:t>
      </w:r>
    </w:p>
    <w:bookmarkEnd w:id="453"/>
    <w:bookmarkStart w:name="z30591" w:id="454"/>
    <w:p>
      <w:pPr>
        <w:spacing w:after="0"/>
        <w:ind w:left="0"/>
        <w:jc w:val="both"/>
      </w:pPr>
      <w:r>
        <w:rPr>
          <w:rFonts w:ascii="Times New Roman"/>
          <w:b w:val="false"/>
          <w:i w:val="false"/>
          <w:color w:val="000000"/>
          <w:sz w:val="28"/>
        </w:rPr>
        <w:t>
      4. Данные ежедневного общего осмотра новорожденного, изменение состояния</w:t>
      </w:r>
    </w:p>
    <w:bookmarkEnd w:id="454"/>
    <w:bookmarkStart w:name="z30592" w:id="455"/>
    <w:p>
      <w:pPr>
        <w:spacing w:after="0"/>
        <w:ind w:left="0"/>
        <w:jc w:val="both"/>
      </w:pPr>
      <w:r>
        <w:rPr>
          <w:rFonts w:ascii="Times New Roman"/>
          <w:b w:val="false"/>
          <w:i w:val="false"/>
          <w:color w:val="000000"/>
          <w:sz w:val="28"/>
        </w:rPr>
        <w:t>
      новорожденного ___________________________________________________</w:t>
      </w:r>
    </w:p>
    <w:bookmarkEnd w:id="455"/>
    <w:bookmarkStart w:name="z30593" w:id="456"/>
    <w:p>
      <w:pPr>
        <w:spacing w:after="0"/>
        <w:ind w:left="0"/>
        <w:jc w:val="both"/>
      </w:pPr>
      <w:r>
        <w:rPr>
          <w:rFonts w:ascii="Times New Roman"/>
          <w:b w:val="false"/>
          <w:i w:val="false"/>
          <w:color w:val="000000"/>
          <w:sz w:val="28"/>
        </w:rPr>
        <w:t>
      5. Вакцинации, скрининг на наследственную патологию, аудиологический</w:t>
      </w:r>
    </w:p>
    <w:bookmarkEnd w:id="456"/>
    <w:bookmarkStart w:name="z30594" w:id="457"/>
    <w:p>
      <w:pPr>
        <w:spacing w:after="0"/>
        <w:ind w:left="0"/>
        <w:jc w:val="both"/>
      </w:pPr>
      <w:r>
        <w:rPr>
          <w:rFonts w:ascii="Times New Roman"/>
          <w:b w:val="false"/>
          <w:i w:val="false"/>
          <w:color w:val="000000"/>
          <w:sz w:val="28"/>
        </w:rPr>
        <w:t>
      неонатальный скрининг _____________________________________________</w:t>
      </w:r>
    </w:p>
    <w:bookmarkEnd w:id="457"/>
    <w:bookmarkStart w:name="z30595" w:id="458"/>
    <w:p>
      <w:pPr>
        <w:spacing w:after="0"/>
        <w:ind w:left="0"/>
        <w:jc w:val="both"/>
      </w:pPr>
      <w:r>
        <w:rPr>
          <w:rFonts w:ascii="Times New Roman"/>
          <w:b w:val="false"/>
          <w:i w:val="false"/>
          <w:color w:val="000000"/>
          <w:sz w:val="28"/>
        </w:rPr>
        <w:t>
      Дежурный акушер ФИО (при его наличии), ID __________________________</w:t>
      </w:r>
    </w:p>
    <w:bookmarkEnd w:id="458"/>
    <w:bookmarkStart w:name="z30596" w:id="459"/>
    <w:p>
      <w:pPr>
        <w:spacing w:after="0"/>
        <w:ind w:left="0"/>
        <w:jc w:val="both"/>
      </w:pPr>
      <w:r>
        <w:rPr>
          <w:rFonts w:ascii="Times New Roman"/>
          <w:b w:val="false"/>
          <w:i w:val="false"/>
          <w:color w:val="000000"/>
          <w:sz w:val="28"/>
        </w:rPr>
        <w:t>
      Дежурный врач ФИО (при его наличии), ID ____________________________</w:t>
      </w:r>
    </w:p>
    <w:bookmarkEnd w:id="459"/>
    <w:bookmarkStart w:name="z30597" w:id="460"/>
    <w:p>
      <w:pPr>
        <w:spacing w:after="0"/>
        <w:ind w:left="0"/>
        <w:jc w:val="both"/>
      </w:pPr>
      <w:r>
        <w:rPr>
          <w:rFonts w:ascii="Times New Roman"/>
          <w:b w:val="false"/>
          <w:i w:val="false"/>
          <w:color w:val="000000"/>
          <w:sz w:val="28"/>
        </w:rPr>
        <w:t>
      Заключение и предварительный диагноз _______________________________</w:t>
      </w:r>
    </w:p>
    <w:bookmarkEnd w:id="460"/>
    <w:bookmarkStart w:name="z30598" w:id="461"/>
    <w:p>
      <w:pPr>
        <w:spacing w:after="0"/>
        <w:ind w:left="0"/>
        <w:jc w:val="both"/>
      </w:pPr>
      <w:r>
        <w:rPr>
          <w:rFonts w:ascii="Times New Roman"/>
          <w:b w:val="false"/>
          <w:i w:val="false"/>
          <w:color w:val="000000"/>
          <w:sz w:val="28"/>
        </w:rPr>
        <w:t>
      1. Назначения и их обоснование ______________________________________</w:t>
      </w:r>
    </w:p>
    <w:bookmarkEnd w:id="461"/>
    <w:bookmarkStart w:name="z30599" w:id="462"/>
    <w:p>
      <w:pPr>
        <w:spacing w:after="0"/>
        <w:ind w:left="0"/>
        <w:jc w:val="both"/>
      </w:pPr>
      <w:r>
        <w:rPr>
          <w:rFonts w:ascii="Times New Roman"/>
          <w:b w:val="false"/>
          <w:i w:val="false"/>
          <w:color w:val="000000"/>
          <w:sz w:val="28"/>
        </w:rPr>
        <w:t>
      2. Диагноз_________________________________________________________</w:t>
      </w:r>
    </w:p>
    <w:bookmarkEnd w:id="462"/>
    <w:bookmarkStart w:name="z30600" w:id="463"/>
    <w:p>
      <w:pPr>
        <w:spacing w:after="0"/>
        <w:ind w:left="0"/>
        <w:jc w:val="both"/>
      </w:pPr>
      <w:r>
        <w:rPr>
          <w:rFonts w:ascii="Times New Roman"/>
          <w:b w:val="false"/>
          <w:i w:val="false"/>
          <w:color w:val="000000"/>
          <w:sz w:val="28"/>
        </w:rPr>
        <w:t>
      Заключительная часть: ______________________________________________</w:t>
      </w:r>
    </w:p>
    <w:bookmarkEnd w:id="463"/>
    <w:bookmarkStart w:name="z30601" w:id="464"/>
    <w:p>
      <w:pPr>
        <w:spacing w:after="0"/>
        <w:ind w:left="0"/>
        <w:jc w:val="both"/>
      </w:pPr>
      <w:r>
        <w:rPr>
          <w:rFonts w:ascii="Times New Roman"/>
          <w:b w:val="false"/>
          <w:i w:val="false"/>
          <w:color w:val="000000"/>
          <w:sz w:val="28"/>
        </w:rPr>
        <w:t>
      Выписной эпикриз __________________________________________________</w:t>
      </w:r>
    </w:p>
    <w:bookmarkEnd w:id="464"/>
    <w:bookmarkStart w:name="z30602" w:id="465"/>
    <w:p>
      <w:pPr>
        <w:spacing w:after="0"/>
        <w:ind w:left="0"/>
        <w:jc w:val="both"/>
      </w:pPr>
      <w:r>
        <w:rPr>
          <w:rFonts w:ascii="Times New Roman"/>
          <w:b w:val="false"/>
          <w:i w:val="false"/>
          <w:color w:val="000000"/>
          <w:sz w:val="28"/>
        </w:rPr>
        <w:t>
      Эпикриз содержит динамические изменения в состоянии пациента; возникшие осложнения в ходе лечения; резюмирование результатов лабораторных исследований, а также консультации; исходя из диагноза, определить дальнейший способ лечения, при наличии реабилитации, выдаются рекомендации с указанием реабилитационного потенциала, диагноза и шкалы реабилитационного маршрута. По требованию копия выписного эпикриза выдается на руки пациенту.</w:t>
      </w:r>
    </w:p>
    <w:bookmarkEnd w:id="465"/>
    <w:bookmarkStart w:name="z30603" w:id="466"/>
    <w:p>
      <w:pPr>
        <w:spacing w:after="0"/>
        <w:ind w:left="0"/>
        <w:jc w:val="both"/>
      </w:pPr>
      <w:r>
        <w:rPr>
          <w:rFonts w:ascii="Times New Roman"/>
          <w:b w:val="false"/>
          <w:i w:val="false"/>
          <w:color w:val="000000"/>
          <w:sz w:val="28"/>
        </w:rPr>
        <w:t>
      1. Диагноз клинический____________________________________________</w:t>
      </w:r>
    </w:p>
    <w:bookmarkEnd w:id="466"/>
    <w:bookmarkStart w:name="z30604" w:id="467"/>
    <w:p>
      <w:pPr>
        <w:spacing w:after="0"/>
        <w:ind w:left="0"/>
        <w:jc w:val="both"/>
      </w:pPr>
      <w:r>
        <w:rPr>
          <w:rFonts w:ascii="Times New Roman"/>
          <w:b w:val="false"/>
          <w:i w:val="false"/>
          <w:color w:val="000000"/>
          <w:sz w:val="28"/>
        </w:rPr>
        <w:t>
      Дата установления – "___"______________20 ___ год</w:t>
      </w:r>
    </w:p>
    <w:bookmarkEnd w:id="467"/>
    <w:bookmarkStart w:name="z30605" w:id="468"/>
    <w:p>
      <w:pPr>
        <w:spacing w:after="0"/>
        <w:ind w:left="0"/>
        <w:jc w:val="both"/>
      </w:pPr>
      <w:r>
        <w:rPr>
          <w:rFonts w:ascii="Times New Roman"/>
          <w:b w:val="false"/>
          <w:i w:val="false"/>
          <w:color w:val="000000"/>
          <w:sz w:val="28"/>
        </w:rPr>
        <w:t>
      2. Другие виды лечения ____________________________________________</w:t>
      </w:r>
    </w:p>
    <w:bookmarkEnd w:id="468"/>
    <w:bookmarkStart w:name="z30606" w:id="469"/>
    <w:p>
      <w:pPr>
        <w:spacing w:after="0"/>
        <w:ind w:left="0"/>
        <w:jc w:val="both"/>
      </w:pPr>
      <w:r>
        <w:rPr>
          <w:rFonts w:ascii="Times New Roman"/>
          <w:b w:val="false"/>
          <w:i w:val="false"/>
          <w:color w:val="000000"/>
          <w:sz w:val="28"/>
        </w:rPr>
        <w:t>
      3. Отметка о выдаче листа о временной нетрудоспособности</w:t>
      </w:r>
    </w:p>
    <w:bookmarkEnd w:id="469"/>
    <w:bookmarkStart w:name="z30607" w:id="470"/>
    <w:p>
      <w:pPr>
        <w:spacing w:after="0"/>
        <w:ind w:left="0"/>
        <w:jc w:val="both"/>
      </w:pPr>
      <w:r>
        <w:rPr>
          <w:rFonts w:ascii="Times New Roman"/>
          <w:b w:val="false"/>
          <w:i w:val="false"/>
          <w:color w:val="000000"/>
          <w:sz w:val="28"/>
        </w:rPr>
        <w:t>
      _________________________________________________________________</w:t>
      </w:r>
    </w:p>
    <w:bookmarkEnd w:id="470"/>
    <w:bookmarkStart w:name="z30608" w:id="471"/>
    <w:p>
      <w:pPr>
        <w:spacing w:after="0"/>
        <w:ind w:left="0"/>
        <w:jc w:val="both"/>
      </w:pPr>
      <w:r>
        <w:rPr>
          <w:rFonts w:ascii="Times New Roman"/>
          <w:b w:val="false"/>
          <w:i w:val="false"/>
          <w:color w:val="000000"/>
          <w:sz w:val="28"/>
        </w:rPr>
        <w:t>
      № листка нетрудоспособности, дата открытия и закрытия листка нетрудоспособности</w:t>
      </w:r>
    </w:p>
    <w:bookmarkEnd w:id="471"/>
    <w:bookmarkStart w:name="z30609" w:id="472"/>
    <w:p>
      <w:pPr>
        <w:spacing w:after="0"/>
        <w:ind w:left="0"/>
        <w:jc w:val="both"/>
      </w:pPr>
      <w:r>
        <w:rPr>
          <w:rFonts w:ascii="Times New Roman"/>
          <w:b w:val="false"/>
          <w:i w:val="false"/>
          <w:color w:val="000000"/>
          <w:sz w:val="28"/>
        </w:rPr>
        <w:t>
      4. Исход пребывания ______________________________________________.</w:t>
      </w:r>
    </w:p>
    <w:bookmarkEnd w:id="472"/>
    <w:bookmarkStart w:name="z30610" w:id="473"/>
    <w:p>
      <w:pPr>
        <w:spacing w:after="0"/>
        <w:ind w:left="0"/>
        <w:jc w:val="both"/>
      </w:pPr>
      <w:r>
        <w:rPr>
          <w:rFonts w:ascii="Times New Roman"/>
          <w:b w:val="false"/>
          <w:i w:val="false"/>
          <w:color w:val="000000"/>
          <w:sz w:val="28"/>
        </w:rPr>
        <w:t>
      Переведен в МО (из регистра МО) ___________________________________</w:t>
      </w:r>
    </w:p>
    <w:bookmarkEnd w:id="473"/>
    <w:bookmarkStart w:name="z30611" w:id="474"/>
    <w:p>
      <w:pPr>
        <w:spacing w:after="0"/>
        <w:ind w:left="0"/>
        <w:jc w:val="both"/>
      </w:pPr>
      <w:r>
        <w:rPr>
          <w:rFonts w:ascii="Times New Roman"/>
          <w:b w:val="false"/>
          <w:i w:val="false"/>
          <w:color w:val="000000"/>
          <w:sz w:val="28"/>
        </w:rPr>
        <w:t>
      5. Трудоспособность _______________________________________________</w:t>
      </w:r>
    </w:p>
    <w:bookmarkEnd w:id="474"/>
    <w:bookmarkStart w:name="z30612" w:id="475"/>
    <w:p>
      <w:pPr>
        <w:spacing w:after="0"/>
        <w:ind w:left="0"/>
        <w:jc w:val="both"/>
      </w:pPr>
      <w:r>
        <w:rPr>
          <w:rFonts w:ascii="Times New Roman"/>
          <w:b w:val="false"/>
          <w:i w:val="false"/>
          <w:color w:val="000000"/>
          <w:sz w:val="28"/>
        </w:rPr>
        <w:t>
      6. Дата и время выписки ____________________________________________</w:t>
      </w:r>
    </w:p>
    <w:bookmarkEnd w:id="475"/>
    <w:bookmarkStart w:name="z30613" w:id="476"/>
    <w:p>
      <w:pPr>
        <w:spacing w:after="0"/>
        <w:ind w:left="0"/>
        <w:jc w:val="both"/>
      </w:pPr>
      <w:r>
        <w:rPr>
          <w:rFonts w:ascii="Times New Roman"/>
          <w:b w:val="false"/>
          <w:i w:val="false"/>
          <w:color w:val="000000"/>
          <w:sz w:val="28"/>
        </w:rPr>
        <w:t>
      7. Проведено койко-дней ___________________________________________</w:t>
      </w:r>
    </w:p>
    <w:bookmarkEnd w:id="476"/>
    <w:bookmarkStart w:name="z30614" w:id="477"/>
    <w:p>
      <w:pPr>
        <w:spacing w:after="0"/>
        <w:ind w:left="0"/>
        <w:jc w:val="both"/>
      </w:pPr>
      <w:r>
        <w:rPr>
          <w:rFonts w:ascii="Times New Roman"/>
          <w:b w:val="false"/>
          <w:i w:val="false"/>
          <w:color w:val="000000"/>
          <w:sz w:val="28"/>
        </w:rPr>
        <w:t>
      8. Для поступивших на экспертизу – заключение _______________________</w:t>
      </w:r>
    </w:p>
    <w:bookmarkEnd w:id="477"/>
    <w:bookmarkStart w:name="z30615" w:id="478"/>
    <w:p>
      <w:pPr>
        <w:spacing w:after="0"/>
        <w:ind w:left="0"/>
        <w:jc w:val="both"/>
      </w:pPr>
      <w:r>
        <w:rPr>
          <w:rFonts w:ascii="Times New Roman"/>
          <w:b w:val="false"/>
          <w:i w:val="false"/>
          <w:color w:val="000000"/>
          <w:sz w:val="28"/>
        </w:rPr>
        <w:t>
      Заведующий отделением ФИО (при его наличии), ID ___________________</w:t>
      </w:r>
    </w:p>
    <w:bookmarkEnd w:id="478"/>
    <w:bookmarkStart w:name="z30616" w:id="479"/>
    <w:p>
      <w:pPr>
        <w:spacing w:after="0"/>
        <w:ind w:left="0"/>
        <w:jc w:val="both"/>
      </w:pPr>
      <w:r>
        <w:rPr>
          <w:rFonts w:ascii="Times New Roman"/>
          <w:b w:val="false"/>
          <w:i w:val="false"/>
          <w:color w:val="000000"/>
          <w:sz w:val="28"/>
        </w:rPr>
        <w:t>
      Лечащий врач ФИО (при его наличии), ID ____________________________</w:t>
      </w:r>
    </w:p>
    <w:bookmarkEnd w:id="479"/>
    <w:bookmarkStart w:name="z30617" w:id="480"/>
    <w:p>
      <w:pPr>
        <w:spacing w:after="0"/>
        <w:ind w:left="0"/>
        <w:jc w:val="both"/>
      </w:pPr>
      <w:r>
        <w:rPr>
          <w:rFonts w:ascii="Times New Roman"/>
          <w:b w:val="false"/>
          <w:i w:val="false"/>
          <w:color w:val="000000"/>
          <w:sz w:val="28"/>
        </w:rPr>
        <w:t>
      Заполняется при смерти: ___________________________________________</w:t>
      </w:r>
    </w:p>
    <w:bookmarkEnd w:id="480"/>
    <w:bookmarkStart w:name="z30618" w:id="481"/>
    <w:p>
      <w:pPr>
        <w:spacing w:after="0"/>
        <w:ind w:left="0"/>
        <w:jc w:val="both"/>
      </w:pPr>
      <w:r>
        <w:rPr>
          <w:rFonts w:ascii="Times New Roman"/>
          <w:b w:val="false"/>
          <w:i w:val="false"/>
          <w:color w:val="000000"/>
          <w:sz w:val="28"/>
        </w:rPr>
        <w:t>
      Умер дд/мм/гг – "___"_ ____________ 20 __год</w:t>
      </w:r>
    </w:p>
    <w:bookmarkEnd w:id="481"/>
    <w:bookmarkStart w:name="z30619" w:id="482"/>
    <w:p>
      <w:pPr>
        <w:spacing w:after="0"/>
        <w:ind w:left="0"/>
        <w:jc w:val="both"/>
      </w:pPr>
      <w:r>
        <w:rPr>
          <w:rFonts w:ascii="Times New Roman"/>
          <w:b w:val="false"/>
          <w:i w:val="false"/>
          <w:color w:val="000000"/>
          <w:sz w:val="28"/>
        </w:rPr>
        <w:t>
      Аутопсия проводилась:</w:t>
      </w:r>
    </w:p>
    <w:bookmarkEnd w:id="482"/>
    <w:bookmarkStart w:name="z30620"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21" w:id="484"/>
    <w:p>
      <w:pPr>
        <w:spacing w:after="0"/>
        <w:ind w:left="0"/>
        <w:jc w:val="both"/>
      </w:pPr>
      <w:r>
        <w:rPr>
          <w:rFonts w:ascii="Times New Roman"/>
          <w:b w:val="false"/>
          <w:i w:val="false"/>
          <w:color w:val="000000"/>
          <w:sz w:val="28"/>
        </w:rPr>
        <w:t>
      да</w:t>
      </w:r>
    </w:p>
    <w:bookmarkEnd w:id="484"/>
    <w:bookmarkStart w:name="z30622"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23" w:id="486"/>
    <w:p>
      <w:pPr>
        <w:spacing w:after="0"/>
        <w:ind w:left="0"/>
        <w:jc w:val="both"/>
      </w:pPr>
      <w:r>
        <w:rPr>
          <w:rFonts w:ascii="Times New Roman"/>
          <w:b w:val="false"/>
          <w:i w:val="false"/>
          <w:color w:val="000000"/>
          <w:sz w:val="28"/>
        </w:rPr>
        <w:t>
      нет</w:t>
      </w:r>
    </w:p>
    <w:bookmarkEnd w:id="486"/>
    <w:bookmarkStart w:name="z30624" w:id="487"/>
    <w:p>
      <w:pPr>
        <w:spacing w:after="0"/>
        <w:ind w:left="0"/>
        <w:jc w:val="both"/>
      </w:pPr>
      <w:r>
        <w:rPr>
          <w:rFonts w:ascii="Times New Roman"/>
          <w:b w:val="false"/>
          <w:i w:val="false"/>
          <w:color w:val="000000"/>
          <w:sz w:val="28"/>
        </w:rPr>
        <w:t>
      Патологическое (гистологическое) заключение: _______________________</w:t>
      </w:r>
    </w:p>
    <w:bookmarkEnd w:id="487"/>
    <w:bookmarkStart w:name="z30625" w:id="488"/>
    <w:p>
      <w:pPr>
        <w:spacing w:after="0"/>
        <w:ind w:left="0"/>
        <w:jc w:val="both"/>
      </w:pPr>
      <w:r>
        <w:rPr>
          <w:rFonts w:ascii="Times New Roman"/>
          <w:b w:val="false"/>
          <w:i w:val="false"/>
          <w:color w:val="000000"/>
          <w:sz w:val="28"/>
        </w:rPr>
        <w:t>
      Патоморфологический диагноз (основной) ___________________________</w:t>
      </w:r>
    </w:p>
    <w:bookmarkEnd w:id="488"/>
    <w:bookmarkStart w:name="z30626" w:id="489"/>
    <w:p>
      <w:pPr>
        <w:spacing w:after="0"/>
        <w:ind w:left="0"/>
        <w:jc w:val="both"/>
      </w:pPr>
      <w:r>
        <w:rPr>
          <w:rFonts w:ascii="Times New Roman"/>
          <w:b w:val="false"/>
          <w:i w:val="false"/>
          <w:color w:val="000000"/>
          <w:sz w:val="28"/>
        </w:rPr>
        <w:t>
      осложнения основного заболевания _________________________________</w:t>
      </w:r>
    </w:p>
    <w:bookmarkEnd w:id="489"/>
    <w:bookmarkStart w:name="z30627" w:id="490"/>
    <w:p>
      <w:pPr>
        <w:spacing w:after="0"/>
        <w:ind w:left="0"/>
        <w:jc w:val="both"/>
      </w:pPr>
      <w:r>
        <w:rPr>
          <w:rFonts w:ascii="Times New Roman"/>
          <w:b w:val="false"/>
          <w:i w:val="false"/>
          <w:color w:val="000000"/>
          <w:sz w:val="28"/>
        </w:rPr>
        <w:t>
      сопутствующий __________________________________________________</w:t>
      </w:r>
    </w:p>
    <w:bookmarkEnd w:id="490"/>
    <w:bookmarkStart w:name="z30628" w:id="491"/>
    <w:p>
      <w:pPr>
        <w:spacing w:after="0"/>
        <w:ind w:left="0"/>
        <w:jc w:val="both"/>
      </w:pPr>
      <w:r>
        <w:rPr>
          <w:rFonts w:ascii="Times New Roman"/>
          <w:b w:val="false"/>
          <w:i w:val="false"/>
          <w:color w:val="000000"/>
          <w:sz w:val="28"/>
        </w:rPr>
        <w:t>
      Врач ФИО (при его наличии), ID ___________________________________</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12</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511" w:id="492"/>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 оказывающую медицинскую помощь в стационарных условиях, по поводу получения телесных повреждений и (или) психологического воздействия в результате жестокого обращения</w:t>
      </w:r>
    </w:p>
    <w:bookmarkEnd w:id="492"/>
    <w:bookmarkStart w:name="z30629" w:id="493"/>
    <w:p>
      <w:pPr>
        <w:spacing w:after="0"/>
        <w:ind w:left="0"/>
        <w:jc w:val="both"/>
      </w:pPr>
      <w:r>
        <w:rPr>
          <w:rFonts w:ascii="Times New Roman"/>
          <w:b w:val="false"/>
          <w:i w:val="false"/>
          <w:color w:val="000000"/>
          <w:sz w:val="28"/>
        </w:rPr>
        <w:t>
      Дата и время обращения</w:t>
      </w:r>
    </w:p>
    <w:bookmarkEnd w:id="493"/>
    <w:bookmarkStart w:name="z30630" w:id="494"/>
    <w:p>
      <w:pPr>
        <w:spacing w:after="0"/>
        <w:ind w:left="0"/>
        <w:jc w:val="both"/>
      </w:pPr>
      <w:r>
        <w:rPr>
          <w:rFonts w:ascii="Times New Roman"/>
          <w:b w:val="false"/>
          <w:i w:val="false"/>
          <w:color w:val="000000"/>
          <w:sz w:val="28"/>
        </w:rPr>
        <w:t>
      Паспортные данные</w:t>
      </w:r>
    </w:p>
    <w:bookmarkEnd w:id="494"/>
    <w:bookmarkStart w:name="z30631" w:id="495"/>
    <w:p>
      <w:pPr>
        <w:spacing w:after="0"/>
        <w:ind w:left="0"/>
        <w:jc w:val="both"/>
      </w:pPr>
      <w:r>
        <w:rPr>
          <w:rFonts w:ascii="Times New Roman"/>
          <w:b w:val="false"/>
          <w:i w:val="false"/>
          <w:color w:val="000000"/>
          <w:sz w:val="28"/>
        </w:rPr>
        <w:t>
      1. ИИН</w:t>
      </w:r>
    </w:p>
    <w:bookmarkEnd w:id="495"/>
    <w:bookmarkStart w:name="z30632" w:id="496"/>
    <w:p>
      <w:pPr>
        <w:spacing w:after="0"/>
        <w:ind w:left="0"/>
        <w:jc w:val="both"/>
      </w:pPr>
      <w:r>
        <w:rPr>
          <w:rFonts w:ascii="Times New Roman"/>
          <w:b w:val="false"/>
          <w:i w:val="false"/>
          <w:color w:val="000000"/>
          <w:sz w:val="28"/>
        </w:rPr>
        <w:t>
      2. ФИО (при его наличии)</w:t>
      </w:r>
    </w:p>
    <w:bookmarkEnd w:id="496"/>
    <w:bookmarkStart w:name="z30633" w:id="497"/>
    <w:p>
      <w:pPr>
        <w:spacing w:after="0"/>
        <w:ind w:left="0"/>
        <w:jc w:val="both"/>
      </w:pPr>
      <w:r>
        <w:rPr>
          <w:rFonts w:ascii="Times New Roman"/>
          <w:b w:val="false"/>
          <w:i w:val="false"/>
          <w:color w:val="000000"/>
          <w:sz w:val="28"/>
        </w:rPr>
        <w:t>
      3. Дата рождения: число, месяц, год</w:t>
      </w:r>
    </w:p>
    <w:bookmarkEnd w:id="497"/>
    <w:bookmarkStart w:name="z30634" w:id="498"/>
    <w:p>
      <w:pPr>
        <w:spacing w:after="0"/>
        <w:ind w:left="0"/>
        <w:jc w:val="both"/>
      </w:pPr>
      <w:r>
        <w:rPr>
          <w:rFonts w:ascii="Times New Roman"/>
          <w:b w:val="false"/>
          <w:i w:val="false"/>
          <w:color w:val="000000"/>
          <w:sz w:val="28"/>
        </w:rPr>
        <w:t>
      4. Пол ☐ мужской ☐ женский</w:t>
      </w:r>
    </w:p>
    <w:bookmarkEnd w:id="498"/>
    <w:bookmarkStart w:name="z30635" w:id="499"/>
    <w:p>
      <w:pPr>
        <w:spacing w:after="0"/>
        <w:ind w:left="0"/>
        <w:jc w:val="both"/>
      </w:pPr>
      <w:r>
        <w:rPr>
          <w:rFonts w:ascii="Times New Roman"/>
          <w:b w:val="false"/>
          <w:i w:val="false"/>
          <w:color w:val="000000"/>
          <w:sz w:val="28"/>
        </w:rPr>
        <w:t>
      5. Возраст</w:t>
      </w:r>
    </w:p>
    <w:bookmarkEnd w:id="499"/>
    <w:bookmarkStart w:name="z30636" w:id="500"/>
    <w:p>
      <w:pPr>
        <w:spacing w:after="0"/>
        <w:ind w:left="0"/>
        <w:jc w:val="both"/>
      </w:pPr>
      <w:r>
        <w:rPr>
          <w:rFonts w:ascii="Times New Roman"/>
          <w:b w:val="false"/>
          <w:i w:val="false"/>
          <w:color w:val="000000"/>
          <w:sz w:val="28"/>
        </w:rPr>
        <w:t>
      6. Национальность</w:t>
      </w:r>
    </w:p>
    <w:bookmarkEnd w:id="500"/>
    <w:bookmarkStart w:name="z30637" w:id="501"/>
    <w:p>
      <w:pPr>
        <w:spacing w:after="0"/>
        <w:ind w:left="0"/>
        <w:jc w:val="both"/>
      </w:pPr>
      <w:r>
        <w:rPr>
          <w:rFonts w:ascii="Times New Roman"/>
          <w:b w:val="false"/>
          <w:i w:val="false"/>
          <w:color w:val="000000"/>
          <w:sz w:val="28"/>
        </w:rPr>
        <w:t>
      7. Житель ☐города ☐ села</w:t>
      </w:r>
    </w:p>
    <w:bookmarkEnd w:id="501"/>
    <w:bookmarkStart w:name="z30638" w:id="502"/>
    <w:p>
      <w:pPr>
        <w:spacing w:after="0"/>
        <w:ind w:left="0"/>
        <w:jc w:val="both"/>
      </w:pPr>
      <w:r>
        <w:rPr>
          <w:rFonts w:ascii="Times New Roman"/>
          <w:b w:val="false"/>
          <w:i w:val="false"/>
          <w:color w:val="000000"/>
          <w:sz w:val="28"/>
        </w:rPr>
        <w:t>
      8. Гражданство, адрес проживания</w:t>
      </w:r>
    </w:p>
    <w:bookmarkEnd w:id="502"/>
    <w:bookmarkStart w:name="z30639" w:id="503"/>
    <w:p>
      <w:pPr>
        <w:spacing w:after="0"/>
        <w:ind w:left="0"/>
        <w:jc w:val="both"/>
      </w:pPr>
      <w:r>
        <w:rPr>
          <w:rFonts w:ascii="Times New Roman"/>
          <w:b w:val="false"/>
          <w:i w:val="false"/>
          <w:color w:val="000000"/>
          <w:sz w:val="28"/>
        </w:rPr>
        <w:t>
      9. Место работы и (или) учебы и (или) детского учреждения</w:t>
      </w:r>
    </w:p>
    <w:bookmarkEnd w:id="503"/>
    <w:bookmarkStart w:name="z30640" w:id="504"/>
    <w:p>
      <w:pPr>
        <w:spacing w:after="0"/>
        <w:ind w:left="0"/>
        <w:jc w:val="both"/>
      </w:pPr>
      <w:r>
        <w:rPr>
          <w:rFonts w:ascii="Times New Roman"/>
          <w:b w:val="false"/>
          <w:i w:val="false"/>
          <w:color w:val="000000"/>
          <w:sz w:val="28"/>
        </w:rPr>
        <w:t>
      Должность Образование</w:t>
      </w:r>
    </w:p>
    <w:bookmarkEnd w:id="504"/>
    <w:bookmarkStart w:name="z30641" w:id="505"/>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05"/>
    <w:bookmarkStart w:name="z30642" w:id="506"/>
    <w:p>
      <w:pPr>
        <w:spacing w:after="0"/>
        <w:ind w:left="0"/>
        <w:jc w:val="both"/>
      </w:pPr>
      <w:r>
        <w:rPr>
          <w:rFonts w:ascii="Times New Roman"/>
          <w:b w:val="false"/>
          <w:i w:val="false"/>
          <w:color w:val="000000"/>
          <w:sz w:val="28"/>
        </w:rPr>
        <w:t>
      11. Тип возмещения</w:t>
      </w:r>
    </w:p>
    <w:bookmarkEnd w:id="506"/>
    <w:bookmarkStart w:name="z30643" w:id="507"/>
    <w:p>
      <w:pPr>
        <w:spacing w:after="0"/>
        <w:ind w:left="0"/>
        <w:jc w:val="both"/>
      </w:pPr>
      <w:r>
        <w:rPr>
          <w:rFonts w:ascii="Times New Roman"/>
          <w:b w:val="false"/>
          <w:i w:val="false"/>
          <w:color w:val="000000"/>
          <w:sz w:val="28"/>
        </w:rPr>
        <w:t>
      12. Социальный статус</w:t>
      </w:r>
    </w:p>
    <w:bookmarkEnd w:id="507"/>
    <w:bookmarkStart w:name="z30644" w:id="508"/>
    <w:p>
      <w:pPr>
        <w:spacing w:after="0"/>
        <w:ind w:left="0"/>
        <w:jc w:val="both"/>
      </w:pPr>
      <w:r>
        <w:rPr>
          <w:rFonts w:ascii="Times New Roman"/>
          <w:b w:val="false"/>
          <w:i w:val="false"/>
          <w:color w:val="000000"/>
          <w:sz w:val="28"/>
        </w:rPr>
        <w:t>
      13. Лицо, содержащееся в следственных изоляторах и учреждениях уголовно-исполнительной (пенитенциарной) системы _________________________________________</w:t>
      </w:r>
    </w:p>
    <w:bookmarkEnd w:id="508"/>
    <w:bookmarkStart w:name="z30645" w:id="509"/>
    <w:p>
      <w:pPr>
        <w:spacing w:after="0"/>
        <w:ind w:left="0"/>
        <w:jc w:val="both"/>
      </w:pPr>
      <w:r>
        <w:rPr>
          <w:rFonts w:ascii="Times New Roman"/>
          <w:b w:val="false"/>
          <w:i w:val="false"/>
          <w:color w:val="000000"/>
          <w:sz w:val="28"/>
        </w:rPr>
        <w:t>
      14. Повод обращения: телесное повреждение и (или) психологическое воздействие (подчеркнуть)</w:t>
      </w:r>
    </w:p>
    <w:bookmarkEnd w:id="509"/>
    <w:bookmarkStart w:name="z30646" w:id="510"/>
    <w:p>
      <w:pPr>
        <w:spacing w:after="0"/>
        <w:ind w:left="0"/>
        <w:jc w:val="both"/>
      </w:pPr>
      <w:r>
        <w:rPr>
          <w:rFonts w:ascii="Times New Roman"/>
          <w:b w:val="false"/>
          <w:i w:val="false"/>
          <w:color w:val="000000"/>
          <w:sz w:val="28"/>
        </w:rPr>
        <w:t>
      15. Жалобы</w:t>
      </w:r>
    </w:p>
    <w:bookmarkEnd w:id="510"/>
    <w:bookmarkStart w:name="z30647" w:id="511"/>
    <w:p>
      <w:pPr>
        <w:spacing w:after="0"/>
        <w:ind w:left="0"/>
        <w:jc w:val="both"/>
      </w:pPr>
      <w:r>
        <w:rPr>
          <w:rFonts w:ascii="Times New Roman"/>
          <w:b w:val="false"/>
          <w:i w:val="false"/>
          <w:color w:val="000000"/>
          <w:sz w:val="28"/>
        </w:rPr>
        <w:t>
      16. Анамнез:</w:t>
      </w:r>
    </w:p>
    <w:bookmarkEnd w:id="511"/>
    <w:bookmarkStart w:name="z30648" w:id="512"/>
    <w:p>
      <w:pPr>
        <w:spacing w:after="0"/>
        <w:ind w:left="0"/>
        <w:jc w:val="both"/>
      </w:pPr>
      <w:r>
        <w:rPr>
          <w:rFonts w:ascii="Times New Roman"/>
          <w:b w:val="false"/>
          <w:i w:val="false"/>
          <w:color w:val="000000"/>
          <w:sz w:val="28"/>
        </w:rPr>
        <w:t>
      указать сведения:</w:t>
      </w:r>
    </w:p>
    <w:bookmarkEnd w:id="512"/>
    <w:bookmarkStart w:name="z30649" w:id="513"/>
    <w:p>
      <w:pPr>
        <w:spacing w:after="0"/>
        <w:ind w:left="0"/>
        <w:jc w:val="both"/>
      </w:pPr>
      <w:r>
        <w:rPr>
          <w:rFonts w:ascii="Times New Roman"/>
          <w:b w:val="false"/>
          <w:i w:val="false"/>
          <w:color w:val="000000"/>
          <w:sz w:val="28"/>
        </w:rPr>
        <w:t>
      о случае применения физического и (или) психологического насилия с указанием времени и даты;</w:t>
      </w:r>
    </w:p>
    <w:bookmarkEnd w:id="513"/>
    <w:bookmarkStart w:name="z30650" w:id="514"/>
    <w:p>
      <w:pPr>
        <w:spacing w:after="0"/>
        <w:ind w:left="0"/>
        <w:jc w:val="both"/>
      </w:pPr>
      <w:r>
        <w:rPr>
          <w:rFonts w:ascii="Times New Roman"/>
          <w:b w:val="false"/>
          <w:i w:val="false"/>
          <w:color w:val="000000"/>
          <w:sz w:val="28"/>
        </w:rPr>
        <w:t>
      о применении оружия и (или) предметов, использованных в качестве оружия.</w:t>
      </w:r>
    </w:p>
    <w:bookmarkEnd w:id="514"/>
    <w:bookmarkStart w:name="z30651" w:id="515"/>
    <w:p>
      <w:pPr>
        <w:spacing w:after="0"/>
        <w:ind w:left="0"/>
        <w:jc w:val="both"/>
      </w:pPr>
      <w:r>
        <w:rPr>
          <w:rFonts w:ascii="Times New Roman"/>
          <w:b w:val="false"/>
          <w:i w:val="false"/>
          <w:color w:val="000000"/>
          <w:sz w:val="28"/>
        </w:rPr>
        <w:t>
      17. Описание телесных повреждений:</w:t>
      </w:r>
    </w:p>
    <w:bookmarkEnd w:id="515"/>
    <w:bookmarkStart w:name="z30652" w:id="516"/>
    <w:p>
      <w:pPr>
        <w:spacing w:after="0"/>
        <w:ind w:left="0"/>
        <w:jc w:val="both"/>
      </w:pPr>
      <w:r>
        <w:rPr>
          <w:rFonts w:ascii="Times New Roman"/>
          <w:b w:val="false"/>
          <w:i w:val="false"/>
          <w:color w:val="000000"/>
          <w:sz w:val="28"/>
        </w:rPr>
        <w:t>
      Описание ссадины</w:t>
      </w:r>
    </w:p>
    <w:bookmarkEnd w:id="516"/>
    <w:bookmarkStart w:name="z30653" w:id="517"/>
    <w:p>
      <w:pPr>
        <w:spacing w:after="0"/>
        <w:ind w:left="0"/>
        <w:jc w:val="both"/>
      </w:pPr>
      <w:r>
        <w:rPr>
          <w:rFonts w:ascii="Times New Roman"/>
          <w:b w:val="false"/>
          <w:i w:val="false"/>
          <w:color w:val="000000"/>
          <w:sz w:val="28"/>
        </w:rPr>
        <w:t>
      1. Точная анатомическая локализация</w:t>
      </w:r>
    </w:p>
    <w:bookmarkEnd w:id="517"/>
    <w:bookmarkStart w:name="z30654" w:id="518"/>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518"/>
    <w:bookmarkStart w:name="z30655" w:id="519"/>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w:t>
      </w:r>
    </w:p>
    <w:bookmarkEnd w:id="519"/>
    <w:bookmarkStart w:name="z30656" w:id="520"/>
    <w:p>
      <w:pPr>
        <w:spacing w:after="0"/>
        <w:ind w:left="0"/>
        <w:jc w:val="both"/>
      </w:pPr>
      <w:r>
        <w:rPr>
          <w:rFonts w:ascii="Times New Roman"/>
          <w:b w:val="false"/>
          <w:i w:val="false"/>
          <w:color w:val="000000"/>
          <w:sz w:val="28"/>
        </w:rPr>
        <w:t>
      4. Размеры (длина ХХХ, ширина в ХХХ см);</w:t>
      </w:r>
    </w:p>
    <w:bookmarkEnd w:id="520"/>
    <w:bookmarkStart w:name="z30657" w:id="521"/>
    <w:p>
      <w:pPr>
        <w:spacing w:after="0"/>
        <w:ind w:left="0"/>
        <w:jc w:val="both"/>
      </w:pPr>
      <w:r>
        <w:rPr>
          <w:rFonts w:ascii="Times New Roman"/>
          <w:b w:val="false"/>
          <w:i w:val="false"/>
          <w:color w:val="000000"/>
          <w:sz w:val="28"/>
        </w:rPr>
        <w:t>
      5. Состояние дна либо покрывающей корочки - влажная☐, западает по отношению к уровню окружающей кожи☐; на уровне окружающей кожи☐; выше уровня окружающей кожи☐, отпадает по периферии☐, участок гиперпигментации☐ гипопигментации ☐</w:t>
      </w:r>
    </w:p>
    <w:bookmarkEnd w:id="521"/>
    <w:bookmarkStart w:name="z30658" w:id="522"/>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w:t>
      </w:r>
    </w:p>
    <w:bookmarkEnd w:id="522"/>
    <w:bookmarkStart w:name="z30659" w:id="523"/>
    <w:p>
      <w:pPr>
        <w:spacing w:after="0"/>
        <w:ind w:left="0"/>
        <w:jc w:val="both"/>
      </w:pPr>
      <w:r>
        <w:rPr>
          <w:rFonts w:ascii="Times New Roman"/>
          <w:b w:val="false"/>
          <w:i w:val="false"/>
          <w:color w:val="000000"/>
          <w:sz w:val="28"/>
        </w:rPr>
        <w:t>
      Описание кровоподтека</w:t>
      </w:r>
    </w:p>
    <w:bookmarkEnd w:id="523"/>
    <w:bookmarkStart w:name="z30660" w:id="524"/>
    <w:p>
      <w:pPr>
        <w:spacing w:after="0"/>
        <w:ind w:left="0"/>
        <w:jc w:val="both"/>
      </w:pPr>
      <w:r>
        <w:rPr>
          <w:rFonts w:ascii="Times New Roman"/>
          <w:b w:val="false"/>
          <w:i w:val="false"/>
          <w:color w:val="000000"/>
          <w:sz w:val="28"/>
        </w:rPr>
        <w:t>
      1. Точная анатомическая локализация</w:t>
      </w:r>
    </w:p>
    <w:bookmarkEnd w:id="524"/>
    <w:bookmarkStart w:name="z30661" w:id="525"/>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525"/>
    <w:bookmarkStart w:name="z30662" w:id="526"/>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 ☐;</w:t>
      </w:r>
    </w:p>
    <w:bookmarkEnd w:id="526"/>
    <w:bookmarkStart w:name="z30663" w:id="527"/>
    <w:p>
      <w:pPr>
        <w:spacing w:after="0"/>
        <w:ind w:left="0"/>
        <w:jc w:val="both"/>
      </w:pPr>
      <w:r>
        <w:rPr>
          <w:rFonts w:ascii="Times New Roman"/>
          <w:b w:val="false"/>
          <w:i w:val="false"/>
          <w:color w:val="000000"/>
          <w:sz w:val="28"/>
        </w:rPr>
        <w:t>
      4. Размеры (длина ХХХ, ширина ХХХ в см);</w:t>
      </w:r>
    </w:p>
    <w:bookmarkEnd w:id="527"/>
    <w:bookmarkStart w:name="z30664" w:id="528"/>
    <w:p>
      <w:pPr>
        <w:spacing w:after="0"/>
        <w:ind w:left="0"/>
        <w:jc w:val="both"/>
      </w:pPr>
      <w:r>
        <w:rPr>
          <w:rFonts w:ascii="Times New Roman"/>
          <w:b w:val="false"/>
          <w:i w:val="false"/>
          <w:color w:val="000000"/>
          <w:sz w:val="28"/>
        </w:rPr>
        <w:t>
      5. Цвет кровоподтека - красно-багровый ☐, синюшно- фиолетовый☐, бурый☐, зеленоватый☐, желтый ☐;</w:t>
      </w:r>
    </w:p>
    <w:bookmarkEnd w:id="528"/>
    <w:bookmarkStart w:name="z30665" w:id="529"/>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 ☐.</w:t>
      </w:r>
    </w:p>
    <w:bookmarkEnd w:id="529"/>
    <w:bookmarkStart w:name="z30666" w:id="530"/>
    <w:p>
      <w:pPr>
        <w:spacing w:after="0"/>
        <w:ind w:left="0"/>
        <w:jc w:val="both"/>
      </w:pPr>
      <w:r>
        <w:rPr>
          <w:rFonts w:ascii="Times New Roman"/>
          <w:b w:val="false"/>
          <w:i w:val="false"/>
          <w:color w:val="000000"/>
          <w:sz w:val="28"/>
        </w:rPr>
        <w:t>
      Описание раны</w:t>
      </w:r>
    </w:p>
    <w:bookmarkEnd w:id="530"/>
    <w:bookmarkStart w:name="z30667" w:id="531"/>
    <w:p>
      <w:pPr>
        <w:spacing w:after="0"/>
        <w:ind w:left="0"/>
        <w:jc w:val="both"/>
      </w:pPr>
      <w:r>
        <w:rPr>
          <w:rFonts w:ascii="Times New Roman"/>
          <w:b w:val="false"/>
          <w:i w:val="false"/>
          <w:color w:val="000000"/>
          <w:sz w:val="28"/>
        </w:rPr>
        <w:t>
      1. Точная анатомическая локализация</w:t>
      </w:r>
    </w:p>
    <w:bookmarkEnd w:id="531"/>
    <w:bookmarkStart w:name="z30668" w:id="532"/>
    <w:p>
      <w:pPr>
        <w:spacing w:after="0"/>
        <w:ind w:left="0"/>
        <w:jc w:val="both"/>
      </w:pPr>
      <w:r>
        <w:rPr>
          <w:rFonts w:ascii="Times New Roman"/>
          <w:b w:val="false"/>
          <w:i w:val="false"/>
          <w:color w:val="000000"/>
          <w:sz w:val="28"/>
        </w:rPr>
        <w:t>
      2. Форма и размеры раны при зиянии и сближении краев: линейная☐, веретенообразная☐;</w:t>
      </w:r>
    </w:p>
    <w:bookmarkEnd w:id="532"/>
    <w:bookmarkStart w:name="z30669" w:id="533"/>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533"/>
    <w:bookmarkStart w:name="z30670" w:id="534"/>
    <w:p>
      <w:pPr>
        <w:spacing w:after="0"/>
        <w:ind w:left="0"/>
        <w:jc w:val="both"/>
      </w:pPr>
      <w:r>
        <w:rPr>
          <w:rFonts w:ascii="Times New Roman"/>
          <w:b w:val="false"/>
          <w:i w:val="false"/>
          <w:color w:val="000000"/>
          <w:sz w:val="28"/>
        </w:rPr>
        <w:t>
      4. Особенности краев: осадненность☐, кровоподтечность☐, отслоенность☐, загрязненность☐, инородные включения☐;</w:t>
      </w:r>
    </w:p>
    <w:bookmarkEnd w:id="534"/>
    <w:bookmarkStart w:name="z30671" w:id="535"/>
    <w:p>
      <w:pPr>
        <w:spacing w:after="0"/>
        <w:ind w:left="0"/>
        <w:jc w:val="both"/>
      </w:pPr>
      <w:r>
        <w:rPr>
          <w:rFonts w:ascii="Times New Roman"/>
          <w:b w:val="false"/>
          <w:i w:val="false"/>
          <w:color w:val="000000"/>
          <w:sz w:val="28"/>
        </w:rPr>
        <w:t>
      5. Рельеф скошенности стенок: ровные☐, гладкие☐, располагаются отвесно☐ одна стенка скошена, а другая подрыта☐;</w:t>
      </w:r>
    </w:p>
    <w:bookmarkEnd w:id="535"/>
    <w:bookmarkStart w:name="z30672" w:id="536"/>
    <w:p>
      <w:pPr>
        <w:spacing w:after="0"/>
        <w:ind w:left="0"/>
        <w:jc w:val="both"/>
      </w:pPr>
      <w:r>
        <w:rPr>
          <w:rFonts w:ascii="Times New Roman"/>
          <w:b w:val="false"/>
          <w:i w:val="false"/>
          <w:color w:val="000000"/>
          <w:sz w:val="28"/>
        </w:rPr>
        <w:t>
      6. Осадненность концов☐;</w:t>
      </w:r>
    </w:p>
    <w:bookmarkEnd w:id="536"/>
    <w:bookmarkStart w:name="z30673" w:id="537"/>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 повреждений мышц☐, костей☐;</w:t>
      </w:r>
    </w:p>
    <w:bookmarkEnd w:id="537"/>
    <w:bookmarkStart w:name="z30674" w:id="538"/>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 в конечном отрезке волоса☐ с вывороченными луковицами☐.</w:t>
      </w:r>
    </w:p>
    <w:bookmarkEnd w:id="538"/>
    <w:bookmarkStart w:name="z30675" w:id="539"/>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 не ровный☐, зазубренный☐.</w:t>
      </w:r>
    </w:p>
    <w:bookmarkEnd w:id="539"/>
    <w:bookmarkStart w:name="z30676" w:id="540"/>
    <w:p>
      <w:pPr>
        <w:spacing w:after="0"/>
        <w:ind w:left="0"/>
        <w:jc w:val="both"/>
      </w:pPr>
      <w:r>
        <w:rPr>
          <w:rFonts w:ascii="Times New Roman"/>
          <w:b w:val="false"/>
          <w:i w:val="false"/>
          <w:color w:val="000000"/>
          <w:sz w:val="28"/>
        </w:rPr>
        <w:t>
      Описание перелома (открытый)</w:t>
      </w:r>
    </w:p>
    <w:bookmarkEnd w:id="540"/>
    <w:bookmarkStart w:name="z30677" w:id="541"/>
    <w:p>
      <w:pPr>
        <w:spacing w:after="0"/>
        <w:ind w:left="0"/>
        <w:jc w:val="both"/>
      </w:pPr>
      <w:r>
        <w:rPr>
          <w:rFonts w:ascii="Times New Roman"/>
          <w:b w:val="false"/>
          <w:i w:val="false"/>
          <w:color w:val="000000"/>
          <w:sz w:val="28"/>
        </w:rPr>
        <w:t>
      1. Точная анатомическая локализация;</w:t>
      </w:r>
    </w:p>
    <w:bookmarkEnd w:id="541"/>
    <w:bookmarkStart w:name="z30678" w:id="542"/>
    <w:p>
      <w:pPr>
        <w:spacing w:after="0"/>
        <w:ind w:left="0"/>
        <w:jc w:val="both"/>
      </w:pPr>
      <w:r>
        <w:rPr>
          <w:rFonts w:ascii="Times New Roman"/>
          <w:b w:val="false"/>
          <w:i w:val="false"/>
          <w:color w:val="000000"/>
          <w:sz w:val="28"/>
        </w:rPr>
        <w:t>
      2. Форма линейная☐, неправильная☐, многооскольчатая☐</w:t>
      </w:r>
    </w:p>
    <w:bookmarkEnd w:id="542"/>
    <w:bookmarkStart w:name="z30679" w:id="543"/>
    <w:p>
      <w:pPr>
        <w:spacing w:after="0"/>
        <w:ind w:left="0"/>
        <w:jc w:val="both"/>
      </w:pPr>
      <w:r>
        <w:rPr>
          <w:rFonts w:ascii="Times New Roman"/>
          <w:b w:val="false"/>
          <w:i w:val="false"/>
          <w:color w:val="000000"/>
          <w:sz w:val="28"/>
        </w:rPr>
        <w:t>
      3. Размеры ХХХсм,</w:t>
      </w:r>
    </w:p>
    <w:bookmarkEnd w:id="543"/>
    <w:bookmarkStart w:name="z30680" w:id="544"/>
    <w:p>
      <w:pPr>
        <w:spacing w:after="0"/>
        <w:ind w:left="0"/>
        <w:jc w:val="both"/>
      </w:pPr>
      <w:r>
        <w:rPr>
          <w:rFonts w:ascii="Times New Roman"/>
          <w:b w:val="false"/>
          <w:i w:val="false"/>
          <w:color w:val="000000"/>
          <w:sz w:val="28"/>
        </w:rPr>
        <w:t>
      4. Направление линий перелома (трещин) вертикальное☐, горизонтальное☐, косо-вертикальное в направлении сверху вниз, слева направо ☐;</w:t>
      </w:r>
    </w:p>
    <w:bookmarkEnd w:id="544"/>
    <w:bookmarkStart w:name="z30681" w:id="545"/>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545"/>
    <w:bookmarkStart w:name="z30682" w:id="546"/>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546"/>
    <w:bookmarkStart w:name="z30683" w:id="547"/>
    <w:p>
      <w:pPr>
        <w:spacing w:after="0"/>
        <w:ind w:left="0"/>
        <w:jc w:val="both"/>
      </w:pPr>
      <w:r>
        <w:rPr>
          <w:rFonts w:ascii="Times New Roman"/>
          <w:b w:val="false"/>
          <w:i w:val="false"/>
          <w:color w:val="000000"/>
          <w:sz w:val="28"/>
        </w:rPr>
        <w:t>
      Схема анатомической локализации</w:t>
      </w:r>
    </w:p>
    <w:bookmarkEnd w:id="547"/>
    <w:bookmarkStart w:name="z30684" w:id="548"/>
    <w:p>
      <w:pPr>
        <w:spacing w:after="0"/>
        <w:ind w:left="0"/>
        <w:jc w:val="both"/>
      </w:pPr>
      <w:r>
        <w:rPr>
          <w:rFonts w:ascii="Times New Roman"/>
          <w:b w:val="false"/>
          <w:i w:val="false"/>
          <w:color w:val="000000"/>
          <w:sz w:val="28"/>
        </w:rPr>
        <w:t>
      Схема мужчина</w:t>
      </w:r>
    </w:p>
    <w:bookmarkEnd w:id="548"/>
    <w:bookmarkStart w:name="z30685"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86" w:id="550"/>
    <w:p>
      <w:pPr>
        <w:spacing w:after="0"/>
        <w:ind w:left="0"/>
        <w:jc w:val="both"/>
      </w:pPr>
      <w:r>
        <w:rPr>
          <w:rFonts w:ascii="Times New Roman"/>
          <w:b w:val="false"/>
          <w:i w:val="false"/>
          <w:color w:val="000000"/>
          <w:sz w:val="28"/>
        </w:rPr>
        <w:t>
      Схема женщина</w:t>
      </w:r>
    </w:p>
    <w:bookmarkEnd w:id="550"/>
    <w:bookmarkStart w:name="z30687"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88" w:id="552"/>
    <w:p>
      <w:pPr>
        <w:spacing w:after="0"/>
        <w:ind w:left="0"/>
        <w:jc w:val="both"/>
      </w:pPr>
      <w:r>
        <w:rPr>
          <w:rFonts w:ascii="Times New Roman"/>
          <w:b w:val="false"/>
          <w:i w:val="false"/>
          <w:color w:val="000000"/>
          <w:sz w:val="28"/>
        </w:rPr>
        <w:t>
      17. Обследование психического состояния</w:t>
      </w:r>
    </w:p>
    <w:bookmarkEnd w:id="552"/>
    <w:bookmarkStart w:name="z30689" w:id="553"/>
    <w:p>
      <w:pPr>
        <w:spacing w:after="0"/>
        <w:ind w:left="0"/>
        <w:jc w:val="both"/>
      </w:pPr>
      <w:r>
        <w:rPr>
          <w:rFonts w:ascii="Times New Roman"/>
          <w:b w:val="false"/>
          <w:i w:val="false"/>
          <w:color w:val="000000"/>
          <w:sz w:val="28"/>
        </w:rPr>
        <w:t>
      1. Сознание</w:t>
      </w:r>
    </w:p>
    <w:bookmarkEnd w:id="553"/>
    <w:bookmarkStart w:name="z30690" w:id="554"/>
    <w:p>
      <w:pPr>
        <w:spacing w:after="0"/>
        <w:ind w:left="0"/>
        <w:jc w:val="both"/>
      </w:pPr>
      <w:r>
        <w:rPr>
          <w:rFonts w:ascii="Times New Roman"/>
          <w:b w:val="false"/>
          <w:i w:val="false"/>
          <w:color w:val="000000"/>
          <w:sz w:val="28"/>
        </w:rPr>
        <w:t>
      1.1 Сознание ясное, не нарушено☐;</w:t>
      </w:r>
    </w:p>
    <w:bookmarkEnd w:id="554"/>
    <w:bookmarkStart w:name="z30691" w:id="555"/>
    <w:p>
      <w:pPr>
        <w:spacing w:after="0"/>
        <w:ind w:left="0"/>
        <w:jc w:val="both"/>
      </w:pPr>
      <w:r>
        <w:rPr>
          <w:rFonts w:ascii="Times New Roman"/>
          <w:b w:val="false"/>
          <w:i w:val="false"/>
          <w:color w:val="000000"/>
          <w:sz w:val="28"/>
        </w:rPr>
        <w:t>
      1.2 Сознание нарушено, дезориентирован:</w:t>
      </w:r>
    </w:p>
    <w:bookmarkEnd w:id="555"/>
    <w:bookmarkStart w:name="z30692" w:id="556"/>
    <w:p>
      <w:pPr>
        <w:spacing w:after="0"/>
        <w:ind w:left="0"/>
        <w:jc w:val="both"/>
      </w:pPr>
      <w:r>
        <w:rPr>
          <w:rFonts w:ascii="Times New Roman"/>
          <w:b w:val="false"/>
          <w:i w:val="false"/>
          <w:color w:val="000000"/>
          <w:sz w:val="28"/>
        </w:rPr>
        <w:t>
      во времени☐,</w:t>
      </w:r>
    </w:p>
    <w:bookmarkEnd w:id="556"/>
    <w:bookmarkStart w:name="z30693" w:id="557"/>
    <w:p>
      <w:pPr>
        <w:spacing w:after="0"/>
        <w:ind w:left="0"/>
        <w:jc w:val="both"/>
      </w:pPr>
      <w:r>
        <w:rPr>
          <w:rFonts w:ascii="Times New Roman"/>
          <w:b w:val="false"/>
          <w:i w:val="false"/>
          <w:color w:val="000000"/>
          <w:sz w:val="28"/>
        </w:rPr>
        <w:t>
      в месте☐,</w:t>
      </w:r>
    </w:p>
    <w:bookmarkEnd w:id="557"/>
    <w:bookmarkStart w:name="z30694" w:id="558"/>
    <w:p>
      <w:pPr>
        <w:spacing w:after="0"/>
        <w:ind w:left="0"/>
        <w:jc w:val="both"/>
      </w:pPr>
      <w:r>
        <w:rPr>
          <w:rFonts w:ascii="Times New Roman"/>
          <w:b w:val="false"/>
          <w:i w:val="false"/>
          <w:color w:val="000000"/>
          <w:sz w:val="28"/>
        </w:rPr>
        <w:t>
      в собственной личности☐;</w:t>
      </w:r>
    </w:p>
    <w:bookmarkEnd w:id="558"/>
    <w:bookmarkStart w:name="z30695" w:id="559"/>
    <w:p>
      <w:pPr>
        <w:spacing w:after="0"/>
        <w:ind w:left="0"/>
        <w:jc w:val="both"/>
      </w:pPr>
      <w:r>
        <w:rPr>
          <w:rFonts w:ascii="Times New Roman"/>
          <w:b w:val="false"/>
          <w:i w:val="false"/>
          <w:color w:val="000000"/>
          <w:sz w:val="28"/>
        </w:rPr>
        <w:t>
      1.3 Дополнения и (или) разъяснения (при наличии)</w:t>
      </w:r>
    </w:p>
    <w:bookmarkEnd w:id="559"/>
    <w:bookmarkStart w:name="z30696" w:id="560"/>
    <w:p>
      <w:pPr>
        <w:spacing w:after="0"/>
        <w:ind w:left="0"/>
        <w:jc w:val="both"/>
      </w:pPr>
      <w:r>
        <w:rPr>
          <w:rFonts w:ascii="Times New Roman"/>
          <w:b w:val="false"/>
          <w:i w:val="false"/>
          <w:color w:val="000000"/>
          <w:sz w:val="28"/>
        </w:rPr>
        <w:t>
      2. Поведение</w:t>
      </w:r>
    </w:p>
    <w:bookmarkEnd w:id="560"/>
    <w:bookmarkStart w:name="z30697" w:id="561"/>
    <w:p>
      <w:pPr>
        <w:spacing w:after="0"/>
        <w:ind w:left="0"/>
        <w:jc w:val="both"/>
      </w:pPr>
      <w:r>
        <w:rPr>
          <w:rFonts w:ascii="Times New Roman"/>
          <w:b w:val="false"/>
          <w:i w:val="false"/>
          <w:color w:val="000000"/>
          <w:sz w:val="28"/>
        </w:rPr>
        <w:t>
      2.1 Адекватный☐;</w:t>
      </w:r>
    </w:p>
    <w:bookmarkEnd w:id="561"/>
    <w:bookmarkStart w:name="z30698" w:id="562"/>
    <w:p>
      <w:pPr>
        <w:spacing w:after="0"/>
        <w:ind w:left="0"/>
        <w:jc w:val="both"/>
      </w:pPr>
      <w:r>
        <w:rPr>
          <w:rFonts w:ascii="Times New Roman"/>
          <w:b w:val="false"/>
          <w:i w:val="false"/>
          <w:color w:val="000000"/>
          <w:sz w:val="28"/>
        </w:rPr>
        <w:t>
      2.2 Пассивный, заторможенный☐;</w:t>
      </w:r>
    </w:p>
    <w:bookmarkEnd w:id="562"/>
    <w:bookmarkStart w:name="z30699" w:id="563"/>
    <w:p>
      <w:pPr>
        <w:spacing w:after="0"/>
        <w:ind w:left="0"/>
        <w:jc w:val="both"/>
      </w:pPr>
      <w:r>
        <w:rPr>
          <w:rFonts w:ascii="Times New Roman"/>
          <w:b w:val="false"/>
          <w:i w:val="false"/>
          <w:color w:val="000000"/>
          <w:sz w:val="28"/>
        </w:rPr>
        <w:t>
      2.3 Оцепенение☐;</w:t>
      </w:r>
    </w:p>
    <w:bookmarkEnd w:id="563"/>
    <w:bookmarkStart w:name="z30700" w:id="564"/>
    <w:p>
      <w:pPr>
        <w:spacing w:after="0"/>
        <w:ind w:left="0"/>
        <w:jc w:val="both"/>
      </w:pPr>
      <w:r>
        <w:rPr>
          <w:rFonts w:ascii="Times New Roman"/>
          <w:b w:val="false"/>
          <w:i w:val="false"/>
          <w:color w:val="000000"/>
          <w:sz w:val="28"/>
        </w:rPr>
        <w:t>
      2.4 Возбужденный☐;</w:t>
      </w:r>
    </w:p>
    <w:bookmarkEnd w:id="564"/>
    <w:bookmarkStart w:name="z30701" w:id="565"/>
    <w:p>
      <w:pPr>
        <w:spacing w:after="0"/>
        <w:ind w:left="0"/>
        <w:jc w:val="both"/>
      </w:pPr>
      <w:r>
        <w:rPr>
          <w:rFonts w:ascii="Times New Roman"/>
          <w:b w:val="false"/>
          <w:i w:val="false"/>
          <w:color w:val="000000"/>
          <w:sz w:val="28"/>
        </w:rPr>
        <w:t>
      2.5 Пугливый☐;</w:t>
      </w:r>
    </w:p>
    <w:bookmarkEnd w:id="565"/>
    <w:bookmarkStart w:name="z30702" w:id="566"/>
    <w:p>
      <w:pPr>
        <w:spacing w:after="0"/>
        <w:ind w:left="0"/>
        <w:jc w:val="both"/>
      </w:pPr>
      <w:r>
        <w:rPr>
          <w:rFonts w:ascii="Times New Roman"/>
          <w:b w:val="false"/>
          <w:i w:val="false"/>
          <w:color w:val="000000"/>
          <w:sz w:val="28"/>
        </w:rPr>
        <w:t>
      2.6 Плаксивый☐;</w:t>
      </w:r>
    </w:p>
    <w:bookmarkEnd w:id="566"/>
    <w:bookmarkStart w:name="z30703" w:id="567"/>
    <w:p>
      <w:pPr>
        <w:spacing w:after="0"/>
        <w:ind w:left="0"/>
        <w:jc w:val="both"/>
      </w:pPr>
      <w:r>
        <w:rPr>
          <w:rFonts w:ascii="Times New Roman"/>
          <w:b w:val="false"/>
          <w:i w:val="false"/>
          <w:color w:val="000000"/>
          <w:sz w:val="28"/>
        </w:rPr>
        <w:t>
      2.7 Дополнения и (или) разъяснения (при наличии)</w:t>
      </w:r>
    </w:p>
    <w:bookmarkEnd w:id="567"/>
    <w:bookmarkStart w:name="z30704" w:id="568"/>
    <w:p>
      <w:pPr>
        <w:spacing w:after="0"/>
        <w:ind w:left="0"/>
        <w:jc w:val="both"/>
      </w:pPr>
      <w:r>
        <w:rPr>
          <w:rFonts w:ascii="Times New Roman"/>
          <w:b w:val="false"/>
          <w:i w:val="false"/>
          <w:color w:val="000000"/>
          <w:sz w:val="28"/>
        </w:rPr>
        <w:t>
      3. Настроение и эмоции</w:t>
      </w:r>
    </w:p>
    <w:bookmarkEnd w:id="568"/>
    <w:bookmarkStart w:name="z30705" w:id="569"/>
    <w:p>
      <w:pPr>
        <w:spacing w:after="0"/>
        <w:ind w:left="0"/>
        <w:jc w:val="both"/>
      </w:pPr>
      <w:r>
        <w:rPr>
          <w:rFonts w:ascii="Times New Roman"/>
          <w:b w:val="false"/>
          <w:i w:val="false"/>
          <w:color w:val="000000"/>
          <w:sz w:val="28"/>
        </w:rPr>
        <w:t>
      3.1 Ровный фон настроения☐;</w:t>
      </w:r>
    </w:p>
    <w:bookmarkEnd w:id="569"/>
    <w:bookmarkStart w:name="z30706" w:id="570"/>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570"/>
    <w:bookmarkStart w:name="z30707" w:id="571"/>
    <w:p>
      <w:pPr>
        <w:spacing w:after="0"/>
        <w:ind w:left="0"/>
        <w:jc w:val="both"/>
      </w:pPr>
      <w:r>
        <w:rPr>
          <w:rFonts w:ascii="Times New Roman"/>
          <w:b w:val="false"/>
          <w:i w:val="false"/>
          <w:color w:val="000000"/>
          <w:sz w:val="28"/>
        </w:rPr>
        <w:t>
      3.3 Раздражительность и (или) гневливость☐;</w:t>
      </w:r>
    </w:p>
    <w:bookmarkEnd w:id="571"/>
    <w:bookmarkStart w:name="z30708" w:id="572"/>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572"/>
    <w:bookmarkStart w:name="z30709" w:id="573"/>
    <w:p>
      <w:pPr>
        <w:spacing w:after="0"/>
        <w:ind w:left="0"/>
        <w:jc w:val="both"/>
      </w:pPr>
      <w:r>
        <w:rPr>
          <w:rFonts w:ascii="Times New Roman"/>
          <w:b w:val="false"/>
          <w:i w:val="false"/>
          <w:color w:val="000000"/>
          <w:sz w:val="28"/>
        </w:rPr>
        <w:t>
      3.5 Страх, тревога☐;</w:t>
      </w:r>
    </w:p>
    <w:bookmarkEnd w:id="573"/>
    <w:bookmarkStart w:name="z30710" w:id="574"/>
    <w:p>
      <w:pPr>
        <w:spacing w:after="0"/>
        <w:ind w:left="0"/>
        <w:jc w:val="both"/>
      </w:pPr>
      <w:r>
        <w:rPr>
          <w:rFonts w:ascii="Times New Roman"/>
          <w:b w:val="false"/>
          <w:i w:val="false"/>
          <w:color w:val="000000"/>
          <w:sz w:val="28"/>
        </w:rPr>
        <w:t>
      3.6 Дополнения и (или) разъяснения (при наличии)</w:t>
      </w:r>
    </w:p>
    <w:bookmarkEnd w:id="574"/>
    <w:bookmarkStart w:name="z30711" w:id="575"/>
    <w:p>
      <w:pPr>
        <w:spacing w:after="0"/>
        <w:ind w:left="0"/>
        <w:jc w:val="both"/>
      </w:pPr>
      <w:r>
        <w:rPr>
          <w:rFonts w:ascii="Times New Roman"/>
          <w:b w:val="false"/>
          <w:i w:val="false"/>
          <w:color w:val="000000"/>
          <w:sz w:val="28"/>
        </w:rPr>
        <w:t>
      4. Мышление, память, речь (нужное подчеркнуть);</w:t>
      </w:r>
    </w:p>
    <w:bookmarkEnd w:id="575"/>
    <w:bookmarkStart w:name="z30712" w:id="576"/>
    <w:p>
      <w:pPr>
        <w:spacing w:after="0"/>
        <w:ind w:left="0"/>
        <w:jc w:val="both"/>
      </w:pPr>
      <w:r>
        <w:rPr>
          <w:rFonts w:ascii="Times New Roman"/>
          <w:b w:val="false"/>
          <w:i w:val="false"/>
          <w:color w:val="000000"/>
          <w:sz w:val="28"/>
        </w:rPr>
        <w:t>
      4.1 Без особенностей☐;</w:t>
      </w:r>
    </w:p>
    <w:bookmarkEnd w:id="576"/>
    <w:bookmarkStart w:name="z30713" w:id="577"/>
    <w:p>
      <w:pPr>
        <w:spacing w:after="0"/>
        <w:ind w:left="0"/>
        <w:jc w:val="both"/>
      </w:pPr>
      <w:r>
        <w:rPr>
          <w:rFonts w:ascii="Times New Roman"/>
          <w:b w:val="false"/>
          <w:i w:val="false"/>
          <w:color w:val="000000"/>
          <w:sz w:val="28"/>
        </w:rPr>
        <w:t>
      4.2 Замедленное мышление, речь☐;</w:t>
      </w:r>
    </w:p>
    <w:bookmarkEnd w:id="577"/>
    <w:bookmarkStart w:name="z30714" w:id="578"/>
    <w:p>
      <w:pPr>
        <w:spacing w:after="0"/>
        <w:ind w:left="0"/>
        <w:jc w:val="both"/>
      </w:pPr>
      <w:r>
        <w:rPr>
          <w:rFonts w:ascii="Times New Roman"/>
          <w:b w:val="false"/>
          <w:i w:val="false"/>
          <w:color w:val="000000"/>
          <w:sz w:val="28"/>
        </w:rPr>
        <w:t>
      4.3 Ускоренное мышление, речь☐;</w:t>
      </w:r>
    </w:p>
    <w:bookmarkEnd w:id="578"/>
    <w:bookmarkStart w:name="z30715" w:id="579"/>
    <w:p>
      <w:pPr>
        <w:spacing w:after="0"/>
        <w:ind w:left="0"/>
        <w:jc w:val="both"/>
      </w:pPr>
      <w:r>
        <w:rPr>
          <w:rFonts w:ascii="Times New Roman"/>
          <w:b w:val="false"/>
          <w:i w:val="false"/>
          <w:color w:val="000000"/>
          <w:sz w:val="28"/>
        </w:rPr>
        <w:t>
      4.4 Обстоятельное (детализированное) мышление, речь☐;</w:t>
      </w:r>
    </w:p>
    <w:bookmarkEnd w:id="579"/>
    <w:bookmarkStart w:name="z30716" w:id="580"/>
    <w:p>
      <w:pPr>
        <w:spacing w:after="0"/>
        <w:ind w:left="0"/>
        <w:jc w:val="both"/>
      </w:pPr>
      <w:r>
        <w:rPr>
          <w:rFonts w:ascii="Times New Roman"/>
          <w:b w:val="false"/>
          <w:i w:val="false"/>
          <w:color w:val="000000"/>
          <w:sz w:val="28"/>
        </w:rPr>
        <w:t>
      4.5 Бессвязное мышление☐;</w:t>
      </w:r>
    </w:p>
    <w:bookmarkEnd w:id="580"/>
    <w:bookmarkStart w:name="z30717" w:id="581"/>
    <w:p>
      <w:pPr>
        <w:spacing w:after="0"/>
        <w:ind w:left="0"/>
        <w:jc w:val="both"/>
      </w:pPr>
      <w:r>
        <w:rPr>
          <w:rFonts w:ascii="Times New Roman"/>
          <w:b w:val="false"/>
          <w:i w:val="false"/>
          <w:color w:val="000000"/>
          <w:sz w:val="28"/>
        </w:rPr>
        <w:t>
      4.6 Бредовые идеи☐;</w:t>
      </w:r>
    </w:p>
    <w:bookmarkEnd w:id="581"/>
    <w:bookmarkStart w:name="z30718" w:id="582"/>
    <w:p>
      <w:pPr>
        <w:spacing w:after="0"/>
        <w:ind w:left="0"/>
        <w:jc w:val="both"/>
      </w:pPr>
      <w:r>
        <w:rPr>
          <w:rFonts w:ascii="Times New Roman"/>
          <w:b w:val="false"/>
          <w:i w:val="false"/>
          <w:color w:val="000000"/>
          <w:sz w:val="28"/>
        </w:rPr>
        <w:t>
      4.7 Мысли о смерти, самоубийстве☐;</w:t>
      </w:r>
    </w:p>
    <w:bookmarkEnd w:id="582"/>
    <w:bookmarkStart w:name="z30719" w:id="583"/>
    <w:p>
      <w:pPr>
        <w:spacing w:after="0"/>
        <w:ind w:left="0"/>
        <w:jc w:val="both"/>
      </w:pPr>
      <w:r>
        <w:rPr>
          <w:rFonts w:ascii="Times New Roman"/>
          <w:b w:val="false"/>
          <w:i w:val="false"/>
          <w:color w:val="000000"/>
          <w:sz w:val="28"/>
        </w:rPr>
        <w:t>
      4.8 Нарушение памяти☐;</w:t>
      </w:r>
    </w:p>
    <w:bookmarkEnd w:id="583"/>
    <w:bookmarkStart w:name="z30720" w:id="584"/>
    <w:p>
      <w:pPr>
        <w:spacing w:after="0"/>
        <w:ind w:left="0"/>
        <w:jc w:val="both"/>
      </w:pPr>
      <w:r>
        <w:rPr>
          <w:rFonts w:ascii="Times New Roman"/>
          <w:b w:val="false"/>
          <w:i w:val="false"/>
          <w:color w:val="000000"/>
          <w:sz w:val="28"/>
        </w:rPr>
        <w:t>
      4.9 Нарушение внимания☐;</w:t>
      </w:r>
    </w:p>
    <w:bookmarkEnd w:id="584"/>
    <w:bookmarkStart w:name="z30721" w:id="585"/>
    <w:p>
      <w:pPr>
        <w:spacing w:after="0"/>
        <w:ind w:left="0"/>
        <w:jc w:val="both"/>
      </w:pPr>
      <w:r>
        <w:rPr>
          <w:rFonts w:ascii="Times New Roman"/>
          <w:b w:val="false"/>
          <w:i w:val="false"/>
          <w:color w:val="000000"/>
          <w:sz w:val="28"/>
        </w:rPr>
        <w:t>
      4.10 Дополнения и (или) разъяснения (при наличии)</w:t>
      </w:r>
    </w:p>
    <w:bookmarkEnd w:id="585"/>
    <w:bookmarkStart w:name="z30722" w:id="586"/>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586"/>
    <w:bookmarkStart w:name="z30723" w:id="587"/>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587"/>
    <w:bookmarkStart w:name="z30724" w:id="588"/>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588"/>
    <w:bookmarkStart w:name="z30725" w:id="589"/>
    <w:p>
      <w:pPr>
        <w:spacing w:after="0"/>
        <w:ind w:left="0"/>
        <w:jc w:val="both"/>
      </w:pPr>
      <w:r>
        <w:rPr>
          <w:rFonts w:ascii="Times New Roman"/>
          <w:b w:val="false"/>
          <w:i w:val="false"/>
          <w:color w:val="000000"/>
          <w:sz w:val="28"/>
        </w:rPr>
        <w:t>
      5.3 Дрожь в руках и (или) ногах и (или) в теле☐;</w:t>
      </w:r>
    </w:p>
    <w:bookmarkEnd w:id="589"/>
    <w:bookmarkStart w:name="z30726" w:id="590"/>
    <w:p>
      <w:pPr>
        <w:spacing w:after="0"/>
        <w:ind w:left="0"/>
        <w:jc w:val="both"/>
      </w:pPr>
      <w:r>
        <w:rPr>
          <w:rFonts w:ascii="Times New Roman"/>
          <w:b w:val="false"/>
          <w:i w:val="false"/>
          <w:color w:val="000000"/>
          <w:sz w:val="28"/>
        </w:rPr>
        <w:t>
      5.4 Мышечное напряжение, неспособность расслабиться☐;</w:t>
      </w:r>
    </w:p>
    <w:bookmarkEnd w:id="590"/>
    <w:bookmarkStart w:name="z30727" w:id="591"/>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591"/>
    <w:bookmarkStart w:name="z30728" w:id="592"/>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592"/>
    <w:bookmarkStart w:name="z30729" w:id="593"/>
    <w:p>
      <w:pPr>
        <w:spacing w:after="0"/>
        <w:ind w:left="0"/>
        <w:jc w:val="both"/>
      </w:pPr>
      <w:r>
        <w:rPr>
          <w:rFonts w:ascii="Times New Roman"/>
          <w:b w:val="false"/>
          <w:i w:val="false"/>
          <w:color w:val="000000"/>
          <w:sz w:val="28"/>
        </w:rPr>
        <w:t>
      5.7 Головокружение, головные боли☐;</w:t>
      </w:r>
    </w:p>
    <w:bookmarkEnd w:id="593"/>
    <w:bookmarkStart w:name="z30730" w:id="594"/>
    <w:p>
      <w:pPr>
        <w:spacing w:after="0"/>
        <w:ind w:left="0"/>
        <w:jc w:val="both"/>
      </w:pPr>
      <w:r>
        <w:rPr>
          <w:rFonts w:ascii="Times New Roman"/>
          <w:b w:val="false"/>
          <w:i w:val="false"/>
          <w:color w:val="000000"/>
          <w:sz w:val="28"/>
        </w:rPr>
        <w:t>
      5.8 Чувство слабости, утомляемости☐;</w:t>
      </w:r>
    </w:p>
    <w:bookmarkEnd w:id="594"/>
    <w:bookmarkStart w:name="z30731" w:id="595"/>
    <w:p>
      <w:pPr>
        <w:spacing w:after="0"/>
        <w:ind w:left="0"/>
        <w:jc w:val="both"/>
      </w:pPr>
      <w:r>
        <w:rPr>
          <w:rFonts w:ascii="Times New Roman"/>
          <w:b w:val="false"/>
          <w:i w:val="false"/>
          <w:color w:val="000000"/>
          <w:sz w:val="28"/>
        </w:rPr>
        <w:t>
      5.9 Ощущение онемения и (или) покалывания☐,</w:t>
      </w:r>
    </w:p>
    <w:bookmarkEnd w:id="595"/>
    <w:bookmarkStart w:name="z30732" w:id="596"/>
    <w:p>
      <w:pPr>
        <w:spacing w:after="0"/>
        <w:ind w:left="0"/>
        <w:jc w:val="both"/>
      </w:pPr>
      <w:r>
        <w:rPr>
          <w:rFonts w:ascii="Times New Roman"/>
          <w:b w:val="false"/>
          <w:i w:val="false"/>
          <w:color w:val="000000"/>
          <w:sz w:val="28"/>
        </w:rPr>
        <w:t>
      5.10 Дополнения и (или) разъяснения (при наличии)</w:t>
      </w:r>
    </w:p>
    <w:bookmarkEnd w:id="596"/>
    <w:bookmarkStart w:name="z30733" w:id="597"/>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597"/>
    <w:bookmarkStart w:name="z30734" w:id="598"/>
    <w:p>
      <w:pPr>
        <w:spacing w:after="0"/>
        <w:ind w:left="0"/>
        <w:jc w:val="both"/>
      </w:pPr>
      <w:r>
        <w:rPr>
          <w:rFonts w:ascii="Times New Roman"/>
          <w:b w:val="false"/>
          <w:i w:val="false"/>
          <w:color w:val="000000"/>
          <w:sz w:val="28"/>
        </w:rPr>
        <w:t>
      6.1 Нарушения сна☐,</w:t>
      </w:r>
    </w:p>
    <w:bookmarkEnd w:id="598"/>
    <w:bookmarkStart w:name="z30735" w:id="599"/>
    <w:p>
      <w:pPr>
        <w:spacing w:after="0"/>
        <w:ind w:left="0"/>
        <w:jc w:val="both"/>
      </w:pPr>
      <w:r>
        <w:rPr>
          <w:rFonts w:ascii="Times New Roman"/>
          <w:b w:val="false"/>
          <w:i w:val="false"/>
          <w:color w:val="000000"/>
          <w:sz w:val="28"/>
        </w:rPr>
        <w:t>
      6.2 Нарушения аппетита☐,</w:t>
      </w:r>
    </w:p>
    <w:bookmarkEnd w:id="599"/>
    <w:bookmarkStart w:name="z30736" w:id="600"/>
    <w:p>
      <w:pPr>
        <w:spacing w:after="0"/>
        <w:ind w:left="0"/>
        <w:jc w:val="both"/>
      </w:pPr>
      <w:r>
        <w:rPr>
          <w:rFonts w:ascii="Times New Roman"/>
          <w:b w:val="false"/>
          <w:i w:val="false"/>
          <w:color w:val="000000"/>
          <w:sz w:val="28"/>
        </w:rPr>
        <w:t>
      6.3 Наличие психотравмы☐;</w:t>
      </w:r>
    </w:p>
    <w:bookmarkEnd w:id="600"/>
    <w:bookmarkStart w:name="z30737" w:id="601"/>
    <w:p>
      <w:pPr>
        <w:spacing w:after="0"/>
        <w:ind w:left="0"/>
        <w:jc w:val="both"/>
      </w:pPr>
      <w:r>
        <w:rPr>
          <w:rFonts w:ascii="Times New Roman"/>
          <w:b w:val="false"/>
          <w:i w:val="false"/>
          <w:color w:val="000000"/>
          <w:sz w:val="28"/>
        </w:rPr>
        <w:t>
      6.4 Утрата интересов☐;</w:t>
      </w:r>
    </w:p>
    <w:bookmarkEnd w:id="601"/>
    <w:bookmarkStart w:name="z30738" w:id="602"/>
    <w:p>
      <w:pPr>
        <w:spacing w:after="0"/>
        <w:ind w:left="0"/>
        <w:jc w:val="both"/>
      </w:pPr>
      <w:r>
        <w:rPr>
          <w:rFonts w:ascii="Times New Roman"/>
          <w:b w:val="false"/>
          <w:i w:val="false"/>
          <w:color w:val="000000"/>
          <w:sz w:val="28"/>
        </w:rPr>
        <w:t>
      6.5 Скрытность, недоверчивость☐;</w:t>
      </w:r>
    </w:p>
    <w:bookmarkEnd w:id="602"/>
    <w:bookmarkStart w:name="z30739" w:id="603"/>
    <w:p>
      <w:pPr>
        <w:spacing w:after="0"/>
        <w:ind w:left="0"/>
        <w:jc w:val="both"/>
      </w:pPr>
      <w:r>
        <w:rPr>
          <w:rFonts w:ascii="Times New Roman"/>
          <w:b w:val="false"/>
          <w:i w:val="false"/>
          <w:color w:val="000000"/>
          <w:sz w:val="28"/>
        </w:rPr>
        <w:t>
      6.6 Сообщения об употреблении алкоголя☐;</w:t>
      </w:r>
    </w:p>
    <w:bookmarkEnd w:id="603"/>
    <w:bookmarkStart w:name="z30740" w:id="604"/>
    <w:p>
      <w:pPr>
        <w:spacing w:after="0"/>
        <w:ind w:left="0"/>
        <w:jc w:val="both"/>
      </w:pPr>
      <w:r>
        <w:rPr>
          <w:rFonts w:ascii="Times New Roman"/>
          <w:b w:val="false"/>
          <w:i w:val="false"/>
          <w:color w:val="000000"/>
          <w:sz w:val="28"/>
        </w:rPr>
        <w:t>
      6.7 Чувство отчаяния☐;</w:t>
      </w:r>
    </w:p>
    <w:bookmarkEnd w:id="604"/>
    <w:bookmarkStart w:name="z30741" w:id="605"/>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605"/>
    <w:bookmarkStart w:name="z30742" w:id="606"/>
    <w:p>
      <w:pPr>
        <w:spacing w:after="0"/>
        <w:ind w:left="0"/>
        <w:jc w:val="both"/>
      </w:pPr>
      <w:r>
        <w:rPr>
          <w:rFonts w:ascii="Times New Roman"/>
          <w:b w:val="false"/>
          <w:i w:val="false"/>
          <w:color w:val="000000"/>
          <w:sz w:val="28"/>
        </w:rPr>
        <w:t>
      6.9 Дополнения и (или) разъяснения (при наличии)</w:t>
      </w:r>
    </w:p>
    <w:bookmarkEnd w:id="606"/>
    <w:bookmarkStart w:name="z30743" w:id="607"/>
    <w:p>
      <w:pPr>
        <w:spacing w:after="0"/>
        <w:ind w:left="0"/>
        <w:jc w:val="both"/>
      </w:pPr>
      <w:r>
        <w:rPr>
          <w:rFonts w:ascii="Times New Roman"/>
          <w:b w:val="false"/>
          <w:i w:val="false"/>
          <w:color w:val="000000"/>
          <w:sz w:val="28"/>
        </w:rPr>
        <w:t>
      Список сокращений:</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4" w:id="6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8" w:id="6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0752" w:id="610"/>
    <w:p>
      <w:pPr>
        <w:spacing w:after="0"/>
        <w:ind w:left="0"/>
        <w:jc w:val="both"/>
      </w:pPr>
      <w:r>
        <w:rPr>
          <w:rFonts w:ascii="Times New Roman"/>
          <w:b w:val="false"/>
          <w:i w:val="false"/>
          <w:color w:val="000000"/>
          <w:sz w:val="28"/>
        </w:rPr>
        <w:t>
      1. Дополнительные медицинские сведения (документы)</w:t>
      </w:r>
    </w:p>
    <w:bookmarkEnd w:id="610"/>
    <w:bookmarkStart w:name="z30753" w:id="611"/>
    <w:p>
      <w:pPr>
        <w:spacing w:after="0"/>
        <w:ind w:left="0"/>
        <w:jc w:val="both"/>
      </w:pPr>
      <w:r>
        <w:rPr>
          <w:rFonts w:ascii="Times New Roman"/>
          <w:b w:val="false"/>
          <w:i w:val="false"/>
          <w:color w:val="000000"/>
          <w:sz w:val="28"/>
        </w:rPr>
        <w:t>
      Медицинские карты, медицинские заключения, выписки, данные клинико-лабораторных исследований, предоставленные во время медицинского осмотра:</w:t>
      </w:r>
    </w:p>
    <w:bookmarkEnd w:id="611"/>
    <w:bookmarkStart w:name="z30754" w:id="612"/>
    <w:p>
      <w:pPr>
        <w:spacing w:after="0"/>
        <w:ind w:left="0"/>
        <w:jc w:val="both"/>
      </w:pPr>
      <w:r>
        <w:rPr>
          <w:rFonts w:ascii="Times New Roman"/>
          <w:b w:val="false"/>
          <w:i w:val="false"/>
          <w:color w:val="000000"/>
          <w:sz w:val="28"/>
        </w:rPr>
        <w:t>
      o Нет</w:t>
      </w:r>
    </w:p>
    <w:bookmarkEnd w:id="612"/>
    <w:bookmarkStart w:name="z30755" w:id="613"/>
    <w:p>
      <w:pPr>
        <w:spacing w:after="0"/>
        <w:ind w:left="0"/>
        <w:jc w:val="both"/>
      </w:pPr>
      <w:r>
        <w:rPr>
          <w:rFonts w:ascii="Times New Roman"/>
          <w:b w:val="false"/>
          <w:i w:val="false"/>
          <w:color w:val="000000"/>
          <w:sz w:val="28"/>
        </w:rPr>
        <w:t>
      o Есть (укажите)</w:t>
      </w:r>
    </w:p>
    <w:bookmarkEnd w:id="613"/>
    <w:bookmarkStart w:name="z30756" w:id="614"/>
    <w:p>
      <w:pPr>
        <w:spacing w:after="0"/>
        <w:ind w:left="0"/>
        <w:jc w:val="both"/>
      </w:pPr>
      <w:r>
        <w:rPr>
          <w:rFonts w:ascii="Times New Roman"/>
          <w:b w:val="false"/>
          <w:i w:val="false"/>
          <w:color w:val="000000"/>
          <w:sz w:val="28"/>
        </w:rPr>
        <w:t>
      2. Направлен на:</w:t>
      </w:r>
    </w:p>
    <w:bookmarkEnd w:id="614"/>
    <w:bookmarkStart w:name="z30757" w:id="615"/>
    <w:p>
      <w:pPr>
        <w:spacing w:after="0"/>
        <w:ind w:left="0"/>
        <w:jc w:val="both"/>
      </w:pPr>
      <w:r>
        <w:rPr>
          <w:rFonts w:ascii="Times New Roman"/>
          <w:b w:val="false"/>
          <w:i w:val="false"/>
          <w:color w:val="000000"/>
          <w:sz w:val="28"/>
        </w:rPr>
        <w:t>
      исследования (указать какие),</w:t>
      </w:r>
    </w:p>
    <w:bookmarkEnd w:id="615"/>
    <w:bookmarkStart w:name="z30758" w:id="616"/>
    <w:p>
      <w:pPr>
        <w:spacing w:after="0"/>
        <w:ind w:left="0"/>
        <w:jc w:val="both"/>
      </w:pPr>
      <w:r>
        <w:rPr>
          <w:rFonts w:ascii="Times New Roman"/>
          <w:b w:val="false"/>
          <w:i w:val="false"/>
          <w:color w:val="000000"/>
          <w:sz w:val="28"/>
        </w:rPr>
        <w:t>
      консультации (указать)</w:t>
      </w:r>
    </w:p>
    <w:bookmarkEnd w:id="616"/>
    <w:bookmarkStart w:name="z30759" w:id="617"/>
    <w:p>
      <w:pPr>
        <w:spacing w:after="0"/>
        <w:ind w:left="0"/>
        <w:jc w:val="both"/>
      </w:pPr>
      <w:r>
        <w:rPr>
          <w:rFonts w:ascii="Times New Roman"/>
          <w:b w:val="false"/>
          <w:i w:val="false"/>
          <w:color w:val="000000"/>
          <w:sz w:val="28"/>
        </w:rPr>
        <w:t>
      на лечение (указать)</w:t>
      </w:r>
    </w:p>
    <w:bookmarkEnd w:id="617"/>
    <w:bookmarkStart w:name="z30760" w:id="618"/>
    <w:p>
      <w:pPr>
        <w:spacing w:after="0"/>
        <w:ind w:left="0"/>
        <w:jc w:val="both"/>
      </w:pPr>
      <w:r>
        <w:rPr>
          <w:rFonts w:ascii="Times New Roman"/>
          <w:b w:val="false"/>
          <w:i w:val="false"/>
          <w:color w:val="000000"/>
          <w:sz w:val="28"/>
        </w:rPr>
        <w:t>
      3. Сообщено о насилии в органы внутренних дел/прокуратуры в установленном порядке</w:t>
      </w:r>
    </w:p>
    <w:bookmarkEnd w:id="618"/>
    <w:bookmarkStart w:name="z30761" w:id="619"/>
    <w:p>
      <w:pPr>
        <w:spacing w:after="0"/>
        <w:ind w:left="0"/>
        <w:jc w:val="both"/>
      </w:pPr>
      <w:r>
        <w:rPr>
          <w:rFonts w:ascii="Times New Roman"/>
          <w:b w:val="false"/>
          <w:i w:val="false"/>
          <w:color w:val="000000"/>
          <w:sz w:val="28"/>
        </w:rPr>
        <w:t>
      Дата сообщения</w:t>
      </w:r>
    </w:p>
    <w:bookmarkEnd w:id="619"/>
    <w:bookmarkStart w:name="z30762" w:id="620"/>
    <w:p>
      <w:pPr>
        <w:spacing w:after="0"/>
        <w:ind w:left="0"/>
        <w:jc w:val="both"/>
      </w:pPr>
      <w:r>
        <w:rPr>
          <w:rFonts w:ascii="Times New Roman"/>
          <w:b w:val="false"/>
          <w:i w:val="false"/>
          <w:color w:val="000000"/>
          <w:sz w:val="28"/>
        </w:rPr>
        <w:t>
      Наименование органа внутренних дел/прокуратур</w:t>
      </w:r>
    </w:p>
    <w:bookmarkEnd w:id="620"/>
    <w:bookmarkStart w:name="z30763" w:id="621"/>
    <w:p>
      <w:pPr>
        <w:spacing w:after="0"/>
        <w:ind w:left="0"/>
        <w:jc w:val="both"/>
      </w:pPr>
      <w:r>
        <w:rPr>
          <w:rFonts w:ascii="Times New Roman"/>
          <w:b w:val="false"/>
          <w:i w:val="false"/>
          <w:color w:val="000000"/>
          <w:sz w:val="28"/>
        </w:rPr>
        <w:t>
      Идентфикатор, ФИО (при его наличии) врача</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648" w:id="622"/>
    <w:p>
      <w:pPr>
        <w:spacing w:after="0"/>
        <w:ind w:left="0"/>
        <w:jc w:val="left"/>
      </w:pPr>
      <w:r>
        <w:rPr>
          <w:rFonts w:ascii="Times New Roman"/>
          <w:b/>
          <w:i w:val="false"/>
          <w:color w:val="000000"/>
        </w:rPr>
        <w:t xml:space="preserve"> Карта осмотра сурдологического пациента</w:t>
      </w:r>
    </w:p>
    <w:bookmarkEnd w:id="622"/>
    <w:bookmarkStart w:name="z15661" w:id="623"/>
    <w:p>
      <w:pPr>
        <w:spacing w:after="0"/>
        <w:ind w:left="0"/>
        <w:jc w:val="both"/>
      </w:pPr>
      <w:r>
        <w:rPr>
          <w:rFonts w:ascii="Times New Roman"/>
          <w:b w:val="false"/>
          <w:i w:val="false"/>
          <w:color w:val="000000"/>
          <w:sz w:val="28"/>
        </w:rPr>
        <w:t>
      ФИО (при его наличии) _____________________________________</w:t>
      </w:r>
    </w:p>
    <w:bookmarkEnd w:id="623"/>
    <w:p>
      <w:pPr>
        <w:spacing w:after="0"/>
        <w:ind w:left="0"/>
        <w:jc w:val="both"/>
      </w:pPr>
      <w:r>
        <w:rPr>
          <w:rFonts w:ascii="Times New Roman"/>
          <w:b w:val="false"/>
          <w:i w:val="false"/>
          <w:color w:val="000000"/>
          <w:sz w:val="28"/>
        </w:rPr>
        <w:t>
      Лицо, содержащееся в следственных изоляторах и учреждениях уголовно-исполнительной (пенитенциарной) системы ___________________</w:t>
      </w:r>
    </w:p>
    <w:p>
      <w:pPr>
        <w:spacing w:after="0"/>
        <w:ind w:left="0"/>
        <w:jc w:val="both"/>
      </w:pPr>
      <w:r>
        <w:rPr>
          <w:rFonts w:ascii="Times New Roman"/>
          <w:b w:val="false"/>
          <w:i w:val="false"/>
          <w:color w:val="000000"/>
          <w:sz w:val="28"/>
        </w:rPr>
        <w:t>
      Возраст ______________________________________</w:t>
      </w:r>
    </w:p>
    <w:p>
      <w:pPr>
        <w:spacing w:after="0"/>
        <w:ind w:left="0"/>
        <w:jc w:val="both"/>
      </w:pPr>
      <w:r>
        <w:rPr>
          <w:rFonts w:ascii="Times New Roman"/>
          <w:b w:val="false"/>
          <w:i w:val="false"/>
          <w:color w:val="000000"/>
          <w:sz w:val="28"/>
        </w:rPr>
        <w:t>
      ИИН_____________________________________</w:t>
      </w:r>
    </w:p>
    <w:p>
      <w:pPr>
        <w:spacing w:after="0"/>
        <w:ind w:left="0"/>
        <w:jc w:val="both"/>
      </w:pPr>
      <w:r>
        <w:rPr>
          <w:rFonts w:ascii="Times New Roman"/>
          <w:b w:val="false"/>
          <w:i w:val="false"/>
          <w:color w:val="000000"/>
          <w:sz w:val="28"/>
        </w:rPr>
        <w:t>
      Адрес___________________________________________</w:t>
      </w:r>
    </w:p>
    <w:p>
      <w:pPr>
        <w:spacing w:after="0"/>
        <w:ind w:left="0"/>
        <w:jc w:val="both"/>
      </w:pPr>
      <w:r>
        <w:rPr>
          <w:rFonts w:ascii="Times New Roman"/>
          <w:b w:val="false"/>
          <w:i w:val="false"/>
          <w:color w:val="000000"/>
          <w:sz w:val="28"/>
        </w:rPr>
        <w:t>
      Направленные в рамках аудиологического скрининга ДА ☐/НЕТ☐</w:t>
      </w:r>
    </w:p>
    <w:p>
      <w:pPr>
        <w:spacing w:after="0"/>
        <w:ind w:left="0"/>
        <w:jc w:val="both"/>
      </w:pPr>
      <w:r>
        <w:rPr>
          <w:rFonts w:ascii="Times New Roman"/>
          <w:b w:val="false"/>
          <w:i w:val="false"/>
          <w:color w:val="000000"/>
          <w:sz w:val="28"/>
        </w:rPr>
        <w:t>
      Направленные по заболеванию ДА☐/НЕТ☐</w:t>
      </w:r>
    </w:p>
    <w:p>
      <w:pPr>
        <w:spacing w:after="0"/>
        <w:ind w:left="0"/>
        <w:jc w:val="both"/>
      </w:pPr>
      <w:r>
        <w:rPr>
          <w:rFonts w:ascii="Times New Roman"/>
          <w:b w:val="false"/>
          <w:i w:val="false"/>
          <w:color w:val="000000"/>
          <w:sz w:val="28"/>
        </w:rPr>
        <w:t>
      Впервые выявленное заболевание ДА☐/НЕТ☐</w:t>
      </w:r>
    </w:p>
    <w:p>
      <w:pPr>
        <w:spacing w:after="0"/>
        <w:ind w:left="0"/>
        <w:jc w:val="both"/>
      </w:pPr>
      <w:r>
        <w:rPr>
          <w:rFonts w:ascii="Times New Roman"/>
          <w:b w:val="false"/>
          <w:i w:val="false"/>
          <w:color w:val="000000"/>
          <w:sz w:val="28"/>
        </w:rPr>
        <w:t>
      Известное раннее заболевание __________________________________</w:t>
      </w:r>
    </w:p>
    <w:p>
      <w:pPr>
        <w:spacing w:after="0"/>
        <w:ind w:left="0"/>
        <w:jc w:val="both"/>
      </w:pPr>
      <w:r>
        <w:rPr>
          <w:rFonts w:ascii="Times New Roman"/>
          <w:b w:val="false"/>
          <w:i w:val="false"/>
          <w:color w:val="000000"/>
          <w:sz w:val="28"/>
        </w:rPr>
        <w:t>
      Жалобы____________________________________________</w:t>
      </w:r>
    </w:p>
    <w:p>
      <w:pPr>
        <w:spacing w:after="0"/>
        <w:ind w:left="0"/>
        <w:jc w:val="both"/>
      </w:pPr>
      <w:r>
        <w:rPr>
          <w:rFonts w:ascii="Times New Roman"/>
          <w:b w:val="false"/>
          <w:i w:val="false"/>
          <w:color w:val="000000"/>
          <w:sz w:val="28"/>
        </w:rPr>
        <w:t>
      Анамнез заболевания_______________________________________</w:t>
      </w:r>
    </w:p>
    <w:p>
      <w:pPr>
        <w:spacing w:after="0"/>
        <w:ind w:left="0"/>
        <w:jc w:val="both"/>
      </w:pPr>
      <w:r>
        <w:rPr>
          <w:rFonts w:ascii="Times New Roman"/>
          <w:b w:val="false"/>
          <w:i w:val="false"/>
          <w:color w:val="000000"/>
          <w:sz w:val="28"/>
        </w:rPr>
        <w:t>
      Методы обследования:</w:t>
      </w:r>
    </w:p>
    <w:p>
      <w:pPr>
        <w:spacing w:after="0"/>
        <w:ind w:left="0"/>
        <w:jc w:val="both"/>
      </w:pPr>
      <w:r>
        <w:rPr>
          <w:rFonts w:ascii="Times New Roman"/>
          <w:b w:val="false"/>
          <w:i w:val="false"/>
          <w:color w:val="000000"/>
          <w:sz w:val="28"/>
        </w:rPr>
        <w:t xml:space="preserve">
      ДИАГНОЗ (выбрать из имеющихся):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80" w:id="624"/>
    <w:p>
      <w:pPr>
        <w:spacing w:after="0"/>
        <w:ind w:left="0"/>
        <w:jc w:val="both"/>
      </w:pPr>
      <w:r>
        <w:rPr>
          <w:rFonts w:ascii="Times New Roman"/>
          <w:b w:val="false"/>
          <w:i w:val="false"/>
          <w:color w:val="000000"/>
          <w:sz w:val="28"/>
        </w:rPr>
        <w:t>
      Отметить нужное</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(есть ☐\нет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Имплантируемая система (есть ☐/ 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☐/Среднее учебное заведение☐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77" w:id="625"/>
    <w:p>
      <w:pPr>
        <w:spacing w:after="0"/>
        <w:ind w:left="0"/>
        <w:jc w:val="both"/>
      </w:pPr>
      <w:r>
        <w:rPr>
          <w:rFonts w:ascii="Times New Roman"/>
          <w:b w:val="false"/>
          <w:i w:val="false"/>
          <w:color w:val="000000"/>
          <w:sz w:val="28"/>
        </w:rPr>
        <w:t>
      Список сокращений формы № 001/у "Медицинская карта стационарного пациента"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bookmarkStart w:name="z30764" w:id="626"/>
    <w:p>
      <w:pPr>
        <w:spacing w:after="0"/>
        <w:ind w:left="0"/>
        <w:jc w:val="both"/>
      </w:pPr>
      <w:r>
        <w:rPr>
          <w:rFonts w:ascii="Times New Roman"/>
          <w:b w:val="false"/>
          <w:i w:val="false"/>
          <w:color w:val="000000"/>
          <w:sz w:val="28"/>
        </w:rPr>
        <w:t>
      "Стационарлық пациенттің медициналық картасынан үзінді көшірме №____" № 001-1/е нысаны</w:t>
      </w:r>
    </w:p>
    <w:bookmarkEnd w:id="626"/>
    <w:bookmarkStart w:name="z30765" w:id="627"/>
    <w:p>
      <w:pPr>
        <w:spacing w:after="0"/>
        <w:ind w:left="0"/>
        <w:jc w:val="both"/>
      </w:pPr>
      <w:r>
        <w:rPr>
          <w:rFonts w:ascii="Times New Roman"/>
          <w:b w:val="false"/>
          <w:i w:val="false"/>
          <w:color w:val="000000"/>
          <w:sz w:val="28"/>
        </w:rPr>
        <w:t>
      Форма № 001-1/у "Выписка из медицинской карты стационарного пациента № ___"</w:t>
      </w:r>
    </w:p>
    <w:bookmarkEnd w:id="627"/>
    <w:bookmarkStart w:name="z30766" w:id="628"/>
    <w:p>
      <w:pPr>
        <w:spacing w:after="0"/>
        <w:ind w:left="0"/>
        <w:jc w:val="both"/>
      </w:pPr>
      <w:r>
        <w:rPr>
          <w:rFonts w:ascii="Times New Roman"/>
          <w:b w:val="false"/>
          <w:i w:val="false"/>
          <w:color w:val="000000"/>
          <w:sz w:val="28"/>
        </w:rPr>
        <w:t>
      Көшірме жіберілген ұйымның атауы мен мекенжайы</w:t>
      </w:r>
    </w:p>
    <w:bookmarkEnd w:id="628"/>
    <w:bookmarkStart w:name="z30767" w:id="629"/>
    <w:p>
      <w:pPr>
        <w:spacing w:after="0"/>
        <w:ind w:left="0"/>
        <w:jc w:val="both"/>
      </w:pPr>
      <w:r>
        <w:rPr>
          <w:rFonts w:ascii="Times New Roman"/>
          <w:b w:val="false"/>
          <w:i w:val="false"/>
          <w:color w:val="000000"/>
          <w:sz w:val="28"/>
        </w:rPr>
        <w:t>
      (название и адрес организации куда направляется выписка)</w:t>
      </w:r>
    </w:p>
    <w:bookmarkEnd w:id="629"/>
    <w:bookmarkStart w:name="z30768" w:id="630"/>
    <w:p>
      <w:pPr>
        <w:spacing w:after="0"/>
        <w:ind w:left="0"/>
        <w:jc w:val="both"/>
      </w:pPr>
      <w:r>
        <w:rPr>
          <w:rFonts w:ascii="Times New Roman"/>
          <w:b w:val="false"/>
          <w:i w:val="false"/>
          <w:color w:val="000000"/>
          <w:sz w:val="28"/>
        </w:rPr>
        <w:t>
      ________________________________________________________________</w:t>
      </w:r>
    </w:p>
    <w:bookmarkEnd w:id="630"/>
    <w:bookmarkStart w:name="z30769" w:id="631"/>
    <w:p>
      <w:pPr>
        <w:spacing w:after="0"/>
        <w:ind w:left="0"/>
        <w:jc w:val="both"/>
      </w:pPr>
      <w:r>
        <w:rPr>
          <w:rFonts w:ascii="Times New Roman"/>
          <w:b w:val="false"/>
          <w:i w:val="false"/>
          <w:color w:val="000000"/>
          <w:sz w:val="28"/>
        </w:rPr>
        <w:t>
      ________________________________________________________________</w:t>
      </w:r>
    </w:p>
    <w:bookmarkEnd w:id="631"/>
    <w:bookmarkStart w:name="z30770" w:id="632"/>
    <w:p>
      <w:pPr>
        <w:spacing w:after="0"/>
        <w:ind w:left="0"/>
        <w:jc w:val="both"/>
      </w:pPr>
      <w:r>
        <w:rPr>
          <w:rFonts w:ascii="Times New Roman"/>
          <w:b w:val="false"/>
          <w:i w:val="false"/>
          <w:color w:val="000000"/>
          <w:sz w:val="28"/>
        </w:rPr>
        <w:t>
      1. Пациенттың тегі, аты, әкесінің аты (бар болған жағдайда)</w:t>
      </w:r>
    </w:p>
    <w:bookmarkEnd w:id="632"/>
    <w:bookmarkStart w:name="z30771" w:id="633"/>
    <w:p>
      <w:pPr>
        <w:spacing w:after="0"/>
        <w:ind w:left="0"/>
        <w:jc w:val="both"/>
      </w:pPr>
      <w:r>
        <w:rPr>
          <w:rFonts w:ascii="Times New Roman"/>
          <w:b w:val="false"/>
          <w:i w:val="false"/>
          <w:color w:val="000000"/>
          <w:sz w:val="28"/>
        </w:rPr>
        <w:t>
      (Фамилия, имя, отчество (при его наличии) пациента)</w:t>
      </w:r>
    </w:p>
    <w:bookmarkEnd w:id="633"/>
    <w:bookmarkStart w:name="z30772" w:id="634"/>
    <w:p>
      <w:pPr>
        <w:spacing w:after="0"/>
        <w:ind w:left="0"/>
        <w:jc w:val="both"/>
      </w:pPr>
      <w:r>
        <w:rPr>
          <w:rFonts w:ascii="Times New Roman"/>
          <w:b w:val="false"/>
          <w:i w:val="false"/>
          <w:color w:val="000000"/>
          <w:sz w:val="28"/>
        </w:rPr>
        <w:t>
      ________________________________________________________________</w:t>
      </w:r>
    </w:p>
    <w:bookmarkEnd w:id="634"/>
    <w:bookmarkStart w:name="z30773" w:id="635"/>
    <w:p>
      <w:pPr>
        <w:spacing w:after="0"/>
        <w:ind w:left="0"/>
        <w:jc w:val="both"/>
      </w:pPr>
      <w:r>
        <w:rPr>
          <w:rFonts w:ascii="Times New Roman"/>
          <w:b w:val="false"/>
          <w:i w:val="false"/>
          <w:color w:val="000000"/>
          <w:sz w:val="28"/>
        </w:rPr>
        <w:t>
      2. Лицо, содержащееся в следственных изоляторах и учреждениях уголовно-</w:t>
      </w:r>
    </w:p>
    <w:bookmarkEnd w:id="635"/>
    <w:bookmarkStart w:name="z30774" w:id="636"/>
    <w:p>
      <w:pPr>
        <w:spacing w:after="0"/>
        <w:ind w:left="0"/>
        <w:jc w:val="both"/>
      </w:pPr>
      <w:r>
        <w:rPr>
          <w:rFonts w:ascii="Times New Roman"/>
          <w:b w:val="false"/>
          <w:i w:val="false"/>
          <w:color w:val="000000"/>
          <w:sz w:val="28"/>
        </w:rPr>
        <w:t>
      исполнительной (пенитенциарной) системы</w:t>
      </w:r>
    </w:p>
    <w:bookmarkEnd w:id="636"/>
    <w:bookmarkStart w:name="z30775" w:id="637"/>
    <w:p>
      <w:pPr>
        <w:spacing w:after="0"/>
        <w:ind w:left="0"/>
        <w:jc w:val="both"/>
      </w:pPr>
      <w:r>
        <w:rPr>
          <w:rFonts w:ascii="Times New Roman"/>
          <w:b w:val="false"/>
          <w:i w:val="false"/>
          <w:color w:val="000000"/>
          <w:sz w:val="28"/>
        </w:rPr>
        <w:t>
      _________________________________________________________________</w:t>
      </w:r>
    </w:p>
    <w:bookmarkEnd w:id="637"/>
    <w:bookmarkStart w:name="z30776" w:id="638"/>
    <w:p>
      <w:pPr>
        <w:spacing w:after="0"/>
        <w:ind w:left="0"/>
        <w:jc w:val="both"/>
      </w:pPr>
      <w:r>
        <w:rPr>
          <w:rFonts w:ascii="Times New Roman"/>
          <w:b w:val="false"/>
          <w:i w:val="false"/>
          <w:color w:val="000000"/>
          <w:sz w:val="28"/>
        </w:rPr>
        <w:t>
      3. Туған күні (Дата рождения) ______________________________________</w:t>
      </w:r>
    </w:p>
    <w:bookmarkEnd w:id="638"/>
    <w:bookmarkStart w:name="z30777" w:id="639"/>
    <w:p>
      <w:pPr>
        <w:spacing w:after="0"/>
        <w:ind w:left="0"/>
        <w:jc w:val="both"/>
      </w:pPr>
      <w:r>
        <w:rPr>
          <w:rFonts w:ascii="Times New Roman"/>
          <w:b w:val="false"/>
          <w:i w:val="false"/>
          <w:color w:val="000000"/>
          <w:sz w:val="28"/>
        </w:rPr>
        <w:t>
      4. Үйінің мекенжайы (Домашний адрес) ______________________________</w:t>
      </w:r>
    </w:p>
    <w:bookmarkEnd w:id="639"/>
    <w:bookmarkStart w:name="z30778" w:id="640"/>
    <w:p>
      <w:pPr>
        <w:spacing w:after="0"/>
        <w:ind w:left="0"/>
        <w:jc w:val="both"/>
      </w:pPr>
      <w:r>
        <w:rPr>
          <w:rFonts w:ascii="Times New Roman"/>
          <w:b w:val="false"/>
          <w:i w:val="false"/>
          <w:color w:val="000000"/>
          <w:sz w:val="28"/>
        </w:rPr>
        <w:t>
      5. Жұмыс орны мен кәсібі (Место работы и род занятий) ________________</w:t>
      </w:r>
    </w:p>
    <w:bookmarkEnd w:id="640"/>
    <w:bookmarkStart w:name="z30779" w:id="641"/>
    <w:p>
      <w:pPr>
        <w:spacing w:after="0"/>
        <w:ind w:left="0"/>
        <w:jc w:val="both"/>
      </w:pPr>
      <w:r>
        <w:rPr>
          <w:rFonts w:ascii="Times New Roman"/>
          <w:b w:val="false"/>
          <w:i w:val="false"/>
          <w:color w:val="000000"/>
          <w:sz w:val="28"/>
        </w:rPr>
        <w:t>
      _________________________________________________________________</w:t>
      </w:r>
    </w:p>
    <w:bookmarkEnd w:id="641"/>
    <w:bookmarkStart w:name="z30780" w:id="642"/>
    <w:p>
      <w:pPr>
        <w:spacing w:after="0"/>
        <w:ind w:left="0"/>
        <w:jc w:val="both"/>
      </w:pPr>
      <w:r>
        <w:rPr>
          <w:rFonts w:ascii="Times New Roman"/>
          <w:b w:val="false"/>
          <w:i w:val="false"/>
          <w:color w:val="000000"/>
          <w:sz w:val="28"/>
        </w:rPr>
        <w:t>
      6. Күндері: түсуі (Даты: поступления) ________________________________</w:t>
      </w:r>
    </w:p>
    <w:bookmarkEnd w:id="642"/>
    <w:bookmarkStart w:name="z30781" w:id="643"/>
    <w:p>
      <w:pPr>
        <w:spacing w:after="0"/>
        <w:ind w:left="0"/>
        <w:jc w:val="both"/>
      </w:pPr>
      <w:r>
        <w:rPr>
          <w:rFonts w:ascii="Times New Roman"/>
          <w:b w:val="false"/>
          <w:i w:val="false"/>
          <w:color w:val="000000"/>
          <w:sz w:val="28"/>
        </w:rPr>
        <w:t>
      Шығуы (выбытия) _________________________________________________</w:t>
      </w:r>
    </w:p>
    <w:bookmarkEnd w:id="643"/>
    <w:bookmarkStart w:name="z30782" w:id="644"/>
    <w:p>
      <w:pPr>
        <w:spacing w:after="0"/>
        <w:ind w:left="0"/>
        <w:jc w:val="both"/>
      </w:pPr>
      <w:r>
        <w:rPr>
          <w:rFonts w:ascii="Times New Roman"/>
          <w:b w:val="false"/>
          <w:i w:val="false"/>
          <w:color w:val="000000"/>
          <w:sz w:val="28"/>
        </w:rPr>
        <w:t>
      7. Толық диагнозы (негізгі ауруы, қосалқы асқынулар)</w:t>
      </w:r>
    </w:p>
    <w:bookmarkEnd w:id="644"/>
    <w:bookmarkStart w:name="z30783" w:id="645"/>
    <w:p>
      <w:pPr>
        <w:spacing w:after="0"/>
        <w:ind w:left="0"/>
        <w:jc w:val="both"/>
      </w:pPr>
      <w:r>
        <w:rPr>
          <w:rFonts w:ascii="Times New Roman"/>
          <w:b w:val="false"/>
          <w:i w:val="false"/>
          <w:color w:val="000000"/>
          <w:sz w:val="28"/>
        </w:rPr>
        <w:t>
      (Полный диагноз (основное заболевание, сопутствующее осложнение)</w:t>
      </w:r>
    </w:p>
    <w:bookmarkEnd w:id="645"/>
    <w:bookmarkStart w:name="z30784" w:id="646"/>
    <w:p>
      <w:pPr>
        <w:spacing w:after="0"/>
        <w:ind w:left="0"/>
        <w:jc w:val="both"/>
      </w:pPr>
      <w:r>
        <w:rPr>
          <w:rFonts w:ascii="Times New Roman"/>
          <w:b w:val="false"/>
          <w:i w:val="false"/>
          <w:color w:val="000000"/>
          <w:sz w:val="28"/>
        </w:rPr>
        <w:t>
      _________________________________________________________________</w:t>
      </w:r>
    </w:p>
    <w:bookmarkEnd w:id="646"/>
    <w:bookmarkStart w:name="z30785" w:id="647"/>
    <w:p>
      <w:pPr>
        <w:spacing w:after="0"/>
        <w:ind w:left="0"/>
        <w:jc w:val="both"/>
      </w:pPr>
      <w:r>
        <w:rPr>
          <w:rFonts w:ascii="Times New Roman"/>
          <w:b w:val="false"/>
          <w:i w:val="false"/>
          <w:color w:val="000000"/>
          <w:sz w:val="28"/>
        </w:rPr>
        <w:t>
      _________________________________________________________________</w:t>
      </w:r>
    </w:p>
    <w:bookmarkEnd w:id="647"/>
    <w:bookmarkStart w:name="z30786" w:id="648"/>
    <w:p>
      <w:pPr>
        <w:spacing w:after="0"/>
        <w:ind w:left="0"/>
        <w:jc w:val="both"/>
      </w:pPr>
      <w:r>
        <w:rPr>
          <w:rFonts w:ascii="Times New Roman"/>
          <w:b w:val="false"/>
          <w:i w:val="false"/>
          <w:color w:val="000000"/>
          <w:sz w:val="28"/>
        </w:rPr>
        <w:t>
      _________________________________________________________________</w:t>
      </w:r>
    </w:p>
    <w:bookmarkEnd w:id="648"/>
    <w:bookmarkStart w:name="z30787" w:id="649"/>
    <w:p>
      <w:pPr>
        <w:spacing w:after="0"/>
        <w:ind w:left="0"/>
        <w:jc w:val="both"/>
      </w:pPr>
      <w:r>
        <w:rPr>
          <w:rFonts w:ascii="Times New Roman"/>
          <w:b w:val="false"/>
          <w:i w:val="false"/>
          <w:color w:val="000000"/>
          <w:sz w:val="28"/>
        </w:rPr>
        <w:t>
      Қорытынды диагноз:</w:t>
      </w:r>
    </w:p>
    <w:bookmarkEnd w:id="649"/>
    <w:bookmarkStart w:name="z30788" w:id="650"/>
    <w:p>
      <w:pPr>
        <w:spacing w:after="0"/>
        <w:ind w:left="0"/>
        <w:jc w:val="both"/>
      </w:pPr>
      <w:r>
        <w:rPr>
          <w:rFonts w:ascii="Times New Roman"/>
          <w:b w:val="false"/>
          <w:i w:val="false"/>
          <w:color w:val="000000"/>
          <w:sz w:val="28"/>
        </w:rPr>
        <w:t>
      (Заключительный диагноз:) _________________________________________</w:t>
      </w:r>
    </w:p>
    <w:bookmarkEnd w:id="650"/>
    <w:bookmarkStart w:name="z30789" w:id="651"/>
    <w:p>
      <w:pPr>
        <w:spacing w:after="0"/>
        <w:ind w:left="0"/>
        <w:jc w:val="both"/>
      </w:pPr>
      <w:r>
        <w:rPr>
          <w:rFonts w:ascii="Times New Roman"/>
          <w:b w:val="false"/>
          <w:i w:val="false"/>
          <w:color w:val="000000"/>
          <w:sz w:val="28"/>
        </w:rPr>
        <w:t>
      _________________________________________________________________</w:t>
      </w:r>
    </w:p>
    <w:bookmarkEnd w:id="651"/>
    <w:bookmarkStart w:name="z30790" w:id="652"/>
    <w:p>
      <w:pPr>
        <w:spacing w:after="0"/>
        <w:ind w:left="0"/>
        <w:jc w:val="both"/>
      </w:pPr>
      <w:r>
        <w:rPr>
          <w:rFonts w:ascii="Times New Roman"/>
          <w:b w:val="false"/>
          <w:i w:val="false"/>
          <w:color w:val="000000"/>
          <w:sz w:val="28"/>
        </w:rPr>
        <w:t>
      Қосалқы аурулар:</w:t>
      </w:r>
    </w:p>
    <w:bookmarkEnd w:id="652"/>
    <w:bookmarkStart w:name="z30791" w:id="653"/>
    <w:p>
      <w:pPr>
        <w:spacing w:after="0"/>
        <w:ind w:left="0"/>
        <w:jc w:val="both"/>
      </w:pPr>
      <w:r>
        <w:rPr>
          <w:rFonts w:ascii="Times New Roman"/>
          <w:b w:val="false"/>
          <w:i w:val="false"/>
          <w:color w:val="000000"/>
          <w:sz w:val="28"/>
        </w:rPr>
        <w:t>
      (Сопутствующие заболевания:) ______________________________________</w:t>
      </w:r>
    </w:p>
    <w:bookmarkEnd w:id="653"/>
    <w:bookmarkStart w:name="z30792" w:id="654"/>
    <w:p>
      <w:pPr>
        <w:spacing w:after="0"/>
        <w:ind w:left="0"/>
        <w:jc w:val="both"/>
      </w:pPr>
      <w:r>
        <w:rPr>
          <w:rFonts w:ascii="Times New Roman"/>
          <w:b w:val="false"/>
          <w:i w:val="false"/>
          <w:color w:val="000000"/>
          <w:sz w:val="28"/>
        </w:rPr>
        <w:t>
      _________________________________________________________________</w:t>
      </w:r>
    </w:p>
    <w:bookmarkEnd w:id="654"/>
    <w:bookmarkStart w:name="z30793" w:id="655"/>
    <w:p>
      <w:pPr>
        <w:spacing w:after="0"/>
        <w:ind w:left="0"/>
        <w:jc w:val="both"/>
      </w:pPr>
      <w:r>
        <w:rPr>
          <w:rFonts w:ascii="Times New Roman"/>
          <w:b w:val="false"/>
          <w:i w:val="false"/>
          <w:color w:val="000000"/>
          <w:sz w:val="28"/>
        </w:rPr>
        <w:t>
      _________________________________________________________________</w:t>
      </w:r>
    </w:p>
    <w:bookmarkEnd w:id="655"/>
    <w:bookmarkStart w:name="z30794" w:id="656"/>
    <w:p>
      <w:pPr>
        <w:spacing w:after="0"/>
        <w:ind w:left="0"/>
        <w:jc w:val="both"/>
      </w:pPr>
      <w:r>
        <w:rPr>
          <w:rFonts w:ascii="Times New Roman"/>
          <w:b w:val="false"/>
          <w:i w:val="false"/>
          <w:color w:val="000000"/>
          <w:sz w:val="28"/>
        </w:rPr>
        <w:t>
      8. Қысқаша анамнез, диагностикалық зерттеулер, ауру ағымы, жүргізілген ем,</w:t>
      </w:r>
    </w:p>
    <w:bookmarkEnd w:id="656"/>
    <w:bookmarkStart w:name="z30795" w:id="657"/>
    <w:p>
      <w:pPr>
        <w:spacing w:after="0"/>
        <w:ind w:left="0"/>
        <w:jc w:val="both"/>
      </w:pPr>
      <w:r>
        <w:rPr>
          <w:rFonts w:ascii="Times New Roman"/>
          <w:b w:val="false"/>
          <w:i w:val="false"/>
          <w:color w:val="000000"/>
          <w:sz w:val="28"/>
        </w:rPr>
        <w:t>
      жолданғандағы, шыққандағы жағдайы</w:t>
      </w:r>
    </w:p>
    <w:bookmarkEnd w:id="657"/>
    <w:bookmarkStart w:name="z30796" w:id="658"/>
    <w:p>
      <w:pPr>
        <w:spacing w:after="0"/>
        <w:ind w:left="0"/>
        <w:jc w:val="both"/>
      </w:pPr>
      <w:r>
        <w:rPr>
          <w:rFonts w:ascii="Times New Roman"/>
          <w:b w:val="false"/>
          <w:i w:val="false"/>
          <w:color w:val="000000"/>
          <w:sz w:val="28"/>
        </w:rPr>
        <w:t>
      (Краткий анамнез, диагностические исследования, течение болезни, проведенное</w:t>
      </w:r>
    </w:p>
    <w:bookmarkEnd w:id="658"/>
    <w:bookmarkStart w:name="z30797" w:id="659"/>
    <w:p>
      <w:pPr>
        <w:spacing w:after="0"/>
        <w:ind w:left="0"/>
        <w:jc w:val="both"/>
      </w:pPr>
      <w:r>
        <w:rPr>
          <w:rFonts w:ascii="Times New Roman"/>
          <w:b w:val="false"/>
          <w:i w:val="false"/>
          <w:color w:val="000000"/>
          <w:sz w:val="28"/>
        </w:rPr>
        <w:t>
      лечение, состояние при направлении, при выписке)</w:t>
      </w:r>
    </w:p>
    <w:bookmarkEnd w:id="659"/>
    <w:bookmarkStart w:name="z30798" w:id="660"/>
    <w:p>
      <w:pPr>
        <w:spacing w:after="0"/>
        <w:ind w:left="0"/>
        <w:jc w:val="both"/>
      </w:pPr>
      <w:r>
        <w:rPr>
          <w:rFonts w:ascii="Times New Roman"/>
          <w:b w:val="false"/>
          <w:i w:val="false"/>
          <w:color w:val="000000"/>
          <w:sz w:val="28"/>
        </w:rPr>
        <w:t>
      _________________________________________________________________</w:t>
      </w:r>
    </w:p>
    <w:bookmarkEnd w:id="660"/>
    <w:bookmarkStart w:name="z30799" w:id="661"/>
    <w:p>
      <w:pPr>
        <w:spacing w:after="0"/>
        <w:ind w:left="0"/>
        <w:jc w:val="both"/>
      </w:pPr>
      <w:r>
        <w:rPr>
          <w:rFonts w:ascii="Times New Roman"/>
          <w:b w:val="false"/>
          <w:i w:val="false"/>
          <w:color w:val="000000"/>
          <w:sz w:val="28"/>
        </w:rPr>
        <w:t>
      _________________________________________________________________</w:t>
      </w:r>
    </w:p>
    <w:bookmarkEnd w:id="661"/>
    <w:bookmarkStart w:name="z30800" w:id="662"/>
    <w:p>
      <w:pPr>
        <w:spacing w:after="0"/>
        <w:ind w:left="0"/>
        <w:jc w:val="both"/>
      </w:pPr>
      <w:r>
        <w:rPr>
          <w:rFonts w:ascii="Times New Roman"/>
          <w:b w:val="false"/>
          <w:i w:val="false"/>
          <w:color w:val="000000"/>
          <w:sz w:val="28"/>
        </w:rPr>
        <w:t>
      _________________________________________________________________</w:t>
      </w:r>
    </w:p>
    <w:bookmarkEnd w:id="662"/>
    <w:bookmarkStart w:name="z30801" w:id="663"/>
    <w:p>
      <w:pPr>
        <w:spacing w:after="0"/>
        <w:ind w:left="0"/>
        <w:jc w:val="both"/>
      </w:pPr>
      <w:r>
        <w:rPr>
          <w:rFonts w:ascii="Times New Roman"/>
          <w:b w:val="false"/>
          <w:i w:val="false"/>
          <w:color w:val="000000"/>
          <w:sz w:val="28"/>
        </w:rPr>
        <w:t>
      Түскен кездегі шағымдар:</w:t>
      </w:r>
    </w:p>
    <w:bookmarkEnd w:id="663"/>
    <w:bookmarkStart w:name="z30802" w:id="664"/>
    <w:p>
      <w:pPr>
        <w:spacing w:after="0"/>
        <w:ind w:left="0"/>
        <w:jc w:val="both"/>
      </w:pPr>
      <w:r>
        <w:rPr>
          <w:rFonts w:ascii="Times New Roman"/>
          <w:b w:val="false"/>
          <w:i w:val="false"/>
          <w:color w:val="000000"/>
          <w:sz w:val="28"/>
        </w:rPr>
        <w:t>
      (Жалобы при поступлении:) ________________________________________</w:t>
      </w:r>
    </w:p>
    <w:bookmarkEnd w:id="664"/>
    <w:bookmarkStart w:name="z30803" w:id="665"/>
    <w:p>
      <w:pPr>
        <w:spacing w:after="0"/>
        <w:ind w:left="0"/>
        <w:jc w:val="both"/>
      </w:pPr>
      <w:r>
        <w:rPr>
          <w:rFonts w:ascii="Times New Roman"/>
          <w:b w:val="false"/>
          <w:i w:val="false"/>
          <w:color w:val="000000"/>
          <w:sz w:val="28"/>
        </w:rPr>
        <w:t>
      _________________________________________________________________</w:t>
      </w:r>
    </w:p>
    <w:bookmarkEnd w:id="665"/>
    <w:bookmarkStart w:name="z30804" w:id="666"/>
    <w:p>
      <w:pPr>
        <w:spacing w:after="0"/>
        <w:ind w:left="0"/>
        <w:jc w:val="both"/>
      </w:pPr>
      <w:r>
        <w:rPr>
          <w:rFonts w:ascii="Times New Roman"/>
          <w:b w:val="false"/>
          <w:i w:val="false"/>
          <w:color w:val="000000"/>
          <w:sz w:val="28"/>
        </w:rPr>
        <w:t>
      _________________________________________________________________</w:t>
      </w:r>
    </w:p>
    <w:bookmarkEnd w:id="666"/>
    <w:bookmarkStart w:name="z30805" w:id="667"/>
    <w:p>
      <w:pPr>
        <w:spacing w:after="0"/>
        <w:ind w:left="0"/>
        <w:jc w:val="both"/>
      </w:pPr>
      <w:r>
        <w:rPr>
          <w:rFonts w:ascii="Times New Roman"/>
          <w:b w:val="false"/>
          <w:i w:val="false"/>
          <w:color w:val="000000"/>
          <w:sz w:val="28"/>
        </w:rPr>
        <w:t>
      Ауру анамнезі:</w:t>
      </w:r>
    </w:p>
    <w:bookmarkEnd w:id="667"/>
    <w:bookmarkStart w:name="z30806" w:id="668"/>
    <w:p>
      <w:pPr>
        <w:spacing w:after="0"/>
        <w:ind w:left="0"/>
        <w:jc w:val="both"/>
      </w:pPr>
      <w:r>
        <w:rPr>
          <w:rFonts w:ascii="Times New Roman"/>
          <w:b w:val="false"/>
          <w:i w:val="false"/>
          <w:color w:val="000000"/>
          <w:sz w:val="28"/>
        </w:rPr>
        <w:t>
      (Анамнез заболевания:)_____________________________________________</w:t>
      </w:r>
    </w:p>
    <w:bookmarkEnd w:id="668"/>
    <w:bookmarkStart w:name="z30807" w:id="669"/>
    <w:p>
      <w:pPr>
        <w:spacing w:after="0"/>
        <w:ind w:left="0"/>
        <w:jc w:val="both"/>
      </w:pPr>
      <w:r>
        <w:rPr>
          <w:rFonts w:ascii="Times New Roman"/>
          <w:b w:val="false"/>
          <w:i w:val="false"/>
          <w:color w:val="000000"/>
          <w:sz w:val="28"/>
        </w:rPr>
        <w:t>
      _________________________________________________________________</w:t>
      </w:r>
    </w:p>
    <w:bookmarkEnd w:id="669"/>
    <w:bookmarkStart w:name="z30808" w:id="670"/>
    <w:p>
      <w:pPr>
        <w:spacing w:after="0"/>
        <w:ind w:left="0"/>
        <w:jc w:val="both"/>
      </w:pPr>
      <w:r>
        <w:rPr>
          <w:rFonts w:ascii="Times New Roman"/>
          <w:b w:val="false"/>
          <w:i w:val="false"/>
          <w:color w:val="000000"/>
          <w:sz w:val="28"/>
        </w:rPr>
        <w:t>
      Өмір анамнезі: (Анамнез жизни:) ____________________________________</w:t>
      </w:r>
    </w:p>
    <w:bookmarkEnd w:id="670"/>
    <w:bookmarkStart w:name="z30809" w:id="671"/>
    <w:p>
      <w:pPr>
        <w:spacing w:after="0"/>
        <w:ind w:left="0"/>
        <w:jc w:val="both"/>
      </w:pPr>
      <w:r>
        <w:rPr>
          <w:rFonts w:ascii="Times New Roman"/>
          <w:b w:val="false"/>
          <w:i w:val="false"/>
          <w:color w:val="000000"/>
          <w:sz w:val="28"/>
        </w:rPr>
        <w:t>
      _________________________________________________________________</w:t>
      </w:r>
    </w:p>
    <w:bookmarkEnd w:id="671"/>
    <w:bookmarkStart w:name="z30810" w:id="672"/>
    <w:p>
      <w:pPr>
        <w:spacing w:after="0"/>
        <w:ind w:left="0"/>
        <w:jc w:val="both"/>
      </w:pPr>
      <w:r>
        <w:rPr>
          <w:rFonts w:ascii="Times New Roman"/>
          <w:b w:val="false"/>
          <w:i w:val="false"/>
          <w:color w:val="000000"/>
          <w:sz w:val="28"/>
        </w:rPr>
        <w:t>
      _________________________________________________________________</w:t>
      </w:r>
    </w:p>
    <w:bookmarkEnd w:id="672"/>
    <w:bookmarkStart w:name="z30811" w:id="673"/>
    <w:p>
      <w:pPr>
        <w:spacing w:after="0"/>
        <w:ind w:left="0"/>
        <w:jc w:val="both"/>
      </w:pPr>
      <w:r>
        <w:rPr>
          <w:rFonts w:ascii="Times New Roman"/>
          <w:b w:val="false"/>
          <w:i w:val="false"/>
          <w:color w:val="000000"/>
          <w:sz w:val="28"/>
        </w:rPr>
        <w:t>
      Аллергологиялық анамнезі: (Аллергологический анамнез:) ______________</w:t>
      </w:r>
    </w:p>
    <w:bookmarkEnd w:id="673"/>
    <w:bookmarkStart w:name="z30812" w:id="674"/>
    <w:p>
      <w:pPr>
        <w:spacing w:after="0"/>
        <w:ind w:left="0"/>
        <w:jc w:val="both"/>
      </w:pPr>
      <w:r>
        <w:rPr>
          <w:rFonts w:ascii="Times New Roman"/>
          <w:b w:val="false"/>
          <w:i w:val="false"/>
          <w:color w:val="000000"/>
          <w:sz w:val="28"/>
        </w:rPr>
        <w:t>
      _________________________________________________________________</w:t>
      </w:r>
    </w:p>
    <w:bookmarkEnd w:id="674"/>
    <w:bookmarkStart w:name="z30813" w:id="675"/>
    <w:p>
      <w:pPr>
        <w:spacing w:after="0"/>
        <w:ind w:left="0"/>
        <w:jc w:val="both"/>
      </w:pPr>
      <w:r>
        <w:rPr>
          <w:rFonts w:ascii="Times New Roman"/>
          <w:b w:val="false"/>
          <w:i w:val="false"/>
          <w:color w:val="000000"/>
          <w:sz w:val="28"/>
        </w:rPr>
        <w:t>
      Объективті деректер: (Объективные данные:) __________________________</w:t>
      </w:r>
    </w:p>
    <w:bookmarkEnd w:id="675"/>
    <w:bookmarkStart w:name="z30814" w:id="676"/>
    <w:p>
      <w:pPr>
        <w:spacing w:after="0"/>
        <w:ind w:left="0"/>
        <w:jc w:val="both"/>
      </w:pPr>
      <w:r>
        <w:rPr>
          <w:rFonts w:ascii="Times New Roman"/>
          <w:b w:val="false"/>
          <w:i w:val="false"/>
          <w:color w:val="000000"/>
          <w:sz w:val="28"/>
        </w:rPr>
        <w:t>
      _________________________________________________________________</w:t>
      </w:r>
    </w:p>
    <w:bookmarkEnd w:id="676"/>
    <w:bookmarkStart w:name="z30815" w:id="677"/>
    <w:p>
      <w:pPr>
        <w:spacing w:after="0"/>
        <w:ind w:left="0"/>
        <w:jc w:val="both"/>
      </w:pPr>
      <w:r>
        <w:rPr>
          <w:rFonts w:ascii="Times New Roman"/>
          <w:b w:val="false"/>
          <w:i w:val="false"/>
          <w:color w:val="000000"/>
          <w:sz w:val="28"/>
        </w:rPr>
        <w:t>
      _________________________________________________________________</w:t>
      </w:r>
    </w:p>
    <w:bookmarkEnd w:id="677"/>
    <w:bookmarkStart w:name="z30816" w:id="678"/>
    <w:p>
      <w:pPr>
        <w:spacing w:after="0"/>
        <w:ind w:left="0"/>
        <w:jc w:val="both"/>
      </w:pPr>
      <w:r>
        <w:rPr>
          <w:rFonts w:ascii="Times New Roman"/>
          <w:b w:val="false"/>
          <w:i w:val="false"/>
          <w:color w:val="000000"/>
          <w:sz w:val="28"/>
        </w:rPr>
        <w:t>
      _________________________________________________________________</w:t>
      </w:r>
    </w:p>
    <w:bookmarkEnd w:id="678"/>
    <w:bookmarkStart w:name="z30817" w:id="679"/>
    <w:p>
      <w:pPr>
        <w:spacing w:after="0"/>
        <w:ind w:left="0"/>
        <w:jc w:val="both"/>
      </w:pPr>
      <w:r>
        <w:rPr>
          <w:rFonts w:ascii="Times New Roman"/>
          <w:b w:val="false"/>
          <w:i w:val="false"/>
          <w:color w:val="000000"/>
          <w:sz w:val="28"/>
        </w:rPr>
        <w:t>
      _________________________________________________________________</w:t>
      </w:r>
    </w:p>
    <w:bookmarkEnd w:id="679"/>
    <w:bookmarkStart w:name="z30818" w:id="680"/>
    <w:p>
      <w:pPr>
        <w:spacing w:after="0"/>
        <w:ind w:left="0"/>
        <w:jc w:val="both"/>
      </w:pPr>
      <w:r>
        <w:rPr>
          <w:rFonts w:ascii="Times New Roman"/>
          <w:b w:val="false"/>
          <w:i w:val="false"/>
          <w:color w:val="000000"/>
          <w:sz w:val="28"/>
        </w:rPr>
        <w:t>
      _________________________________________________________________</w:t>
      </w:r>
    </w:p>
    <w:bookmarkEnd w:id="680"/>
    <w:bookmarkStart w:name="z30819" w:id="681"/>
    <w:p>
      <w:pPr>
        <w:spacing w:after="0"/>
        <w:ind w:left="0"/>
        <w:jc w:val="both"/>
      </w:pPr>
      <w:r>
        <w:rPr>
          <w:rFonts w:ascii="Times New Roman"/>
          <w:b w:val="false"/>
          <w:i w:val="false"/>
          <w:color w:val="000000"/>
          <w:sz w:val="28"/>
        </w:rPr>
        <w:t>
      _________________________________________________________________</w:t>
      </w:r>
    </w:p>
    <w:bookmarkEnd w:id="681"/>
    <w:bookmarkStart w:name="z30820" w:id="682"/>
    <w:p>
      <w:pPr>
        <w:spacing w:after="0"/>
        <w:ind w:left="0"/>
        <w:jc w:val="both"/>
      </w:pPr>
      <w:r>
        <w:rPr>
          <w:rFonts w:ascii="Times New Roman"/>
          <w:b w:val="false"/>
          <w:i w:val="false"/>
          <w:color w:val="000000"/>
          <w:sz w:val="28"/>
        </w:rPr>
        <w:t>
      Мамандардың консультациясы: (Консультации специалистов:) ___________</w:t>
      </w:r>
    </w:p>
    <w:bookmarkEnd w:id="682"/>
    <w:bookmarkStart w:name="z30821" w:id="683"/>
    <w:p>
      <w:pPr>
        <w:spacing w:after="0"/>
        <w:ind w:left="0"/>
        <w:jc w:val="both"/>
      </w:pPr>
      <w:r>
        <w:rPr>
          <w:rFonts w:ascii="Times New Roman"/>
          <w:b w:val="false"/>
          <w:i w:val="false"/>
          <w:color w:val="000000"/>
          <w:sz w:val="28"/>
        </w:rPr>
        <w:t>
      _________________________________________________________________</w:t>
      </w:r>
    </w:p>
    <w:bookmarkEnd w:id="683"/>
    <w:bookmarkStart w:name="z30822" w:id="684"/>
    <w:p>
      <w:pPr>
        <w:spacing w:after="0"/>
        <w:ind w:left="0"/>
        <w:jc w:val="both"/>
      </w:pPr>
      <w:r>
        <w:rPr>
          <w:rFonts w:ascii="Times New Roman"/>
          <w:b w:val="false"/>
          <w:i w:val="false"/>
          <w:color w:val="000000"/>
          <w:sz w:val="28"/>
        </w:rPr>
        <w:t>
      ___________________________________________________________________</w:t>
      </w:r>
    </w:p>
    <w:bookmarkEnd w:id="684"/>
    <w:bookmarkStart w:name="z30823" w:id="685"/>
    <w:p>
      <w:pPr>
        <w:spacing w:after="0"/>
        <w:ind w:left="0"/>
        <w:jc w:val="both"/>
      </w:pPr>
      <w:r>
        <w:rPr>
          <w:rFonts w:ascii="Times New Roman"/>
          <w:b w:val="false"/>
          <w:i w:val="false"/>
          <w:color w:val="000000"/>
          <w:sz w:val="28"/>
        </w:rPr>
        <w:t>
      Зертханалық-диагностикалық зерттеулер:</w:t>
      </w:r>
    </w:p>
    <w:bookmarkEnd w:id="685"/>
    <w:bookmarkStart w:name="z30824" w:id="686"/>
    <w:p>
      <w:pPr>
        <w:spacing w:after="0"/>
        <w:ind w:left="0"/>
        <w:jc w:val="both"/>
      </w:pPr>
      <w:r>
        <w:rPr>
          <w:rFonts w:ascii="Times New Roman"/>
          <w:b w:val="false"/>
          <w:i w:val="false"/>
          <w:color w:val="000000"/>
          <w:sz w:val="28"/>
        </w:rPr>
        <w:t>
      (Лабораторно-диагностические исследования:)</w:t>
      </w:r>
    </w:p>
    <w:bookmarkEnd w:id="686"/>
    <w:bookmarkStart w:name="z30825" w:id="687"/>
    <w:p>
      <w:pPr>
        <w:spacing w:after="0"/>
        <w:ind w:left="0"/>
        <w:jc w:val="both"/>
      </w:pPr>
      <w:r>
        <w:rPr>
          <w:rFonts w:ascii="Times New Roman"/>
          <w:b w:val="false"/>
          <w:i w:val="false"/>
          <w:color w:val="000000"/>
          <w:sz w:val="28"/>
        </w:rPr>
        <w:t>
      ___________________________________________________________________</w:t>
      </w:r>
    </w:p>
    <w:bookmarkEnd w:id="687"/>
    <w:bookmarkStart w:name="z30826" w:id="688"/>
    <w:p>
      <w:pPr>
        <w:spacing w:after="0"/>
        <w:ind w:left="0"/>
        <w:jc w:val="both"/>
      </w:pPr>
      <w:r>
        <w:rPr>
          <w:rFonts w:ascii="Times New Roman"/>
          <w:b w:val="false"/>
          <w:i w:val="false"/>
          <w:color w:val="000000"/>
          <w:sz w:val="28"/>
        </w:rPr>
        <w:t>
      ___________________________________________________________________</w:t>
      </w:r>
    </w:p>
    <w:bookmarkEnd w:id="688"/>
    <w:bookmarkStart w:name="z30827" w:id="689"/>
    <w:p>
      <w:pPr>
        <w:spacing w:after="0"/>
        <w:ind w:left="0"/>
        <w:jc w:val="both"/>
      </w:pPr>
      <w:r>
        <w:rPr>
          <w:rFonts w:ascii="Times New Roman"/>
          <w:b w:val="false"/>
          <w:i w:val="false"/>
          <w:color w:val="000000"/>
          <w:sz w:val="28"/>
        </w:rPr>
        <w:t>
      ___________________________________________________________________</w:t>
      </w:r>
    </w:p>
    <w:bookmarkEnd w:id="689"/>
    <w:bookmarkStart w:name="z30828" w:id="690"/>
    <w:p>
      <w:pPr>
        <w:spacing w:after="0"/>
        <w:ind w:left="0"/>
        <w:jc w:val="both"/>
      </w:pPr>
      <w:r>
        <w:rPr>
          <w:rFonts w:ascii="Times New Roman"/>
          <w:b w:val="false"/>
          <w:i w:val="false"/>
          <w:color w:val="000000"/>
          <w:sz w:val="28"/>
        </w:rPr>
        <w:t>
      ___________________________________________________________________</w:t>
      </w:r>
    </w:p>
    <w:bookmarkEnd w:id="690"/>
    <w:bookmarkStart w:name="z30829" w:id="691"/>
    <w:p>
      <w:pPr>
        <w:spacing w:after="0"/>
        <w:ind w:left="0"/>
        <w:jc w:val="both"/>
      </w:pPr>
      <w:r>
        <w:rPr>
          <w:rFonts w:ascii="Times New Roman"/>
          <w:b w:val="false"/>
          <w:i w:val="false"/>
          <w:color w:val="000000"/>
          <w:sz w:val="28"/>
        </w:rPr>
        <w:t>
      ___________________________________________________________________</w:t>
      </w:r>
    </w:p>
    <w:bookmarkEnd w:id="691"/>
    <w:bookmarkStart w:name="z30830" w:id="692"/>
    <w:p>
      <w:pPr>
        <w:spacing w:after="0"/>
        <w:ind w:left="0"/>
        <w:jc w:val="both"/>
      </w:pPr>
      <w:r>
        <w:rPr>
          <w:rFonts w:ascii="Times New Roman"/>
          <w:b w:val="false"/>
          <w:i w:val="false"/>
          <w:color w:val="000000"/>
          <w:sz w:val="28"/>
        </w:rPr>
        <w:t>
      ___________________________________________________________________</w:t>
      </w:r>
    </w:p>
    <w:bookmarkEnd w:id="692"/>
    <w:bookmarkStart w:name="z30831" w:id="693"/>
    <w:p>
      <w:pPr>
        <w:spacing w:after="0"/>
        <w:ind w:left="0"/>
        <w:jc w:val="both"/>
      </w:pPr>
      <w:r>
        <w:rPr>
          <w:rFonts w:ascii="Times New Roman"/>
          <w:b w:val="false"/>
          <w:i w:val="false"/>
          <w:color w:val="000000"/>
          <w:sz w:val="28"/>
        </w:rPr>
        <w:t>
      Өткізілген емдеу: (Проведенное лечение:) _______________________________</w:t>
      </w:r>
    </w:p>
    <w:bookmarkEnd w:id="693"/>
    <w:bookmarkStart w:name="z30832" w:id="694"/>
    <w:p>
      <w:pPr>
        <w:spacing w:after="0"/>
        <w:ind w:left="0"/>
        <w:jc w:val="both"/>
      </w:pPr>
      <w:r>
        <w:rPr>
          <w:rFonts w:ascii="Times New Roman"/>
          <w:b w:val="false"/>
          <w:i w:val="false"/>
          <w:color w:val="000000"/>
          <w:sz w:val="28"/>
        </w:rPr>
        <w:t>
      ___________________________________________________________________</w:t>
      </w:r>
    </w:p>
    <w:bookmarkEnd w:id="694"/>
    <w:bookmarkStart w:name="z30833" w:id="695"/>
    <w:p>
      <w:pPr>
        <w:spacing w:after="0"/>
        <w:ind w:left="0"/>
        <w:jc w:val="both"/>
      </w:pPr>
      <w:r>
        <w:rPr>
          <w:rFonts w:ascii="Times New Roman"/>
          <w:b w:val="false"/>
          <w:i w:val="false"/>
          <w:color w:val="000000"/>
          <w:sz w:val="28"/>
        </w:rPr>
        <w:t>
      ___________________________________________________________________</w:t>
      </w:r>
    </w:p>
    <w:bookmarkEnd w:id="695"/>
    <w:bookmarkStart w:name="z30834" w:id="696"/>
    <w:p>
      <w:pPr>
        <w:spacing w:after="0"/>
        <w:ind w:left="0"/>
        <w:jc w:val="both"/>
      </w:pPr>
      <w:r>
        <w:rPr>
          <w:rFonts w:ascii="Times New Roman"/>
          <w:b w:val="false"/>
          <w:i w:val="false"/>
          <w:color w:val="000000"/>
          <w:sz w:val="28"/>
        </w:rPr>
        <w:t>
      ___________________________________________________________________</w:t>
      </w:r>
    </w:p>
    <w:bookmarkEnd w:id="696"/>
    <w:bookmarkStart w:name="z30835" w:id="697"/>
    <w:p>
      <w:pPr>
        <w:spacing w:after="0"/>
        <w:ind w:left="0"/>
        <w:jc w:val="both"/>
      </w:pPr>
      <w:r>
        <w:rPr>
          <w:rFonts w:ascii="Times New Roman"/>
          <w:b w:val="false"/>
          <w:i w:val="false"/>
          <w:color w:val="000000"/>
          <w:sz w:val="28"/>
        </w:rPr>
        <w:t>
      ___________________________________________________________________</w:t>
      </w:r>
    </w:p>
    <w:bookmarkEnd w:id="697"/>
    <w:bookmarkStart w:name="z30836" w:id="698"/>
    <w:p>
      <w:pPr>
        <w:spacing w:after="0"/>
        <w:ind w:left="0"/>
        <w:jc w:val="both"/>
      </w:pPr>
      <w:r>
        <w:rPr>
          <w:rFonts w:ascii="Times New Roman"/>
          <w:b w:val="false"/>
          <w:i w:val="false"/>
          <w:color w:val="000000"/>
          <w:sz w:val="28"/>
        </w:rPr>
        <w:t>
      ___________________________________________________________________</w:t>
      </w:r>
    </w:p>
    <w:bookmarkEnd w:id="698"/>
    <w:bookmarkStart w:name="z30837" w:id="699"/>
    <w:p>
      <w:pPr>
        <w:spacing w:after="0"/>
        <w:ind w:left="0"/>
        <w:jc w:val="both"/>
      </w:pPr>
      <w:r>
        <w:rPr>
          <w:rFonts w:ascii="Times New Roman"/>
          <w:b w:val="false"/>
          <w:i w:val="false"/>
          <w:color w:val="000000"/>
          <w:sz w:val="28"/>
        </w:rPr>
        <w:t>
      Шығару кезіндегі жағдай: (Состояние при выписке:) ______________________</w:t>
      </w:r>
    </w:p>
    <w:bookmarkEnd w:id="699"/>
    <w:bookmarkStart w:name="z30838" w:id="700"/>
    <w:p>
      <w:pPr>
        <w:spacing w:after="0"/>
        <w:ind w:left="0"/>
        <w:jc w:val="both"/>
      </w:pPr>
      <w:r>
        <w:rPr>
          <w:rFonts w:ascii="Times New Roman"/>
          <w:b w:val="false"/>
          <w:i w:val="false"/>
          <w:color w:val="000000"/>
          <w:sz w:val="28"/>
        </w:rPr>
        <w:t>
      ____________________________________________________________________</w:t>
      </w:r>
    </w:p>
    <w:bookmarkEnd w:id="700"/>
    <w:bookmarkStart w:name="z30839" w:id="701"/>
    <w:p>
      <w:pPr>
        <w:spacing w:after="0"/>
        <w:ind w:left="0"/>
        <w:jc w:val="both"/>
      </w:pPr>
      <w:r>
        <w:rPr>
          <w:rFonts w:ascii="Times New Roman"/>
          <w:b w:val="false"/>
          <w:i w:val="false"/>
          <w:color w:val="000000"/>
          <w:sz w:val="28"/>
        </w:rPr>
        <w:t>
      ____________________________________________________________________</w:t>
      </w:r>
    </w:p>
    <w:bookmarkEnd w:id="701"/>
    <w:bookmarkStart w:name="z30840" w:id="702"/>
    <w:p>
      <w:pPr>
        <w:spacing w:after="0"/>
        <w:ind w:left="0"/>
        <w:jc w:val="both"/>
      </w:pPr>
      <w:r>
        <w:rPr>
          <w:rFonts w:ascii="Times New Roman"/>
          <w:b w:val="false"/>
          <w:i w:val="false"/>
          <w:color w:val="000000"/>
          <w:sz w:val="28"/>
        </w:rPr>
        <w:t>
      Емдеу нәтижесі: (Исход лечения:) ______________________________________</w:t>
      </w:r>
    </w:p>
    <w:bookmarkEnd w:id="702"/>
    <w:bookmarkStart w:name="z30841" w:id="703"/>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703"/>
    <w:bookmarkStart w:name="z30842" w:id="704"/>
    <w:p>
      <w:pPr>
        <w:spacing w:after="0"/>
        <w:ind w:left="0"/>
        <w:jc w:val="both"/>
      </w:pPr>
      <w:r>
        <w:rPr>
          <w:rFonts w:ascii="Times New Roman"/>
          <w:b w:val="false"/>
          <w:i w:val="false"/>
          <w:color w:val="000000"/>
          <w:sz w:val="28"/>
        </w:rPr>
        <w:t>
      ____________________________________________________________________</w:t>
      </w:r>
    </w:p>
    <w:bookmarkEnd w:id="704"/>
    <w:bookmarkStart w:name="z30843" w:id="705"/>
    <w:p>
      <w:pPr>
        <w:spacing w:after="0"/>
        <w:ind w:left="0"/>
        <w:jc w:val="both"/>
      </w:pPr>
      <w:r>
        <w:rPr>
          <w:rFonts w:ascii="Times New Roman"/>
          <w:b w:val="false"/>
          <w:i w:val="false"/>
          <w:color w:val="000000"/>
          <w:sz w:val="28"/>
        </w:rPr>
        <w:t>
      ____________________________________________________________________</w:t>
      </w:r>
    </w:p>
    <w:bookmarkEnd w:id="705"/>
    <w:bookmarkStart w:name="z30844" w:id="706"/>
    <w:p>
      <w:pPr>
        <w:spacing w:after="0"/>
        <w:ind w:left="0"/>
        <w:jc w:val="both"/>
      </w:pPr>
      <w:r>
        <w:rPr>
          <w:rFonts w:ascii="Times New Roman"/>
          <w:b w:val="false"/>
          <w:i w:val="false"/>
          <w:color w:val="000000"/>
          <w:sz w:val="28"/>
        </w:rPr>
        <w:t>
      ____________________________________________________________________</w:t>
      </w:r>
    </w:p>
    <w:bookmarkEnd w:id="706"/>
    <w:bookmarkStart w:name="z30845" w:id="707"/>
    <w:p>
      <w:pPr>
        <w:spacing w:after="0"/>
        <w:ind w:left="0"/>
        <w:jc w:val="both"/>
      </w:pPr>
      <w:r>
        <w:rPr>
          <w:rFonts w:ascii="Times New Roman"/>
          <w:b w:val="false"/>
          <w:i w:val="false"/>
          <w:color w:val="000000"/>
          <w:sz w:val="28"/>
        </w:rPr>
        <w:t>
      ____________________________________________________________________</w:t>
      </w:r>
    </w:p>
    <w:bookmarkEnd w:id="707"/>
    <w:bookmarkStart w:name="z30846" w:id="708"/>
    <w:p>
      <w:pPr>
        <w:spacing w:after="0"/>
        <w:ind w:left="0"/>
        <w:jc w:val="both"/>
      </w:pPr>
      <w:r>
        <w:rPr>
          <w:rFonts w:ascii="Times New Roman"/>
          <w:b w:val="false"/>
          <w:i w:val="false"/>
          <w:color w:val="000000"/>
          <w:sz w:val="28"/>
        </w:rPr>
        <w:t>
      ____________________________________________________________________</w:t>
      </w:r>
    </w:p>
    <w:bookmarkEnd w:id="708"/>
    <w:bookmarkStart w:name="z30847" w:id="709"/>
    <w:p>
      <w:pPr>
        <w:spacing w:after="0"/>
        <w:ind w:left="0"/>
        <w:jc w:val="both"/>
      </w:pPr>
      <w:r>
        <w:rPr>
          <w:rFonts w:ascii="Times New Roman"/>
          <w:b w:val="false"/>
          <w:i w:val="false"/>
          <w:color w:val="000000"/>
          <w:sz w:val="28"/>
        </w:rPr>
        <w:t>
      ____________________________________________________________________</w:t>
      </w:r>
    </w:p>
    <w:bookmarkEnd w:id="709"/>
    <w:bookmarkStart w:name="z30848" w:id="710"/>
    <w:p>
      <w:pPr>
        <w:spacing w:after="0"/>
        <w:ind w:left="0"/>
        <w:jc w:val="both"/>
      </w:pPr>
      <w:r>
        <w:rPr>
          <w:rFonts w:ascii="Times New Roman"/>
          <w:b w:val="false"/>
          <w:i w:val="false"/>
          <w:color w:val="000000"/>
          <w:sz w:val="28"/>
        </w:rPr>
        <w:t>
      Бөлім меңгерушісі (Зав.отделением) Т.А.Ә. (бар болған жағдайда)</w:t>
      </w:r>
    </w:p>
    <w:bookmarkEnd w:id="710"/>
    <w:bookmarkStart w:name="z30849" w:id="711"/>
    <w:p>
      <w:pPr>
        <w:spacing w:after="0"/>
        <w:ind w:left="0"/>
        <w:jc w:val="both"/>
      </w:pPr>
      <w:r>
        <w:rPr>
          <w:rFonts w:ascii="Times New Roman"/>
          <w:b w:val="false"/>
          <w:i w:val="false"/>
          <w:color w:val="000000"/>
          <w:sz w:val="28"/>
        </w:rPr>
        <w:t>
      (ФИО (при его наличии)):</w:t>
      </w:r>
    </w:p>
    <w:bookmarkEnd w:id="711"/>
    <w:bookmarkStart w:name="z30850" w:id="712"/>
    <w:p>
      <w:pPr>
        <w:spacing w:after="0"/>
        <w:ind w:left="0"/>
        <w:jc w:val="both"/>
      </w:pPr>
      <w:r>
        <w:rPr>
          <w:rFonts w:ascii="Times New Roman"/>
          <w:b w:val="false"/>
          <w:i w:val="false"/>
          <w:color w:val="000000"/>
          <w:sz w:val="28"/>
        </w:rPr>
        <w:t>
      ____________________________________________________________________</w:t>
      </w:r>
    </w:p>
    <w:bookmarkEnd w:id="712"/>
    <w:bookmarkStart w:name="z30851" w:id="713"/>
    <w:p>
      <w:pPr>
        <w:spacing w:after="0"/>
        <w:ind w:left="0"/>
        <w:jc w:val="both"/>
      </w:pPr>
      <w:r>
        <w:rPr>
          <w:rFonts w:ascii="Times New Roman"/>
          <w:b w:val="false"/>
          <w:i w:val="false"/>
          <w:color w:val="000000"/>
          <w:sz w:val="28"/>
        </w:rPr>
        <w:t>
      қолы (подпись) ______________</w:t>
      </w:r>
    </w:p>
    <w:bookmarkEnd w:id="713"/>
    <w:bookmarkStart w:name="z30852" w:id="714"/>
    <w:p>
      <w:pPr>
        <w:spacing w:after="0"/>
        <w:ind w:left="0"/>
        <w:jc w:val="both"/>
      </w:pPr>
      <w:r>
        <w:rPr>
          <w:rFonts w:ascii="Times New Roman"/>
          <w:b w:val="false"/>
          <w:i w:val="false"/>
          <w:color w:val="000000"/>
          <w:sz w:val="28"/>
        </w:rPr>
        <w:t>
      Емдеуші дәрігер (Лечащий врач) Т.А.Ә. (бар болған жағдайда)</w:t>
      </w:r>
    </w:p>
    <w:bookmarkEnd w:id="714"/>
    <w:bookmarkStart w:name="z30853" w:id="715"/>
    <w:p>
      <w:pPr>
        <w:spacing w:after="0"/>
        <w:ind w:left="0"/>
        <w:jc w:val="both"/>
      </w:pPr>
      <w:r>
        <w:rPr>
          <w:rFonts w:ascii="Times New Roman"/>
          <w:b w:val="false"/>
          <w:i w:val="false"/>
          <w:color w:val="000000"/>
          <w:sz w:val="28"/>
        </w:rPr>
        <w:t>
      (ФИО (при его наличии)):</w:t>
      </w:r>
    </w:p>
    <w:bookmarkEnd w:id="715"/>
    <w:bookmarkStart w:name="z30854" w:id="716"/>
    <w:p>
      <w:pPr>
        <w:spacing w:after="0"/>
        <w:ind w:left="0"/>
        <w:jc w:val="both"/>
      </w:pPr>
      <w:r>
        <w:rPr>
          <w:rFonts w:ascii="Times New Roman"/>
          <w:b w:val="false"/>
          <w:i w:val="false"/>
          <w:color w:val="000000"/>
          <w:sz w:val="28"/>
        </w:rPr>
        <w:t>
      ____________________________________________________________________</w:t>
      </w:r>
    </w:p>
    <w:bookmarkEnd w:id="716"/>
    <w:bookmarkStart w:name="z30855" w:id="717"/>
    <w:p>
      <w:pPr>
        <w:spacing w:after="0"/>
        <w:ind w:left="0"/>
        <w:jc w:val="both"/>
      </w:pPr>
      <w:r>
        <w:rPr>
          <w:rFonts w:ascii="Times New Roman"/>
          <w:b w:val="false"/>
          <w:i w:val="false"/>
          <w:color w:val="000000"/>
          <w:sz w:val="28"/>
        </w:rPr>
        <w:t xml:space="preserve">
      қолы (подпись) _____________ </w:t>
      </w:r>
    </w:p>
    <w:bookmarkEnd w:id="717"/>
    <w:bookmarkStart w:name="z30856" w:id="718"/>
    <w:p>
      <w:pPr>
        <w:spacing w:after="0"/>
        <w:ind w:left="0"/>
        <w:jc w:val="both"/>
      </w:pPr>
      <w:r>
        <w:rPr>
          <w:rFonts w:ascii="Times New Roman"/>
          <w:b w:val="false"/>
          <w:i w:val="false"/>
          <w:color w:val="000000"/>
          <w:sz w:val="28"/>
        </w:rPr>
        <w:t>
      *Завершение внесения данных о пролеченном случае в форму № 001-1/у</w:t>
      </w:r>
    </w:p>
    <w:bookmarkEnd w:id="718"/>
    <w:bookmarkStart w:name="z30857" w:id="719"/>
    <w:p>
      <w:pPr>
        <w:spacing w:after="0"/>
        <w:ind w:left="0"/>
        <w:jc w:val="both"/>
      </w:pPr>
      <w:r>
        <w:rPr>
          <w:rFonts w:ascii="Times New Roman"/>
          <w:b w:val="false"/>
          <w:i w:val="false"/>
          <w:color w:val="000000"/>
          <w:sz w:val="28"/>
        </w:rPr>
        <w:t>
      "Выписка из медицинской карты стационарного пациента" (далее – выписка)</w:t>
      </w:r>
    </w:p>
    <w:bookmarkEnd w:id="719"/>
    <w:bookmarkStart w:name="z30858" w:id="720"/>
    <w:p>
      <w:pPr>
        <w:spacing w:after="0"/>
        <w:ind w:left="0"/>
        <w:jc w:val="both"/>
      </w:pPr>
      <w:r>
        <w:rPr>
          <w:rFonts w:ascii="Times New Roman"/>
          <w:b w:val="false"/>
          <w:i w:val="false"/>
          <w:color w:val="000000"/>
          <w:sz w:val="28"/>
        </w:rPr>
        <w:t>
      осуществляется в день выписки пациента из стационара. Введенные данные</w:t>
      </w:r>
    </w:p>
    <w:bookmarkEnd w:id="720"/>
    <w:bookmarkStart w:name="z30859" w:id="721"/>
    <w:p>
      <w:pPr>
        <w:spacing w:after="0"/>
        <w:ind w:left="0"/>
        <w:jc w:val="both"/>
      </w:pPr>
      <w:r>
        <w:rPr>
          <w:rFonts w:ascii="Times New Roman"/>
          <w:b w:val="false"/>
          <w:i w:val="false"/>
          <w:color w:val="000000"/>
          <w:sz w:val="28"/>
        </w:rPr>
        <w:t>
      в выписку после их подтверждения не подлежат корректировке, за исключением</w:t>
      </w:r>
    </w:p>
    <w:bookmarkEnd w:id="721"/>
    <w:bookmarkStart w:name="z30860" w:id="722"/>
    <w:p>
      <w:pPr>
        <w:spacing w:after="0"/>
        <w:ind w:left="0"/>
        <w:jc w:val="both"/>
      </w:pPr>
      <w:r>
        <w:rPr>
          <w:rFonts w:ascii="Times New Roman"/>
          <w:b w:val="false"/>
          <w:i w:val="false"/>
          <w:color w:val="000000"/>
          <w:sz w:val="28"/>
        </w:rPr>
        <w:t>
      случаев ввода результатов гистологических и патоморфологических исследований.</w:t>
      </w:r>
    </w:p>
    <w:bookmarkEnd w:id="722"/>
    <w:bookmarkStart w:name="z30861" w:id="723"/>
    <w:p>
      <w:pPr>
        <w:spacing w:after="0"/>
        <w:ind w:left="0"/>
        <w:jc w:val="both"/>
      </w:pPr>
      <w:r>
        <w:rPr>
          <w:rFonts w:ascii="Times New Roman"/>
          <w:b w:val="false"/>
          <w:i w:val="false"/>
          <w:color w:val="000000"/>
          <w:sz w:val="28"/>
        </w:rPr>
        <w:t>
      Форма № 002/у "Протокол (карта) патологоанатомического исследования №____"</w:t>
      </w:r>
    </w:p>
    <w:bookmarkEnd w:id="723"/>
    <w:bookmarkStart w:name="z30862" w:id="724"/>
    <w:p>
      <w:pPr>
        <w:spacing w:after="0"/>
        <w:ind w:left="0"/>
        <w:jc w:val="both"/>
      </w:pPr>
      <w:r>
        <w:rPr>
          <w:rFonts w:ascii="Times New Roman"/>
          <w:b w:val="false"/>
          <w:i w:val="false"/>
          <w:color w:val="000000"/>
          <w:sz w:val="28"/>
        </w:rPr>
        <w:t>
      Адрес организации, составившего протокол _____________________________</w:t>
      </w:r>
    </w:p>
    <w:bookmarkEnd w:id="724"/>
    <w:bookmarkStart w:name="z30863" w:id="725"/>
    <w:p>
      <w:pPr>
        <w:spacing w:after="0"/>
        <w:ind w:left="0"/>
        <w:jc w:val="both"/>
      </w:pPr>
      <w:r>
        <w:rPr>
          <w:rFonts w:ascii="Times New Roman"/>
          <w:b w:val="false"/>
          <w:i w:val="false"/>
          <w:color w:val="000000"/>
          <w:sz w:val="28"/>
        </w:rPr>
        <w:t>
      Карта пациента №</w:t>
      </w:r>
    </w:p>
    <w:bookmarkEnd w:id="725"/>
    <w:bookmarkStart w:name="z30864"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5" w:id="727"/>
    <w:p>
      <w:pPr>
        <w:spacing w:after="0"/>
        <w:ind w:left="0"/>
        <w:jc w:val="both"/>
      </w:pPr>
      <w:r>
        <w:rPr>
          <w:rFonts w:ascii="Times New Roman"/>
          <w:b w:val="false"/>
          <w:i w:val="false"/>
          <w:color w:val="000000"/>
          <w:sz w:val="28"/>
        </w:rPr>
        <w:t>
      ИИН пациента ______________________________________________________</w:t>
      </w:r>
    </w:p>
    <w:bookmarkEnd w:id="727"/>
    <w:bookmarkStart w:name="z30866" w:id="728"/>
    <w:p>
      <w:pPr>
        <w:spacing w:after="0"/>
        <w:ind w:left="0"/>
        <w:jc w:val="both"/>
      </w:pPr>
      <w:r>
        <w:rPr>
          <w:rFonts w:ascii="Times New Roman"/>
          <w:b w:val="false"/>
          <w:i w:val="false"/>
          <w:color w:val="000000"/>
          <w:sz w:val="28"/>
        </w:rPr>
        <w:t>
      ФИО (при его наличии) ______________________________________________</w:t>
      </w:r>
    </w:p>
    <w:bookmarkEnd w:id="728"/>
    <w:bookmarkStart w:name="z30867" w:id="729"/>
    <w:p>
      <w:pPr>
        <w:spacing w:after="0"/>
        <w:ind w:left="0"/>
        <w:jc w:val="both"/>
      </w:pPr>
      <w:r>
        <w:rPr>
          <w:rFonts w:ascii="Times New Roman"/>
          <w:b w:val="false"/>
          <w:i w:val="false"/>
          <w:color w:val="000000"/>
          <w:sz w:val="28"/>
        </w:rPr>
        <w:t>
      Дата рождения – "___"_ ____________ 20 ____год Пол</w:t>
      </w:r>
    </w:p>
    <w:bookmarkEnd w:id="729"/>
    <w:bookmarkStart w:name="z30868"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9" w:id="731"/>
    <w:p>
      <w:pPr>
        <w:spacing w:after="0"/>
        <w:ind w:left="0"/>
        <w:jc w:val="both"/>
      </w:pPr>
      <w:r>
        <w:rPr>
          <w:rFonts w:ascii="Times New Roman"/>
          <w:b w:val="false"/>
          <w:i w:val="false"/>
          <w:color w:val="000000"/>
          <w:sz w:val="28"/>
        </w:rPr>
        <w:t xml:space="preserve">
       мужской </w:t>
      </w:r>
    </w:p>
    <w:bookmarkEnd w:id="731"/>
    <w:bookmarkStart w:name="z30870"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71" w:id="733"/>
    <w:p>
      <w:pPr>
        <w:spacing w:after="0"/>
        <w:ind w:left="0"/>
        <w:jc w:val="both"/>
      </w:pPr>
      <w:r>
        <w:rPr>
          <w:rFonts w:ascii="Times New Roman"/>
          <w:b w:val="false"/>
          <w:i w:val="false"/>
          <w:color w:val="000000"/>
          <w:sz w:val="28"/>
        </w:rPr>
        <w:t>
      женский</w:t>
      </w:r>
    </w:p>
    <w:bookmarkEnd w:id="733"/>
    <w:bookmarkStart w:name="z30872" w:id="734"/>
    <w:p>
      <w:pPr>
        <w:spacing w:after="0"/>
        <w:ind w:left="0"/>
        <w:jc w:val="both"/>
      </w:pPr>
      <w:r>
        <w:rPr>
          <w:rFonts w:ascii="Times New Roman"/>
          <w:b w:val="false"/>
          <w:i w:val="false"/>
          <w:color w:val="000000"/>
          <w:sz w:val="28"/>
        </w:rPr>
        <w:t>
      Возраст ___________________________________________________________</w:t>
      </w:r>
    </w:p>
    <w:bookmarkEnd w:id="734"/>
    <w:bookmarkStart w:name="z30873" w:id="735"/>
    <w:p>
      <w:pPr>
        <w:spacing w:after="0"/>
        <w:ind w:left="0"/>
        <w:jc w:val="both"/>
      </w:pPr>
      <w:r>
        <w:rPr>
          <w:rFonts w:ascii="Times New Roman"/>
          <w:b w:val="false"/>
          <w:i w:val="false"/>
          <w:color w:val="000000"/>
          <w:sz w:val="28"/>
        </w:rPr>
        <w:t>
      Национальность ____________________________________________________</w:t>
      </w:r>
    </w:p>
    <w:bookmarkEnd w:id="735"/>
    <w:bookmarkStart w:name="z30874" w:id="736"/>
    <w:p>
      <w:pPr>
        <w:spacing w:after="0"/>
        <w:ind w:left="0"/>
        <w:jc w:val="both"/>
      </w:pPr>
      <w:r>
        <w:rPr>
          <w:rFonts w:ascii="Times New Roman"/>
          <w:b w:val="false"/>
          <w:i w:val="false"/>
          <w:color w:val="000000"/>
          <w:sz w:val="28"/>
        </w:rPr>
        <w:t>
      Житель</w:t>
      </w:r>
    </w:p>
    <w:bookmarkEnd w:id="736"/>
    <w:bookmarkStart w:name="z30875"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76" w:id="738"/>
    <w:p>
      <w:pPr>
        <w:spacing w:after="0"/>
        <w:ind w:left="0"/>
        <w:jc w:val="both"/>
      </w:pPr>
      <w:r>
        <w:rPr>
          <w:rFonts w:ascii="Times New Roman"/>
          <w:b w:val="false"/>
          <w:i w:val="false"/>
          <w:color w:val="000000"/>
          <w:sz w:val="28"/>
        </w:rPr>
        <w:t xml:space="preserve">
       города </w:t>
      </w:r>
    </w:p>
    <w:bookmarkEnd w:id="738"/>
    <w:bookmarkStart w:name="z30877"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78" w:id="740"/>
    <w:p>
      <w:pPr>
        <w:spacing w:after="0"/>
        <w:ind w:left="0"/>
        <w:jc w:val="both"/>
      </w:pPr>
      <w:r>
        <w:rPr>
          <w:rFonts w:ascii="Times New Roman"/>
          <w:b w:val="false"/>
          <w:i w:val="false"/>
          <w:color w:val="000000"/>
          <w:sz w:val="28"/>
        </w:rPr>
        <w:t>
      села</w:t>
      </w:r>
    </w:p>
    <w:bookmarkEnd w:id="740"/>
    <w:bookmarkStart w:name="z30879" w:id="741"/>
    <w:p>
      <w:pPr>
        <w:spacing w:after="0"/>
        <w:ind w:left="0"/>
        <w:jc w:val="both"/>
      </w:pPr>
      <w:r>
        <w:rPr>
          <w:rFonts w:ascii="Times New Roman"/>
          <w:b w:val="false"/>
          <w:i w:val="false"/>
          <w:color w:val="000000"/>
          <w:sz w:val="28"/>
        </w:rPr>
        <w:t>
      Гражданство ________________________________________________________</w:t>
      </w:r>
    </w:p>
    <w:bookmarkEnd w:id="741"/>
    <w:bookmarkStart w:name="z30880" w:id="742"/>
    <w:p>
      <w:pPr>
        <w:spacing w:after="0"/>
        <w:ind w:left="0"/>
        <w:jc w:val="both"/>
      </w:pPr>
      <w:r>
        <w:rPr>
          <w:rFonts w:ascii="Times New Roman"/>
          <w:b w:val="false"/>
          <w:i w:val="false"/>
          <w:color w:val="000000"/>
          <w:sz w:val="28"/>
        </w:rPr>
        <w:t>
      Адрес проживания ___________________________________________________</w:t>
      </w:r>
    </w:p>
    <w:bookmarkEnd w:id="742"/>
    <w:bookmarkStart w:name="z30881" w:id="743"/>
    <w:p>
      <w:pPr>
        <w:spacing w:after="0"/>
        <w:ind w:left="0"/>
        <w:jc w:val="both"/>
      </w:pPr>
      <w:r>
        <w:rPr>
          <w:rFonts w:ascii="Times New Roman"/>
          <w:b w:val="false"/>
          <w:i w:val="false"/>
          <w:color w:val="000000"/>
          <w:sz w:val="28"/>
        </w:rPr>
        <w:t>
      Место работы/учебы/детского учреждения ______________________________</w:t>
      </w:r>
    </w:p>
    <w:bookmarkEnd w:id="743"/>
    <w:bookmarkStart w:name="z30882" w:id="744"/>
    <w:p>
      <w:pPr>
        <w:spacing w:after="0"/>
        <w:ind w:left="0"/>
        <w:jc w:val="both"/>
      </w:pPr>
      <w:r>
        <w:rPr>
          <w:rFonts w:ascii="Times New Roman"/>
          <w:b w:val="false"/>
          <w:i w:val="false"/>
          <w:color w:val="000000"/>
          <w:sz w:val="28"/>
        </w:rPr>
        <w:t>
      Должность Образование ______________________________________________</w:t>
      </w:r>
    </w:p>
    <w:bookmarkEnd w:id="744"/>
    <w:bookmarkStart w:name="z30883" w:id="745"/>
    <w:p>
      <w:pPr>
        <w:spacing w:after="0"/>
        <w:ind w:left="0"/>
        <w:jc w:val="both"/>
      </w:pPr>
      <w:r>
        <w:rPr>
          <w:rFonts w:ascii="Times New Roman"/>
          <w:b w:val="false"/>
          <w:i w:val="false"/>
          <w:color w:val="000000"/>
          <w:sz w:val="28"/>
        </w:rPr>
        <w:t>
      Наименование страховой компании, № страхового полиса _________________</w:t>
      </w:r>
    </w:p>
    <w:bookmarkEnd w:id="745"/>
    <w:bookmarkStart w:name="z30884" w:id="746"/>
    <w:p>
      <w:pPr>
        <w:spacing w:after="0"/>
        <w:ind w:left="0"/>
        <w:jc w:val="both"/>
      </w:pPr>
      <w:r>
        <w:rPr>
          <w:rFonts w:ascii="Times New Roman"/>
          <w:b w:val="false"/>
          <w:i w:val="false"/>
          <w:color w:val="000000"/>
          <w:sz w:val="28"/>
        </w:rPr>
        <w:t>
      Наименование МО лечения (из регистра МО.) ____________________________</w:t>
      </w:r>
    </w:p>
    <w:bookmarkEnd w:id="746"/>
    <w:bookmarkStart w:name="z30885" w:id="747"/>
    <w:p>
      <w:pPr>
        <w:spacing w:after="0"/>
        <w:ind w:left="0"/>
        <w:jc w:val="both"/>
      </w:pPr>
      <w:r>
        <w:rPr>
          <w:rFonts w:ascii="Times New Roman"/>
          <w:b w:val="false"/>
          <w:i w:val="false"/>
          <w:color w:val="000000"/>
          <w:sz w:val="28"/>
        </w:rPr>
        <w:t>
      Доставлен в стационар</w:t>
      </w:r>
    </w:p>
    <w:bookmarkEnd w:id="747"/>
    <w:bookmarkStart w:name="z30886"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87" w:id="749"/>
    <w:p>
      <w:pPr>
        <w:spacing w:after="0"/>
        <w:ind w:left="0"/>
        <w:jc w:val="both"/>
      </w:pPr>
      <w:r>
        <w:rPr>
          <w:rFonts w:ascii="Times New Roman"/>
          <w:b w:val="false"/>
          <w:i w:val="false"/>
          <w:color w:val="000000"/>
          <w:sz w:val="28"/>
        </w:rPr>
        <w:t>
      (часов (дней после начала заболевания)</w:t>
      </w:r>
    </w:p>
    <w:bookmarkEnd w:id="749"/>
    <w:bookmarkStart w:name="z30888" w:id="750"/>
    <w:p>
      <w:pPr>
        <w:spacing w:after="0"/>
        <w:ind w:left="0"/>
        <w:jc w:val="both"/>
      </w:pPr>
      <w:r>
        <w:rPr>
          <w:rFonts w:ascii="Times New Roman"/>
          <w:b w:val="false"/>
          <w:i w:val="false"/>
          <w:color w:val="000000"/>
          <w:sz w:val="28"/>
        </w:rPr>
        <w:t>
      Проведено койко-дней</w:t>
      </w:r>
    </w:p>
    <w:bookmarkEnd w:id="750"/>
    <w:bookmarkStart w:name="z30889"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90" w:id="752"/>
    <w:p>
      <w:pPr>
        <w:spacing w:after="0"/>
        <w:ind w:left="0"/>
        <w:jc w:val="both"/>
      </w:pPr>
      <w:r>
        <w:rPr>
          <w:rFonts w:ascii="Times New Roman"/>
          <w:b w:val="false"/>
          <w:i w:val="false"/>
          <w:color w:val="000000"/>
          <w:sz w:val="28"/>
        </w:rPr>
        <w:t>
      Дата смерти _________________________________________________________</w:t>
      </w:r>
    </w:p>
    <w:bookmarkEnd w:id="752"/>
    <w:bookmarkStart w:name="z30891" w:id="753"/>
    <w:p>
      <w:pPr>
        <w:spacing w:after="0"/>
        <w:ind w:left="0"/>
        <w:jc w:val="both"/>
      </w:pPr>
      <w:r>
        <w:rPr>
          <w:rFonts w:ascii="Times New Roman"/>
          <w:b w:val="false"/>
          <w:i w:val="false"/>
          <w:color w:val="000000"/>
          <w:sz w:val="28"/>
        </w:rPr>
        <w:t>
      Дата и время вскрытия ________________________________________________.</w:t>
      </w:r>
    </w:p>
    <w:bookmarkEnd w:id="753"/>
    <w:bookmarkStart w:name="z30892" w:id="754"/>
    <w:p>
      <w:pPr>
        <w:spacing w:after="0"/>
        <w:ind w:left="0"/>
        <w:jc w:val="both"/>
      </w:pPr>
      <w:r>
        <w:rPr>
          <w:rFonts w:ascii="Times New Roman"/>
          <w:b w:val="false"/>
          <w:i w:val="false"/>
          <w:color w:val="000000"/>
          <w:sz w:val="28"/>
        </w:rPr>
        <w:t>
      Лечащий врач ФИО (при его наличии), ID ________________________________.</w:t>
      </w:r>
    </w:p>
    <w:bookmarkEnd w:id="754"/>
    <w:bookmarkStart w:name="z30893" w:id="755"/>
    <w:p>
      <w:pPr>
        <w:spacing w:after="0"/>
        <w:ind w:left="0"/>
        <w:jc w:val="both"/>
      </w:pPr>
      <w:r>
        <w:rPr>
          <w:rFonts w:ascii="Times New Roman"/>
          <w:b w:val="false"/>
          <w:i w:val="false"/>
          <w:color w:val="000000"/>
          <w:sz w:val="28"/>
        </w:rPr>
        <w:t>
      Присутствовали на вскрытии ФИО (при его наличии), ID ___________________</w:t>
      </w:r>
    </w:p>
    <w:bookmarkEnd w:id="755"/>
    <w:bookmarkStart w:name="z30894" w:id="756"/>
    <w:p>
      <w:pPr>
        <w:spacing w:after="0"/>
        <w:ind w:left="0"/>
        <w:jc w:val="both"/>
      </w:pPr>
      <w:r>
        <w:rPr>
          <w:rFonts w:ascii="Times New Roman"/>
          <w:b w:val="false"/>
          <w:i w:val="false"/>
          <w:color w:val="000000"/>
          <w:sz w:val="28"/>
        </w:rPr>
        <w:t>
      Диагноз направившей организации ______________________________________</w:t>
      </w:r>
    </w:p>
    <w:bookmarkEnd w:id="756"/>
    <w:bookmarkStart w:name="z30895" w:id="757"/>
    <w:p>
      <w:pPr>
        <w:spacing w:after="0"/>
        <w:ind w:left="0"/>
        <w:jc w:val="both"/>
      </w:pPr>
      <w:r>
        <w:rPr>
          <w:rFonts w:ascii="Times New Roman"/>
          <w:b w:val="false"/>
          <w:i w:val="false"/>
          <w:color w:val="000000"/>
          <w:sz w:val="28"/>
        </w:rPr>
        <w:t>
      Диагноз при поступлении ______________________________________________</w:t>
      </w:r>
    </w:p>
    <w:bookmarkEnd w:id="757"/>
    <w:bookmarkStart w:name="z30896" w:id="758"/>
    <w:p>
      <w:pPr>
        <w:spacing w:after="0"/>
        <w:ind w:left="0"/>
        <w:jc w:val="both"/>
      </w:pPr>
      <w:r>
        <w:rPr>
          <w:rFonts w:ascii="Times New Roman"/>
          <w:b w:val="false"/>
          <w:i w:val="false"/>
          <w:color w:val="000000"/>
          <w:sz w:val="28"/>
        </w:rPr>
        <w:t>
      Клинические диагнозы в стационаре и даты их установления ________________</w:t>
      </w:r>
    </w:p>
    <w:bookmarkEnd w:id="758"/>
    <w:bookmarkStart w:name="z30897" w:id="759"/>
    <w:p>
      <w:pPr>
        <w:spacing w:after="0"/>
        <w:ind w:left="0"/>
        <w:jc w:val="both"/>
      </w:pPr>
      <w:r>
        <w:rPr>
          <w:rFonts w:ascii="Times New Roman"/>
          <w:b w:val="false"/>
          <w:i w:val="false"/>
          <w:color w:val="000000"/>
          <w:sz w:val="28"/>
        </w:rPr>
        <w:t>
      Заключительный клинический диагноз и дата его установления ______________</w:t>
      </w:r>
    </w:p>
    <w:bookmarkEnd w:id="759"/>
    <w:bookmarkStart w:name="z30898" w:id="760"/>
    <w:p>
      <w:pPr>
        <w:spacing w:after="0"/>
        <w:ind w:left="0"/>
        <w:jc w:val="both"/>
      </w:pPr>
      <w:r>
        <w:rPr>
          <w:rFonts w:ascii="Times New Roman"/>
          <w:b w:val="false"/>
          <w:i w:val="false"/>
          <w:color w:val="000000"/>
          <w:sz w:val="28"/>
        </w:rPr>
        <w:t>
      Основное заболевание _________________________________________________</w:t>
      </w:r>
    </w:p>
    <w:bookmarkEnd w:id="760"/>
    <w:bookmarkStart w:name="z30899" w:id="761"/>
    <w:p>
      <w:pPr>
        <w:spacing w:after="0"/>
        <w:ind w:left="0"/>
        <w:jc w:val="both"/>
      </w:pPr>
      <w:r>
        <w:rPr>
          <w:rFonts w:ascii="Times New Roman"/>
          <w:b w:val="false"/>
          <w:i w:val="false"/>
          <w:color w:val="000000"/>
          <w:sz w:val="28"/>
        </w:rPr>
        <w:t>
      Осложнение основного заболевания _____________________________________</w:t>
      </w:r>
    </w:p>
    <w:bookmarkEnd w:id="761"/>
    <w:bookmarkStart w:name="z30900" w:id="762"/>
    <w:p>
      <w:pPr>
        <w:spacing w:after="0"/>
        <w:ind w:left="0"/>
        <w:jc w:val="both"/>
      </w:pPr>
      <w:r>
        <w:rPr>
          <w:rFonts w:ascii="Times New Roman"/>
          <w:b w:val="false"/>
          <w:i w:val="false"/>
          <w:color w:val="000000"/>
          <w:sz w:val="28"/>
        </w:rPr>
        <w:t>
      Сопутствующие заболевания ___________________________________________</w:t>
      </w:r>
    </w:p>
    <w:bookmarkEnd w:id="762"/>
    <w:bookmarkStart w:name="z30901" w:id="763"/>
    <w:p>
      <w:pPr>
        <w:spacing w:after="0"/>
        <w:ind w:left="0"/>
        <w:jc w:val="both"/>
      </w:pPr>
      <w:r>
        <w:rPr>
          <w:rFonts w:ascii="Times New Roman"/>
          <w:b w:val="false"/>
          <w:i w:val="false"/>
          <w:color w:val="000000"/>
          <w:sz w:val="28"/>
        </w:rPr>
        <w:t>
      Причина смерти ______________________________________________________</w:t>
      </w:r>
    </w:p>
    <w:bookmarkEnd w:id="763"/>
    <w:bookmarkStart w:name="z30902" w:id="764"/>
    <w:p>
      <w:pPr>
        <w:spacing w:after="0"/>
        <w:ind w:left="0"/>
        <w:jc w:val="both"/>
      </w:pPr>
      <w:r>
        <w:rPr>
          <w:rFonts w:ascii="Times New Roman"/>
          <w:b w:val="false"/>
          <w:i w:val="false"/>
          <w:color w:val="000000"/>
          <w:sz w:val="28"/>
        </w:rPr>
        <w:t>
      Результаты клинико-лабораторных исследований __________________________</w:t>
      </w:r>
    </w:p>
    <w:bookmarkEnd w:id="764"/>
    <w:bookmarkStart w:name="z30903" w:id="765"/>
    <w:p>
      <w:pPr>
        <w:spacing w:after="0"/>
        <w:ind w:left="0"/>
        <w:jc w:val="both"/>
      </w:pPr>
      <w:r>
        <w:rPr>
          <w:rFonts w:ascii="Times New Roman"/>
          <w:b w:val="false"/>
          <w:i w:val="false"/>
          <w:color w:val="000000"/>
          <w:sz w:val="28"/>
        </w:rPr>
        <w:t>
      Патологоанатомический диагноз (основное заболевание, осложнения, сопутствующие заболевания) ______________________________________________________________________</w:t>
      </w:r>
    </w:p>
    <w:bookmarkEnd w:id="765"/>
    <w:bookmarkStart w:name="z30904" w:id="766"/>
    <w:p>
      <w:pPr>
        <w:spacing w:after="0"/>
        <w:ind w:left="0"/>
        <w:jc w:val="both"/>
      </w:pPr>
      <w:r>
        <w:rPr>
          <w:rFonts w:ascii="Times New Roman"/>
          <w:b w:val="false"/>
          <w:i w:val="false"/>
          <w:color w:val="000000"/>
          <w:sz w:val="28"/>
        </w:rPr>
        <w:t>
      Ошибки клинической диагностики (нужное подчеркнуть, вписать):</w:t>
      </w:r>
    </w:p>
    <w:bookmarkEnd w:id="766"/>
    <w:bookmarkStart w:name="z30905" w:id="767"/>
    <w:p>
      <w:pPr>
        <w:spacing w:after="0"/>
        <w:ind w:left="0"/>
        <w:jc w:val="both"/>
      </w:pPr>
      <w:r>
        <w:rPr>
          <w:rFonts w:ascii="Times New Roman"/>
          <w:b w:val="false"/>
          <w:i w:val="false"/>
          <w:color w:val="000000"/>
          <w:sz w:val="28"/>
        </w:rPr>
        <w:t>
      ______________________________________________________________________</w:t>
      </w:r>
    </w:p>
    <w:bookmarkEnd w:id="767"/>
    <w:bookmarkStart w:name="z30906" w:id="768"/>
    <w:p>
      <w:pPr>
        <w:spacing w:after="0"/>
        <w:ind w:left="0"/>
        <w:jc w:val="both"/>
      </w:pPr>
      <w:r>
        <w:rPr>
          <w:rFonts w:ascii="Times New Roman"/>
          <w:b w:val="false"/>
          <w:i w:val="false"/>
          <w:color w:val="000000"/>
          <w:sz w:val="28"/>
        </w:rPr>
        <w:t>
      Расхождение диагнозов по основному заболеванию</w:t>
      </w:r>
    </w:p>
    <w:bookmarkEnd w:id="768"/>
    <w:bookmarkStart w:name="z30907"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08" w:id="770"/>
    <w:p>
      <w:pPr>
        <w:spacing w:after="0"/>
        <w:ind w:left="0"/>
        <w:jc w:val="both"/>
      </w:pPr>
      <w:r>
        <w:rPr>
          <w:rFonts w:ascii="Times New Roman"/>
          <w:b w:val="false"/>
          <w:i w:val="false"/>
          <w:color w:val="000000"/>
          <w:sz w:val="28"/>
        </w:rPr>
        <w:t xml:space="preserve">
       Запоздалая диагностика </w:t>
      </w:r>
    </w:p>
    <w:bookmarkEnd w:id="770"/>
    <w:bookmarkStart w:name="z30909"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0" w:id="772"/>
    <w:p>
      <w:pPr>
        <w:spacing w:after="0"/>
        <w:ind w:left="0"/>
        <w:jc w:val="both"/>
      </w:pPr>
      <w:r>
        <w:rPr>
          <w:rFonts w:ascii="Times New Roman"/>
          <w:b w:val="false"/>
          <w:i w:val="false"/>
          <w:color w:val="000000"/>
          <w:sz w:val="28"/>
        </w:rPr>
        <w:t xml:space="preserve">
       основного заболевания </w:t>
      </w:r>
    </w:p>
    <w:bookmarkEnd w:id="772"/>
    <w:bookmarkStart w:name="z30911"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2" w:id="774"/>
    <w:p>
      <w:pPr>
        <w:spacing w:after="0"/>
        <w:ind w:left="0"/>
        <w:jc w:val="both"/>
      </w:pPr>
      <w:r>
        <w:rPr>
          <w:rFonts w:ascii="Times New Roman"/>
          <w:b w:val="false"/>
          <w:i w:val="false"/>
          <w:color w:val="000000"/>
          <w:sz w:val="28"/>
        </w:rPr>
        <w:t xml:space="preserve">
       по осложнениям </w:t>
      </w:r>
    </w:p>
    <w:bookmarkEnd w:id="774"/>
    <w:bookmarkStart w:name="z30913"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4" w:id="776"/>
    <w:p>
      <w:pPr>
        <w:spacing w:after="0"/>
        <w:ind w:left="0"/>
        <w:jc w:val="both"/>
      </w:pPr>
      <w:r>
        <w:rPr>
          <w:rFonts w:ascii="Times New Roman"/>
          <w:b w:val="false"/>
          <w:i w:val="false"/>
          <w:color w:val="000000"/>
          <w:sz w:val="28"/>
        </w:rPr>
        <w:t xml:space="preserve">
       смертельного осложнения </w:t>
      </w:r>
    </w:p>
    <w:bookmarkEnd w:id="776"/>
    <w:bookmarkStart w:name="z30915"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6" w:id="778"/>
    <w:p>
      <w:pPr>
        <w:spacing w:after="0"/>
        <w:ind w:left="0"/>
        <w:jc w:val="both"/>
      </w:pPr>
      <w:r>
        <w:rPr>
          <w:rFonts w:ascii="Times New Roman"/>
          <w:b w:val="false"/>
          <w:i w:val="false"/>
          <w:color w:val="000000"/>
          <w:sz w:val="28"/>
        </w:rPr>
        <w:t xml:space="preserve">
       по сопутствующим заболеваниям </w:t>
      </w:r>
    </w:p>
    <w:bookmarkEnd w:id="778"/>
    <w:bookmarkStart w:name="z30917"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8" w:id="780"/>
    <w:p>
      <w:pPr>
        <w:spacing w:after="0"/>
        <w:ind w:left="0"/>
        <w:jc w:val="both"/>
      </w:pPr>
      <w:r>
        <w:rPr>
          <w:rFonts w:ascii="Times New Roman"/>
          <w:b w:val="false"/>
          <w:i w:val="false"/>
          <w:color w:val="000000"/>
          <w:sz w:val="28"/>
        </w:rPr>
        <w:t xml:space="preserve">
       другое </w:t>
      </w:r>
    </w:p>
    <w:bookmarkEnd w:id="780"/>
    <w:bookmarkStart w:name="z30919"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20" w:id="782"/>
    <w:p>
      <w:pPr>
        <w:spacing w:after="0"/>
        <w:ind w:left="0"/>
        <w:jc w:val="both"/>
      </w:pPr>
      <w:r>
        <w:rPr>
          <w:rFonts w:ascii="Times New Roman"/>
          <w:b w:val="false"/>
          <w:i w:val="false"/>
          <w:color w:val="000000"/>
          <w:sz w:val="28"/>
        </w:rPr>
        <w:t xml:space="preserve">
       Причины расхождения диагнозов </w:t>
      </w:r>
    </w:p>
    <w:bookmarkEnd w:id="782"/>
    <w:bookmarkStart w:name="z30921"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22" w:id="784"/>
    <w:p>
      <w:pPr>
        <w:spacing w:after="0"/>
        <w:ind w:left="0"/>
        <w:jc w:val="both"/>
      </w:pPr>
      <w:r>
        <w:rPr>
          <w:rFonts w:ascii="Times New Roman"/>
          <w:b w:val="false"/>
          <w:i w:val="false"/>
          <w:color w:val="000000"/>
          <w:sz w:val="28"/>
        </w:rPr>
        <w:t xml:space="preserve">
       Объективная трудность диагностики </w:t>
      </w:r>
    </w:p>
    <w:bookmarkEnd w:id="784"/>
    <w:bookmarkStart w:name="z30923"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24" w:id="786"/>
    <w:p>
      <w:pPr>
        <w:spacing w:after="0"/>
        <w:ind w:left="0"/>
        <w:jc w:val="both"/>
      </w:pPr>
      <w:r>
        <w:rPr>
          <w:rFonts w:ascii="Times New Roman"/>
          <w:b w:val="false"/>
          <w:i w:val="false"/>
          <w:color w:val="000000"/>
          <w:sz w:val="28"/>
        </w:rPr>
        <w:t xml:space="preserve">
       Кратковременное пребывания </w:t>
      </w:r>
    </w:p>
    <w:bookmarkEnd w:id="786"/>
    <w:bookmarkStart w:name="z30925"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26" w:id="788"/>
    <w:p>
      <w:pPr>
        <w:spacing w:after="0"/>
        <w:ind w:left="0"/>
        <w:jc w:val="both"/>
      </w:pPr>
      <w:r>
        <w:rPr>
          <w:rFonts w:ascii="Times New Roman"/>
          <w:b w:val="false"/>
          <w:i w:val="false"/>
          <w:color w:val="000000"/>
          <w:sz w:val="28"/>
        </w:rPr>
        <w:t xml:space="preserve">
       Недообследование пациента </w:t>
      </w:r>
    </w:p>
    <w:bookmarkEnd w:id="788"/>
    <w:bookmarkStart w:name="z30927"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28" w:id="790"/>
    <w:p>
      <w:pPr>
        <w:spacing w:after="0"/>
        <w:ind w:left="0"/>
        <w:jc w:val="both"/>
      </w:pPr>
      <w:r>
        <w:rPr>
          <w:rFonts w:ascii="Times New Roman"/>
          <w:b w:val="false"/>
          <w:i w:val="false"/>
          <w:color w:val="000000"/>
          <w:sz w:val="28"/>
        </w:rPr>
        <w:t xml:space="preserve">
       Переоценка данных обследования </w:t>
      </w:r>
    </w:p>
    <w:bookmarkEnd w:id="790"/>
    <w:bookmarkStart w:name="z30929"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0" w:id="792"/>
    <w:p>
      <w:pPr>
        <w:spacing w:after="0"/>
        <w:ind w:left="0"/>
        <w:jc w:val="both"/>
      </w:pPr>
      <w:r>
        <w:rPr>
          <w:rFonts w:ascii="Times New Roman"/>
          <w:b w:val="false"/>
          <w:i w:val="false"/>
          <w:color w:val="000000"/>
          <w:sz w:val="28"/>
        </w:rPr>
        <w:t xml:space="preserve">
       Редкость заболевания </w:t>
      </w:r>
    </w:p>
    <w:bookmarkEnd w:id="792"/>
    <w:bookmarkStart w:name="z30931"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2" w:id="794"/>
    <w:p>
      <w:pPr>
        <w:spacing w:after="0"/>
        <w:ind w:left="0"/>
        <w:jc w:val="both"/>
      </w:pPr>
      <w:r>
        <w:rPr>
          <w:rFonts w:ascii="Times New Roman"/>
          <w:b w:val="false"/>
          <w:i w:val="false"/>
          <w:color w:val="000000"/>
          <w:sz w:val="28"/>
        </w:rPr>
        <w:t>
      Неправильное оформление диагноза Причина смерти №</w:t>
      </w:r>
    </w:p>
    <w:bookmarkEnd w:id="794"/>
    <w:bookmarkStart w:name="z30933"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4" w:id="796"/>
    <w:p>
      <w:pPr>
        <w:spacing w:after="0"/>
        <w:ind w:left="0"/>
        <w:jc w:val="both"/>
      </w:pPr>
      <w:r>
        <w:rPr>
          <w:rFonts w:ascii="Times New Roman"/>
          <w:b w:val="false"/>
          <w:i w:val="false"/>
          <w:color w:val="000000"/>
          <w:sz w:val="28"/>
        </w:rPr>
        <w:t xml:space="preserve">
       во врачебном свидетельстве о смерти № </w:t>
      </w:r>
    </w:p>
    <w:bookmarkEnd w:id="796"/>
    <w:bookmarkStart w:name="z30935"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6" w:id="798"/>
    <w:p>
      <w:pPr>
        <w:spacing w:after="0"/>
        <w:ind w:left="0"/>
        <w:jc w:val="both"/>
      </w:pPr>
      <w:r>
        <w:rPr>
          <w:rFonts w:ascii="Times New Roman"/>
          <w:b w:val="false"/>
          <w:i w:val="false"/>
          <w:color w:val="000000"/>
          <w:sz w:val="28"/>
        </w:rPr>
        <w:t>
      сделана следующая запись</w:t>
      </w:r>
    </w:p>
    <w:bookmarkEnd w:id="798"/>
    <w:bookmarkStart w:name="z30937" w:id="799"/>
    <w:p>
      <w:pPr>
        <w:spacing w:after="0"/>
        <w:ind w:left="0"/>
        <w:jc w:val="both"/>
      </w:pPr>
      <w:r>
        <w:rPr>
          <w:rFonts w:ascii="Times New Roman"/>
          <w:b w:val="false"/>
          <w:i w:val="false"/>
          <w:color w:val="000000"/>
          <w:sz w:val="28"/>
        </w:rPr>
        <w:t>
      Код и наименование диагноза ___________________________________________</w:t>
      </w:r>
    </w:p>
    <w:bookmarkEnd w:id="799"/>
    <w:bookmarkStart w:name="z30938" w:id="800"/>
    <w:p>
      <w:pPr>
        <w:spacing w:after="0"/>
        <w:ind w:left="0"/>
        <w:jc w:val="both"/>
      </w:pPr>
      <w:r>
        <w:rPr>
          <w:rFonts w:ascii="Times New Roman"/>
          <w:b w:val="false"/>
          <w:i w:val="false"/>
          <w:color w:val="000000"/>
          <w:sz w:val="28"/>
        </w:rPr>
        <w:t>
      ФИО (при его наличии), ID. врача; патологоанатома; заведующего отделением</w:t>
      </w:r>
    </w:p>
    <w:bookmarkEnd w:id="800"/>
    <w:bookmarkStart w:name="z30939" w:id="801"/>
    <w:p>
      <w:pPr>
        <w:spacing w:after="0"/>
        <w:ind w:left="0"/>
        <w:jc w:val="both"/>
      </w:pPr>
      <w:r>
        <w:rPr>
          <w:rFonts w:ascii="Times New Roman"/>
          <w:b w:val="false"/>
          <w:i w:val="false"/>
          <w:color w:val="000000"/>
          <w:sz w:val="28"/>
        </w:rPr>
        <w:t>
      ______________________________________________________________________</w:t>
      </w:r>
    </w:p>
    <w:bookmarkEnd w:id="801"/>
    <w:bookmarkStart w:name="z30940" w:id="802"/>
    <w:p>
      <w:pPr>
        <w:spacing w:after="0"/>
        <w:ind w:left="0"/>
        <w:jc w:val="both"/>
      </w:pPr>
      <w:r>
        <w:rPr>
          <w:rFonts w:ascii="Times New Roman"/>
          <w:b w:val="false"/>
          <w:i w:val="false"/>
          <w:color w:val="000000"/>
          <w:sz w:val="28"/>
        </w:rPr>
        <w:t>
      Результаты патологоанатомического исследования Рост</w:t>
      </w:r>
    </w:p>
    <w:bookmarkEnd w:id="802"/>
    <w:bookmarkStart w:name="z30941"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42" w:id="804"/>
    <w:p>
      <w:pPr>
        <w:spacing w:after="0"/>
        <w:ind w:left="0"/>
        <w:jc w:val="both"/>
      </w:pPr>
      <w:r>
        <w:rPr>
          <w:rFonts w:ascii="Times New Roman"/>
          <w:b w:val="false"/>
          <w:i w:val="false"/>
          <w:color w:val="000000"/>
          <w:sz w:val="28"/>
        </w:rPr>
        <w:t xml:space="preserve">
       Печень </w:t>
      </w:r>
    </w:p>
    <w:bookmarkEnd w:id="804"/>
    <w:bookmarkStart w:name="z30943"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44" w:id="806"/>
    <w:p>
      <w:pPr>
        <w:spacing w:after="0"/>
        <w:ind w:left="0"/>
        <w:jc w:val="both"/>
      </w:pPr>
      <w:r>
        <w:rPr>
          <w:rFonts w:ascii="Times New Roman"/>
          <w:b w:val="false"/>
          <w:i w:val="false"/>
          <w:color w:val="000000"/>
          <w:sz w:val="28"/>
        </w:rPr>
        <w:t xml:space="preserve">
       Вес тела </w:t>
      </w:r>
    </w:p>
    <w:bookmarkEnd w:id="806"/>
    <w:bookmarkStart w:name="z30945"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46" w:id="808"/>
    <w:p>
      <w:pPr>
        <w:spacing w:after="0"/>
        <w:ind w:left="0"/>
        <w:jc w:val="both"/>
      </w:pPr>
      <w:r>
        <w:rPr>
          <w:rFonts w:ascii="Times New Roman"/>
          <w:b w:val="false"/>
          <w:i w:val="false"/>
          <w:color w:val="000000"/>
          <w:sz w:val="28"/>
        </w:rPr>
        <w:t xml:space="preserve">
       Селезенка </w:t>
      </w:r>
    </w:p>
    <w:bookmarkEnd w:id="808"/>
    <w:bookmarkStart w:name="z30947"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48" w:id="810"/>
    <w:p>
      <w:pPr>
        <w:spacing w:after="0"/>
        <w:ind w:left="0"/>
        <w:jc w:val="both"/>
      </w:pPr>
      <w:r>
        <w:rPr>
          <w:rFonts w:ascii="Times New Roman"/>
          <w:b w:val="false"/>
          <w:i w:val="false"/>
          <w:color w:val="000000"/>
          <w:sz w:val="28"/>
        </w:rPr>
        <w:t xml:space="preserve">
       Вес органов </w:t>
      </w:r>
    </w:p>
    <w:bookmarkEnd w:id="810"/>
    <w:bookmarkStart w:name="z30949"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0" w:id="812"/>
    <w:p>
      <w:pPr>
        <w:spacing w:after="0"/>
        <w:ind w:left="0"/>
        <w:jc w:val="both"/>
      </w:pPr>
      <w:r>
        <w:rPr>
          <w:rFonts w:ascii="Times New Roman"/>
          <w:b w:val="false"/>
          <w:i w:val="false"/>
          <w:color w:val="000000"/>
          <w:sz w:val="28"/>
        </w:rPr>
        <w:t xml:space="preserve">
       Почки лев – прав </w:t>
      </w:r>
    </w:p>
    <w:bookmarkEnd w:id="812"/>
    <w:bookmarkStart w:name="z3095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2" w:id="814"/>
    <w:p>
      <w:pPr>
        <w:spacing w:after="0"/>
        <w:ind w:left="0"/>
        <w:jc w:val="both"/>
      </w:pPr>
      <w:r>
        <w:rPr>
          <w:rFonts w:ascii="Times New Roman"/>
          <w:b w:val="false"/>
          <w:i w:val="false"/>
          <w:color w:val="000000"/>
          <w:sz w:val="28"/>
        </w:rPr>
        <w:t xml:space="preserve">
       Головной мозг </w:t>
      </w:r>
    </w:p>
    <w:bookmarkEnd w:id="814"/>
    <w:bookmarkStart w:name="z30953"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5" w:id="817"/>
    <w:p>
      <w:pPr>
        <w:spacing w:after="0"/>
        <w:ind w:left="0"/>
        <w:jc w:val="both"/>
      </w:pPr>
      <w:r>
        <w:rPr>
          <w:rFonts w:ascii="Times New Roman"/>
          <w:b w:val="false"/>
          <w:i w:val="false"/>
          <w:color w:val="000000"/>
          <w:sz w:val="28"/>
        </w:rPr>
        <w:t xml:space="preserve">
       Сердце </w:t>
      </w:r>
    </w:p>
    <w:bookmarkEnd w:id="817"/>
    <w:bookmarkStart w:name="z30956"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7" w:id="819"/>
    <w:p>
      <w:pPr>
        <w:spacing w:after="0"/>
        <w:ind w:left="0"/>
        <w:jc w:val="both"/>
      </w:pPr>
      <w:r>
        <w:rPr>
          <w:rFonts w:ascii="Times New Roman"/>
          <w:b w:val="false"/>
          <w:i w:val="false"/>
          <w:color w:val="000000"/>
          <w:sz w:val="28"/>
        </w:rPr>
        <w:t xml:space="preserve">
       Тимус </w:t>
      </w:r>
    </w:p>
    <w:bookmarkEnd w:id="819"/>
    <w:bookmarkStart w:name="z30958"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9" w:id="821"/>
    <w:p>
      <w:pPr>
        <w:spacing w:after="0"/>
        <w:ind w:left="0"/>
        <w:jc w:val="both"/>
      </w:pPr>
      <w:r>
        <w:rPr>
          <w:rFonts w:ascii="Times New Roman"/>
          <w:b w:val="false"/>
          <w:i w:val="false"/>
          <w:color w:val="000000"/>
          <w:sz w:val="28"/>
        </w:rPr>
        <w:t xml:space="preserve">
       Легкие </w:t>
      </w:r>
    </w:p>
    <w:bookmarkEnd w:id="821"/>
    <w:bookmarkStart w:name="z30960"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61" w:id="823"/>
    <w:p>
      <w:pPr>
        <w:spacing w:after="0"/>
        <w:ind w:left="0"/>
        <w:jc w:val="both"/>
      </w:pPr>
      <w:r>
        <w:rPr>
          <w:rFonts w:ascii="Times New Roman"/>
          <w:b w:val="false"/>
          <w:i w:val="false"/>
          <w:color w:val="000000"/>
          <w:sz w:val="28"/>
        </w:rPr>
        <w:t xml:space="preserve">
       Краткие клинические данные: Взято кусочков для патологического исследования Изготовлено блоков Взят материал для патогистологического исследования Заполняется в одном экземпляре. Схемы и фотоснимки прилагаются Результаты патогистологического исследования Приложение на листах </w:t>
      </w:r>
    </w:p>
    <w:bookmarkEnd w:id="823"/>
    <w:bookmarkStart w:name="z30962"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6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64" w:id="826"/>
    <w:p>
      <w:pPr>
        <w:spacing w:after="0"/>
        <w:ind w:left="0"/>
        <w:jc w:val="both"/>
      </w:pPr>
      <w:r>
        <w:rPr>
          <w:rFonts w:ascii="Times New Roman"/>
          <w:b w:val="false"/>
          <w:i w:val="false"/>
          <w:color w:val="000000"/>
          <w:sz w:val="28"/>
        </w:rPr>
        <w:t xml:space="preserve">
       Схемы, таблицы, фото, рисунка на </w:t>
      </w:r>
    </w:p>
    <w:bookmarkEnd w:id="826"/>
    <w:bookmarkStart w:name="z3096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66" w:id="828"/>
    <w:p>
      <w:pPr>
        <w:spacing w:after="0"/>
        <w:ind w:left="0"/>
        <w:jc w:val="both"/>
      </w:pPr>
      <w:r>
        <w:rPr>
          <w:rFonts w:ascii="Times New Roman"/>
          <w:b w:val="false"/>
          <w:i w:val="false"/>
          <w:color w:val="000000"/>
          <w:sz w:val="28"/>
        </w:rPr>
        <w:t>
      листах</w:t>
      </w:r>
    </w:p>
    <w:bookmarkEnd w:id="828"/>
    <w:bookmarkStart w:name="z30967" w:id="829"/>
    <w:p>
      <w:pPr>
        <w:spacing w:after="0"/>
        <w:ind w:left="0"/>
        <w:jc w:val="both"/>
      </w:pPr>
      <w:r>
        <w:rPr>
          <w:rFonts w:ascii="Times New Roman"/>
          <w:b w:val="false"/>
          <w:i w:val="false"/>
          <w:color w:val="000000"/>
          <w:sz w:val="28"/>
        </w:rPr>
        <w:t>
      ФИО (при его наличии), ID патологоанатома</w:t>
      </w:r>
    </w:p>
    <w:bookmarkEnd w:id="829"/>
    <w:bookmarkStart w:name="z30968" w:id="830"/>
    <w:p>
      <w:pPr>
        <w:spacing w:after="0"/>
        <w:ind w:left="0"/>
        <w:jc w:val="left"/>
      </w:pPr>
      <w:r>
        <w:rPr>
          <w:rFonts w:ascii="Times New Roman"/>
          <w:b/>
          <w:i w:val="false"/>
          <w:color w:val="000000"/>
        </w:rPr>
        <w:t xml:space="preserve"> Список сокращений формы № 002/у "Протокол (карта) патологоанатомического исследования"</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9" w:id="8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3" w:id="8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7" w:id="8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0981" w:id="834"/>
    <w:p>
      <w:pPr>
        <w:spacing w:after="0"/>
        <w:ind w:left="0"/>
        <w:jc w:val="both"/>
      </w:pPr>
      <w:r>
        <w:rPr>
          <w:rFonts w:ascii="Times New Roman"/>
          <w:b w:val="false"/>
          <w:i w:val="false"/>
          <w:color w:val="000000"/>
          <w:sz w:val="28"/>
        </w:rPr>
        <w:t>
      Форма № 003/у "Форма учета движения крови, ее компонентов и диагностических стандартов"</w:t>
      </w:r>
    </w:p>
    <w:bookmarkEnd w:id="834"/>
    <w:bookmarkStart w:name="z30982" w:id="835"/>
    <w:p>
      <w:pPr>
        <w:spacing w:after="0"/>
        <w:ind w:left="0"/>
        <w:jc w:val="both"/>
      </w:pPr>
      <w:r>
        <w:rPr>
          <w:rFonts w:ascii="Times New Roman"/>
          <w:b w:val="false"/>
          <w:i w:val="false"/>
          <w:color w:val="000000"/>
          <w:sz w:val="28"/>
        </w:rPr>
        <w:t>
      1. Дата и время получения продукта – "___"_ __________ 20 ___ год ______</w:t>
      </w:r>
    </w:p>
    <w:bookmarkEnd w:id="835"/>
    <w:bookmarkStart w:name="z30983" w:id="836"/>
    <w:p>
      <w:pPr>
        <w:spacing w:after="0"/>
        <w:ind w:left="0"/>
        <w:jc w:val="both"/>
      </w:pPr>
      <w:r>
        <w:rPr>
          <w:rFonts w:ascii="Times New Roman"/>
          <w:b w:val="false"/>
          <w:i w:val="false"/>
          <w:color w:val="000000"/>
          <w:sz w:val="28"/>
        </w:rPr>
        <w:t>
      2. Организация- изготовитель _______________________________________</w:t>
      </w:r>
    </w:p>
    <w:bookmarkEnd w:id="836"/>
    <w:bookmarkStart w:name="z30984" w:id="837"/>
    <w:p>
      <w:pPr>
        <w:spacing w:after="0"/>
        <w:ind w:left="0"/>
        <w:jc w:val="both"/>
      </w:pPr>
      <w:r>
        <w:rPr>
          <w:rFonts w:ascii="Times New Roman"/>
          <w:b w:val="false"/>
          <w:i w:val="false"/>
          <w:color w:val="000000"/>
          <w:sz w:val="28"/>
        </w:rPr>
        <w:t>
      3. Номер (серия) этикетки</w:t>
      </w:r>
    </w:p>
    <w:bookmarkEnd w:id="837"/>
    <w:bookmarkStart w:name="z3098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86" w:id="839"/>
    <w:p>
      <w:pPr>
        <w:spacing w:after="0"/>
        <w:ind w:left="0"/>
        <w:jc w:val="both"/>
      </w:pPr>
      <w:r>
        <w:rPr>
          <w:rFonts w:ascii="Times New Roman"/>
          <w:b w:val="false"/>
          <w:i w:val="false"/>
          <w:color w:val="000000"/>
          <w:sz w:val="28"/>
        </w:rPr>
        <w:t>
      4. Дата заготовки/срок годности ____________________________________.</w:t>
      </w:r>
    </w:p>
    <w:bookmarkEnd w:id="839"/>
    <w:bookmarkStart w:name="z30987" w:id="840"/>
    <w:p>
      <w:pPr>
        <w:spacing w:after="0"/>
        <w:ind w:left="0"/>
        <w:jc w:val="both"/>
      </w:pPr>
      <w:r>
        <w:rPr>
          <w:rFonts w:ascii="Times New Roman"/>
          <w:b w:val="false"/>
          <w:i w:val="false"/>
          <w:color w:val="000000"/>
          <w:sz w:val="28"/>
        </w:rPr>
        <w:t>
      5. Группа крови, резус-принадлежность (если применяется) _____________</w:t>
      </w:r>
    </w:p>
    <w:bookmarkEnd w:id="840"/>
    <w:bookmarkStart w:name="z30988" w:id="841"/>
    <w:p>
      <w:pPr>
        <w:spacing w:after="0"/>
        <w:ind w:left="0"/>
        <w:jc w:val="both"/>
      </w:pPr>
      <w:r>
        <w:rPr>
          <w:rFonts w:ascii="Times New Roman"/>
          <w:b w:val="false"/>
          <w:i w:val="false"/>
          <w:color w:val="000000"/>
          <w:sz w:val="28"/>
        </w:rPr>
        <w:t>
      6. Наименование продукта (если применяется) ________________________</w:t>
      </w:r>
    </w:p>
    <w:bookmarkEnd w:id="841"/>
    <w:bookmarkStart w:name="z30989" w:id="842"/>
    <w:p>
      <w:pPr>
        <w:spacing w:after="0"/>
        <w:ind w:left="0"/>
        <w:jc w:val="both"/>
      </w:pPr>
      <w:r>
        <w:rPr>
          <w:rFonts w:ascii="Times New Roman"/>
          <w:b w:val="false"/>
          <w:i w:val="false"/>
          <w:color w:val="000000"/>
          <w:sz w:val="28"/>
        </w:rPr>
        <w:t>
      7. Количество ____________________________________________________</w:t>
      </w:r>
    </w:p>
    <w:bookmarkEnd w:id="842"/>
    <w:bookmarkStart w:name="z30990"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91" w:id="844"/>
    <w:p>
      <w:pPr>
        <w:spacing w:after="0"/>
        <w:ind w:left="0"/>
        <w:jc w:val="both"/>
      </w:pPr>
      <w:r>
        <w:rPr>
          <w:rFonts w:ascii="Times New Roman"/>
          <w:b w:val="false"/>
          <w:i w:val="false"/>
          <w:color w:val="000000"/>
          <w:sz w:val="28"/>
        </w:rPr>
        <w:t>
      8. Идентификатор лица, зарегистрировавшего приход продукта __________</w:t>
      </w:r>
    </w:p>
    <w:bookmarkEnd w:id="844"/>
    <w:bookmarkStart w:name="z30992" w:id="845"/>
    <w:p>
      <w:pPr>
        <w:spacing w:after="0"/>
        <w:ind w:left="0"/>
        <w:jc w:val="both"/>
      </w:pPr>
      <w:r>
        <w:rPr>
          <w:rFonts w:ascii="Times New Roman"/>
          <w:b w:val="false"/>
          <w:i w:val="false"/>
          <w:color w:val="000000"/>
          <w:sz w:val="28"/>
        </w:rPr>
        <w:t>
      9. Дата и время выдачи продукта для переливания/применения</w:t>
      </w:r>
    </w:p>
    <w:bookmarkEnd w:id="845"/>
    <w:bookmarkStart w:name="z30993" w:id="846"/>
    <w:p>
      <w:pPr>
        <w:spacing w:after="0"/>
        <w:ind w:left="0"/>
        <w:jc w:val="both"/>
      </w:pPr>
      <w:r>
        <w:rPr>
          <w:rFonts w:ascii="Times New Roman"/>
          <w:b w:val="false"/>
          <w:i w:val="false"/>
          <w:color w:val="000000"/>
          <w:sz w:val="28"/>
        </w:rPr>
        <w:t>
      – "___"_ ____________ 20___ год _______________</w:t>
      </w:r>
    </w:p>
    <w:bookmarkEnd w:id="846"/>
    <w:bookmarkStart w:name="z30994" w:id="847"/>
    <w:p>
      <w:pPr>
        <w:spacing w:after="0"/>
        <w:ind w:left="0"/>
        <w:jc w:val="both"/>
      </w:pPr>
      <w:r>
        <w:rPr>
          <w:rFonts w:ascii="Times New Roman"/>
          <w:b w:val="false"/>
          <w:i w:val="false"/>
          <w:color w:val="000000"/>
          <w:sz w:val="28"/>
        </w:rPr>
        <w:t>
      10. Наименование отделения куда выдается продукт ____________________</w:t>
      </w:r>
    </w:p>
    <w:bookmarkEnd w:id="847"/>
    <w:bookmarkStart w:name="z30995" w:id="848"/>
    <w:p>
      <w:pPr>
        <w:spacing w:after="0"/>
        <w:ind w:left="0"/>
        <w:jc w:val="both"/>
      </w:pPr>
      <w:r>
        <w:rPr>
          <w:rFonts w:ascii="Times New Roman"/>
          <w:b w:val="false"/>
          <w:i w:val="false"/>
          <w:color w:val="000000"/>
          <w:sz w:val="28"/>
        </w:rPr>
        <w:t>
      11. Идентификатор лица, выдавшего продукт для применения ____________</w:t>
      </w:r>
    </w:p>
    <w:bookmarkEnd w:id="848"/>
    <w:bookmarkStart w:name="z30996" w:id="849"/>
    <w:p>
      <w:pPr>
        <w:spacing w:after="0"/>
        <w:ind w:left="0"/>
        <w:jc w:val="both"/>
      </w:pPr>
      <w:r>
        <w:rPr>
          <w:rFonts w:ascii="Times New Roman"/>
          <w:b w:val="false"/>
          <w:i w:val="false"/>
          <w:color w:val="000000"/>
          <w:sz w:val="28"/>
        </w:rPr>
        <w:t>
      12. Идентификатор лица, получившего продукт для применения</w:t>
      </w:r>
    </w:p>
    <w:bookmarkEnd w:id="849"/>
    <w:bookmarkStart w:name="z30997" w:id="850"/>
    <w:p>
      <w:pPr>
        <w:spacing w:after="0"/>
        <w:ind w:left="0"/>
        <w:jc w:val="both"/>
      </w:pPr>
      <w:r>
        <w:rPr>
          <w:rFonts w:ascii="Times New Roman"/>
          <w:b w:val="false"/>
          <w:i w:val="false"/>
          <w:color w:val="000000"/>
          <w:sz w:val="28"/>
        </w:rPr>
        <w:t>
      __________________________________________________________________</w:t>
      </w:r>
    </w:p>
    <w:bookmarkEnd w:id="850"/>
    <w:bookmarkStart w:name="z30998" w:id="851"/>
    <w:p>
      <w:pPr>
        <w:spacing w:after="0"/>
        <w:ind w:left="0"/>
        <w:jc w:val="both"/>
      </w:pPr>
      <w:r>
        <w:rPr>
          <w:rFonts w:ascii="Times New Roman"/>
          <w:b w:val="false"/>
          <w:i w:val="false"/>
          <w:color w:val="000000"/>
          <w:sz w:val="28"/>
        </w:rPr>
        <w:t>
      13. Дата списания – "___"__________ 20 ___год</w:t>
      </w:r>
    </w:p>
    <w:bookmarkEnd w:id="851"/>
    <w:bookmarkStart w:name="z30999" w:id="852"/>
    <w:p>
      <w:pPr>
        <w:spacing w:after="0"/>
        <w:ind w:left="0"/>
        <w:jc w:val="both"/>
      </w:pPr>
      <w:r>
        <w:rPr>
          <w:rFonts w:ascii="Times New Roman"/>
          <w:b w:val="false"/>
          <w:i w:val="false"/>
          <w:color w:val="000000"/>
          <w:sz w:val="28"/>
        </w:rPr>
        <w:t>
      14. Причина списания ______________________________________________</w:t>
      </w:r>
    </w:p>
    <w:bookmarkEnd w:id="852"/>
    <w:bookmarkStart w:name="z31000" w:id="853"/>
    <w:p>
      <w:pPr>
        <w:spacing w:after="0"/>
        <w:ind w:left="0"/>
        <w:jc w:val="both"/>
      </w:pPr>
      <w:r>
        <w:rPr>
          <w:rFonts w:ascii="Times New Roman"/>
          <w:b w:val="false"/>
          <w:i w:val="false"/>
          <w:color w:val="000000"/>
          <w:sz w:val="28"/>
        </w:rPr>
        <w:t>
      15. Дата передачи на утилизацию "___"_____________ 20___ год</w:t>
      </w:r>
    </w:p>
    <w:bookmarkEnd w:id="853"/>
    <w:bookmarkStart w:name="z31001" w:id="854"/>
    <w:p>
      <w:pPr>
        <w:spacing w:after="0"/>
        <w:ind w:left="0"/>
        <w:jc w:val="both"/>
      </w:pPr>
      <w:r>
        <w:rPr>
          <w:rFonts w:ascii="Times New Roman"/>
          <w:b w:val="false"/>
          <w:i w:val="false"/>
          <w:color w:val="000000"/>
          <w:sz w:val="28"/>
        </w:rPr>
        <w:t>
      16. Способ утилизации ____________________________________________</w:t>
      </w:r>
    </w:p>
    <w:bookmarkEnd w:id="854"/>
    <w:bookmarkStart w:name="z31002" w:id="855"/>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bookmarkEnd w:id="855"/>
    <w:bookmarkStart w:name="z31003" w:id="856"/>
    <w:p>
      <w:pPr>
        <w:spacing w:after="0"/>
        <w:ind w:left="0"/>
        <w:jc w:val="left"/>
      </w:pPr>
      <w:r>
        <w:rPr>
          <w:rFonts w:ascii="Times New Roman"/>
          <w:b/>
          <w:i w:val="false"/>
          <w:color w:val="000000"/>
        </w:rPr>
        <w:t xml:space="preserve"> Форма № 004/у "Журнал учета сбора ретроплацентарной крови" за ______год</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4" w:id="857"/>
          <w:p>
            <w:pPr>
              <w:spacing w:after="20"/>
              <w:ind w:left="20"/>
              <w:jc w:val="both"/>
            </w:pPr>
            <w:r>
              <w:rPr>
                <w:rFonts w:ascii="Times New Roman"/>
                <w:b w:val="false"/>
                <w:i w:val="false"/>
                <w:color w:val="000000"/>
                <w:sz w:val="20"/>
              </w:rPr>
              <w:t>
</w:t>
            </w:r>
            <w:r>
              <w:rPr>
                <w:rFonts w:ascii="Times New Roman"/>
                <w:b w:val="false"/>
                <w:i w:val="false"/>
                <w:color w:val="000000"/>
                <w:sz w:val="20"/>
              </w:rPr>
              <w:t>Дата сбора крови</w:t>
            </w:r>
          </w:p>
          <w:bookmarkEnd w:id="85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роженицы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бригады (врача, акушерки, санитарки)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5" w:id="8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47" w:id="859"/>
    <w:p>
      <w:pPr>
        <w:spacing w:after="0"/>
        <w:ind w:left="0"/>
        <w:jc w:val="left"/>
      </w:pPr>
      <w:r>
        <w:rPr>
          <w:rFonts w:ascii="Times New Roman"/>
          <w:b/>
          <w:i w:val="false"/>
          <w:color w:val="000000"/>
        </w:rPr>
        <w:t xml:space="preserve"> Форма № 005/у "Листок учета движения пациентов и коечного фонда стационара" наименование отделения, профиля коек</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пациентов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9" w:id="8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9" w:id="861"/>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том числе по койкам</w:t>
            </w:r>
          </w:p>
          <w:bookmarkEnd w:id="8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29"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0" w:id="863"/>
          <w:p>
            <w:pPr>
              <w:spacing w:after="20"/>
              <w:ind w:left="20"/>
              <w:jc w:val="both"/>
            </w:pPr>
            <w:r>
              <w:rPr>
                <w:rFonts w:ascii="Times New Roman"/>
                <w:b w:val="false"/>
                <w:i w:val="false"/>
                <w:color w:val="000000"/>
                <w:sz w:val="20"/>
              </w:rPr>
              <w:t>
</w:t>
            </w:r>
            <w:r>
              <w:rPr>
                <w:rFonts w:ascii="Times New Roman"/>
                <w:b w:val="false"/>
                <w:i w:val="false"/>
                <w:color w:val="000000"/>
                <w:sz w:val="20"/>
              </w:rPr>
              <w:t>Движение пациентов за истекшие сутки</w:t>
            </w:r>
          </w:p>
          <w:bookmarkEnd w:id="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3" w:id="864"/>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Переведено пациентов внутри больницы</w:t>
            </w:r>
          </w:p>
          <w:bookmarkEnd w:id="8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пациентов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9" w:id="865"/>
          <w:p>
            <w:pPr>
              <w:spacing w:after="20"/>
              <w:ind w:left="20"/>
              <w:jc w:val="both"/>
            </w:pPr>
            <w:r>
              <w:rPr>
                <w:rFonts w:ascii="Times New Roman"/>
                <w:b w:val="false"/>
                <w:i w:val="false"/>
                <w:color w:val="000000"/>
                <w:sz w:val="20"/>
              </w:rPr>
              <w:t>
</w:t>
            </w:r>
            <w:r>
              <w:rPr>
                <w:rFonts w:ascii="Times New Roman"/>
                <w:b w:val="false"/>
                <w:i w:val="false"/>
                <w:color w:val="000000"/>
                <w:sz w:val="20"/>
              </w:rPr>
              <w:t>из других отделений</w:t>
            </w:r>
          </w:p>
          <w:bookmarkEnd w:id="8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переведенных в другие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 до 14 лет включит.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пациентов детях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1" w:id="86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1" w:id="867"/>
          <w:p>
            <w:pPr>
              <w:spacing w:after="20"/>
              <w:ind w:left="20"/>
              <w:jc w:val="both"/>
            </w:pPr>
            <w:r>
              <w:rPr>
                <w:rFonts w:ascii="Times New Roman"/>
                <w:b w:val="false"/>
                <w:i w:val="false"/>
                <w:color w:val="000000"/>
                <w:sz w:val="20"/>
              </w:rPr>
              <w:t>
</w:t>
            </w:r>
            <w:r>
              <w:rPr>
                <w:rFonts w:ascii="Times New Roman"/>
                <w:b w:val="false"/>
                <w:i w:val="false"/>
                <w:color w:val="000000"/>
                <w:sz w:val="20"/>
              </w:rPr>
              <w:t>Свободное количество коек на начало текущего дня (1 день)</w:t>
            </w:r>
          </w:p>
          <w:bookmarkEnd w:id="86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1" w:id="86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8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4" w:id="8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60" w:id="870"/>
    <w:p>
      <w:pPr>
        <w:spacing w:after="0"/>
        <w:ind w:left="0"/>
        <w:jc w:val="left"/>
      </w:pPr>
      <w:r>
        <w:rPr>
          <w:rFonts w:ascii="Times New Roman"/>
          <w:b/>
          <w:i w:val="false"/>
          <w:color w:val="000000"/>
        </w:rPr>
        <w:t xml:space="preserve"> Список пациентов</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1" w:id="871"/>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поступивших</w:t>
            </w:r>
          </w:p>
          <w:bookmarkEnd w:id="87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из других отделений данной больницы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умерших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выписанных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6" w:id="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92" w:id="873"/>
    <w:p>
      <w:pPr>
        <w:spacing w:after="0"/>
        <w:ind w:left="0"/>
        <w:jc w:val="both"/>
      </w:pPr>
      <w:r>
        <w:rPr>
          <w:rFonts w:ascii="Times New Roman"/>
          <w:b w:val="false"/>
          <w:i w:val="false"/>
          <w:color w:val="000000"/>
          <w:sz w:val="28"/>
        </w:rPr>
        <w:t>
      Пояснение по заполнению формы № 005/у "Листок учета движения пациентов и коечного фонда стационара":</w:t>
      </w:r>
    </w:p>
    <w:bookmarkEnd w:id="873"/>
    <w:bookmarkStart w:name="z31293" w:id="874"/>
    <w:p>
      <w:pPr>
        <w:spacing w:after="0"/>
        <w:ind w:left="0"/>
        <w:jc w:val="both"/>
      </w:pPr>
      <w:r>
        <w:rPr>
          <w:rFonts w:ascii="Times New Roman"/>
          <w:b w:val="false"/>
          <w:i w:val="false"/>
          <w:color w:val="000000"/>
          <w:sz w:val="28"/>
        </w:rPr>
        <w:t>
      Листок учета пациентов и коечного фонда стационара заполняется в каждом отделении больницы в соответствии со сметой, утвержденной внутренним приказом организации.</w:t>
      </w:r>
    </w:p>
    <w:bookmarkEnd w:id="874"/>
    <w:bookmarkStart w:name="z31294" w:id="875"/>
    <w:p>
      <w:pPr>
        <w:spacing w:after="0"/>
        <w:ind w:left="0"/>
        <w:jc w:val="both"/>
      </w:pPr>
      <w:r>
        <w:rPr>
          <w:rFonts w:ascii="Times New Roman"/>
          <w:b w:val="false"/>
          <w:i w:val="false"/>
          <w:color w:val="000000"/>
          <w:sz w:val="28"/>
        </w:rPr>
        <w:t>
      По отделениям, имеющим в своем составе, утвержденные внутренним приказом больницы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в листке записываются первой строкой сведения о числе коек и движении пациентов в целом по отделению (включая и сведения по койкам узких специальностей), а последующие строки выделяются для сведения о койках и движении пациентов по узким специальностям.</w:t>
      </w:r>
    </w:p>
    <w:bookmarkEnd w:id="875"/>
    <w:bookmarkStart w:name="z31295" w:id="876"/>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пациентов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внутренним приказом больницы 3 койки для урологических пациентов; фактически в отдельные дни в отделении находилось не 3, а 5 и более урологических пациентов - движение этих пациентов показывается по урологическим койкам. В то же время, пациенты с урологическими заболеваниями могли госпитализироваться и в другие отделения, в составе которых урологические койки не выделены. Сведения об этих пациентов показываются по койкам того отделения, в которое они были помещены, и не суммируются со сведениями об урологических пациентов,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пациентов и коечного фонда, ведущийся по больнице в целом.</w:t>
      </w:r>
    </w:p>
    <w:bookmarkEnd w:id="876"/>
    <w:bookmarkStart w:name="z31296" w:id="877"/>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пациентов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в связи с переполнением отделения.</w:t>
      </w:r>
    </w:p>
    <w:bookmarkEnd w:id="877"/>
    <w:bookmarkStart w:name="z31297" w:id="878"/>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bookmarkEnd w:id="878"/>
    <w:bookmarkStart w:name="z31298" w:id="879"/>
    <w:p>
      <w:pPr>
        <w:spacing w:after="0"/>
        <w:ind w:left="0"/>
        <w:jc w:val="both"/>
      </w:pPr>
      <w:r>
        <w:rPr>
          <w:rFonts w:ascii="Times New Roman"/>
          <w:b w:val="false"/>
          <w:i w:val="false"/>
          <w:color w:val="000000"/>
          <w:sz w:val="28"/>
        </w:rPr>
        <w:t>
      В графах 5-17 даются сведения о движении пациентов за истекшие сутки, с 9 часов утра предыдущего до 9 часов утра текущего дня (числе состоявших и поступивших пациентов; числе переведенных из отделения в отделение, выписанных и умерших) и в графе 18 и 19 о числе пациентов, состоявших в отделении на 9 часов утра текущего дня. Число пациентов, показанное в графе 18 предыдущего дня переписывается в графе 5 текущего дня.</w:t>
      </w:r>
    </w:p>
    <w:bookmarkEnd w:id="879"/>
    <w:bookmarkStart w:name="z31299" w:id="880"/>
    <w:p>
      <w:pPr>
        <w:spacing w:after="0"/>
        <w:ind w:left="0"/>
        <w:jc w:val="both"/>
      </w:pPr>
      <w:r>
        <w:rPr>
          <w:rFonts w:ascii="Times New Roman"/>
          <w:b w:val="false"/>
          <w:i w:val="false"/>
          <w:color w:val="000000"/>
          <w:sz w:val="28"/>
        </w:rPr>
        <w:t>
      Необходимо ежедневно следить за тем, чтобы число пациентов на начало текущего дня (графа 18) было равно сумме чисел пациентов,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bookmarkEnd w:id="880"/>
    <w:bookmarkStart w:name="z31300" w:id="881"/>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bookmarkEnd w:id="881"/>
    <w:bookmarkStart w:name="z31301" w:id="882"/>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bookmarkEnd w:id="882"/>
    <w:bookmarkStart w:name="z31302" w:id="883"/>
    <w:p>
      <w:pPr>
        <w:spacing w:after="0"/>
        <w:ind w:left="0"/>
        <w:jc w:val="both"/>
      </w:pPr>
      <w:r>
        <w:rPr>
          <w:rFonts w:ascii="Times New Roman"/>
          <w:b w:val="false"/>
          <w:i w:val="false"/>
          <w:color w:val="000000"/>
          <w:sz w:val="28"/>
        </w:rPr>
        <w:t>
      Ежедневно данные о движении пациентов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bookmarkEnd w:id="883"/>
    <w:bookmarkStart w:name="z31303" w:id="884"/>
    <w:p>
      <w:pPr>
        <w:spacing w:after="0"/>
        <w:ind w:left="0"/>
        <w:jc w:val="both"/>
      </w:pPr>
      <w:r>
        <w:rPr>
          <w:rFonts w:ascii="Times New Roman"/>
          <w:b w:val="false"/>
          <w:i w:val="false"/>
          <w:color w:val="000000"/>
          <w:sz w:val="28"/>
        </w:rPr>
        <w:t>
      Форма № 006/у "Форма учета переливания крови, ее компонентов"</w:t>
      </w:r>
    </w:p>
    <w:bookmarkEnd w:id="884"/>
    <w:bookmarkStart w:name="z31304" w:id="885"/>
    <w:p>
      <w:pPr>
        <w:spacing w:after="0"/>
        <w:ind w:left="0"/>
        <w:jc w:val="both"/>
      </w:pPr>
      <w:r>
        <w:rPr>
          <w:rFonts w:ascii="Times New Roman"/>
          <w:b w:val="false"/>
          <w:i w:val="false"/>
          <w:color w:val="000000"/>
          <w:sz w:val="28"/>
        </w:rPr>
        <w:t>
      1. Дата и время переливания</w:t>
      </w:r>
    </w:p>
    <w:bookmarkEnd w:id="885"/>
    <w:bookmarkStart w:name="z31305" w:id="886"/>
    <w:p>
      <w:pPr>
        <w:spacing w:after="0"/>
        <w:ind w:left="0"/>
        <w:jc w:val="both"/>
      </w:pPr>
      <w:r>
        <w:rPr>
          <w:rFonts w:ascii="Times New Roman"/>
          <w:b w:val="false"/>
          <w:i w:val="false"/>
          <w:color w:val="000000"/>
          <w:sz w:val="28"/>
        </w:rPr>
        <w:t>
      2. Кратность переливаний (первичное/повторное)</w:t>
      </w:r>
    </w:p>
    <w:bookmarkEnd w:id="886"/>
    <w:bookmarkStart w:name="z31306" w:id="887"/>
    <w:p>
      <w:pPr>
        <w:spacing w:after="0"/>
        <w:ind w:left="0"/>
        <w:jc w:val="both"/>
      </w:pPr>
      <w:r>
        <w:rPr>
          <w:rFonts w:ascii="Times New Roman"/>
          <w:b w:val="false"/>
          <w:i w:val="false"/>
          <w:color w:val="000000"/>
          <w:sz w:val="28"/>
        </w:rPr>
        <w:t>
      3. Номер медицинской карты</w:t>
      </w:r>
    </w:p>
    <w:bookmarkEnd w:id="887"/>
    <w:bookmarkStart w:name="z31307" w:id="888"/>
    <w:p>
      <w:pPr>
        <w:spacing w:after="0"/>
        <w:ind w:left="0"/>
        <w:jc w:val="both"/>
      </w:pPr>
      <w:r>
        <w:rPr>
          <w:rFonts w:ascii="Times New Roman"/>
          <w:b w:val="false"/>
          <w:i w:val="false"/>
          <w:color w:val="000000"/>
          <w:sz w:val="28"/>
        </w:rPr>
        <w:t>
      4. Индивидуальный идентификационный номер пациента</w:t>
      </w:r>
    </w:p>
    <w:bookmarkEnd w:id="888"/>
    <w:bookmarkStart w:name="z31308" w:id="889"/>
    <w:p>
      <w:pPr>
        <w:spacing w:after="0"/>
        <w:ind w:left="0"/>
        <w:jc w:val="both"/>
      </w:pPr>
      <w:r>
        <w:rPr>
          <w:rFonts w:ascii="Times New Roman"/>
          <w:b w:val="false"/>
          <w:i w:val="false"/>
          <w:color w:val="000000"/>
          <w:sz w:val="28"/>
        </w:rPr>
        <w:t>
      5. Фамилия, имя, отчество (при его наличии) пациента</w:t>
      </w:r>
    </w:p>
    <w:bookmarkEnd w:id="889"/>
    <w:bookmarkStart w:name="z31309" w:id="890"/>
    <w:p>
      <w:pPr>
        <w:spacing w:after="0"/>
        <w:ind w:left="0"/>
        <w:jc w:val="both"/>
      </w:pPr>
      <w:r>
        <w:rPr>
          <w:rFonts w:ascii="Times New Roman"/>
          <w:b w:val="false"/>
          <w:i w:val="false"/>
          <w:color w:val="000000"/>
          <w:sz w:val="28"/>
        </w:rPr>
        <w:t>
      6. Дата рождения пациента</w:t>
      </w:r>
    </w:p>
    <w:bookmarkEnd w:id="890"/>
    <w:bookmarkStart w:name="z31310" w:id="891"/>
    <w:p>
      <w:pPr>
        <w:spacing w:after="0"/>
        <w:ind w:left="0"/>
        <w:jc w:val="both"/>
      </w:pPr>
      <w:r>
        <w:rPr>
          <w:rFonts w:ascii="Times New Roman"/>
          <w:b w:val="false"/>
          <w:i w:val="false"/>
          <w:color w:val="000000"/>
          <w:sz w:val="28"/>
        </w:rPr>
        <w:t>
      7. Группа крови и резус принадлежности пациента</w:t>
      </w:r>
    </w:p>
    <w:bookmarkEnd w:id="891"/>
    <w:bookmarkStart w:name="z31311" w:id="892"/>
    <w:p>
      <w:pPr>
        <w:spacing w:after="0"/>
        <w:ind w:left="0"/>
        <w:jc w:val="both"/>
      </w:pPr>
      <w:r>
        <w:rPr>
          <w:rFonts w:ascii="Times New Roman"/>
          <w:b w:val="false"/>
          <w:i w:val="false"/>
          <w:color w:val="000000"/>
          <w:sz w:val="28"/>
        </w:rPr>
        <w:t>
      8. Показания к переливанию</w:t>
      </w:r>
    </w:p>
    <w:bookmarkEnd w:id="892"/>
    <w:bookmarkStart w:name="z31312" w:id="893"/>
    <w:p>
      <w:pPr>
        <w:spacing w:after="0"/>
        <w:ind w:left="0"/>
        <w:jc w:val="both"/>
      </w:pPr>
      <w:r>
        <w:rPr>
          <w:rFonts w:ascii="Times New Roman"/>
          <w:b w:val="false"/>
          <w:i w:val="false"/>
          <w:color w:val="000000"/>
          <w:sz w:val="28"/>
        </w:rPr>
        <w:t>
      9. Наименование трансфузионной среды</w:t>
      </w:r>
    </w:p>
    <w:bookmarkEnd w:id="893"/>
    <w:bookmarkStart w:name="z31313" w:id="894"/>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bookmarkEnd w:id="894"/>
    <w:bookmarkStart w:name="z31314" w:id="895"/>
    <w:p>
      <w:pPr>
        <w:spacing w:after="0"/>
        <w:ind w:left="0"/>
        <w:jc w:val="both"/>
      </w:pPr>
      <w:r>
        <w:rPr>
          <w:rFonts w:ascii="Times New Roman"/>
          <w:b w:val="false"/>
          <w:i w:val="false"/>
          <w:color w:val="000000"/>
          <w:sz w:val="28"/>
        </w:rPr>
        <w:t>
      11. № этикетки, серия</w:t>
      </w:r>
    </w:p>
    <w:bookmarkEnd w:id="895"/>
    <w:bookmarkStart w:name="z31315" w:id="896"/>
    <w:p>
      <w:pPr>
        <w:spacing w:after="0"/>
        <w:ind w:left="0"/>
        <w:jc w:val="both"/>
      </w:pPr>
      <w:r>
        <w:rPr>
          <w:rFonts w:ascii="Times New Roman"/>
          <w:b w:val="false"/>
          <w:i w:val="false"/>
          <w:color w:val="000000"/>
          <w:sz w:val="28"/>
        </w:rPr>
        <w:t>
      12. Организация-изготовитель</w:t>
      </w:r>
    </w:p>
    <w:bookmarkEnd w:id="896"/>
    <w:bookmarkStart w:name="z31316" w:id="897"/>
    <w:p>
      <w:pPr>
        <w:spacing w:after="0"/>
        <w:ind w:left="0"/>
        <w:jc w:val="both"/>
      </w:pPr>
      <w:r>
        <w:rPr>
          <w:rFonts w:ascii="Times New Roman"/>
          <w:b w:val="false"/>
          <w:i w:val="false"/>
          <w:color w:val="000000"/>
          <w:sz w:val="28"/>
        </w:rPr>
        <w:t>
      13. Дата заготовки/срок годности</w:t>
      </w:r>
    </w:p>
    <w:bookmarkEnd w:id="897"/>
    <w:bookmarkStart w:name="z31317" w:id="898"/>
    <w:p>
      <w:pPr>
        <w:spacing w:after="0"/>
        <w:ind w:left="0"/>
        <w:jc w:val="both"/>
      </w:pPr>
      <w:r>
        <w:rPr>
          <w:rFonts w:ascii="Times New Roman"/>
          <w:b w:val="false"/>
          <w:i w:val="false"/>
          <w:color w:val="000000"/>
          <w:sz w:val="28"/>
        </w:rPr>
        <w:t>
      14. Количество перелитой среды</w:t>
      </w:r>
    </w:p>
    <w:bookmarkEnd w:id="898"/>
    <w:bookmarkStart w:name="z31318" w:id="899"/>
    <w:p>
      <w:pPr>
        <w:spacing w:after="0"/>
        <w:ind w:left="0"/>
        <w:jc w:val="both"/>
      </w:pPr>
      <w:r>
        <w:rPr>
          <w:rFonts w:ascii="Times New Roman"/>
          <w:b w:val="false"/>
          <w:i w:val="false"/>
          <w:color w:val="000000"/>
          <w:sz w:val="28"/>
        </w:rPr>
        <w:t>
      15. Способ переливания</w:t>
      </w:r>
    </w:p>
    <w:bookmarkEnd w:id="899"/>
    <w:bookmarkStart w:name="z31319" w:id="900"/>
    <w:p>
      <w:pPr>
        <w:spacing w:after="0"/>
        <w:ind w:left="0"/>
        <w:jc w:val="both"/>
      </w:pPr>
      <w:r>
        <w:rPr>
          <w:rFonts w:ascii="Times New Roman"/>
          <w:b w:val="false"/>
          <w:i w:val="false"/>
          <w:color w:val="000000"/>
          <w:sz w:val="28"/>
        </w:rPr>
        <w:t>
      16. Неблагоприятные последствия трансфузии (вид, тяжесть)</w:t>
      </w:r>
    </w:p>
    <w:bookmarkEnd w:id="900"/>
    <w:bookmarkStart w:name="z31320" w:id="901"/>
    <w:p>
      <w:pPr>
        <w:spacing w:after="0"/>
        <w:ind w:left="0"/>
        <w:jc w:val="both"/>
      </w:pPr>
      <w:r>
        <w:rPr>
          <w:rFonts w:ascii="Times New Roman"/>
          <w:b w:val="false"/>
          <w:i w:val="false"/>
          <w:color w:val="000000"/>
          <w:sz w:val="28"/>
        </w:rPr>
        <w:t>
      17. Идентификатор лица, проводившего переливание</w:t>
      </w:r>
    </w:p>
    <w:bookmarkEnd w:id="901"/>
    <w:bookmarkStart w:name="z31321" w:id="902"/>
    <w:p>
      <w:pPr>
        <w:spacing w:after="0"/>
        <w:ind w:left="0"/>
        <w:jc w:val="both"/>
      </w:pPr>
      <w:r>
        <w:rPr>
          <w:rFonts w:ascii="Times New Roman"/>
          <w:b w:val="false"/>
          <w:i w:val="false"/>
          <w:color w:val="000000"/>
          <w:sz w:val="28"/>
        </w:rPr>
        <w:t>
      Форма № 007/у "Форма учета реципиентов крови и ее компонентов"</w:t>
      </w:r>
    </w:p>
    <w:bookmarkEnd w:id="902"/>
    <w:bookmarkStart w:name="z31322" w:id="903"/>
    <w:p>
      <w:pPr>
        <w:spacing w:after="0"/>
        <w:ind w:left="0"/>
        <w:jc w:val="both"/>
      </w:pPr>
      <w:r>
        <w:rPr>
          <w:rFonts w:ascii="Times New Roman"/>
          <w:b w:val="false"/>
          <w:i w:val="false"/>
          <w:color w:val="000000"/>
          <w:sz w:val="28"/>
        </w:rPr>
        <w:t>
      1. Фамилия, имя, отчество (при его наличии) пациента</w:t>
      </w:r>
    </w:p>
    <w:bookmarkEnd w:id="903"/>
    <w:bookmarkStart w:name="z31323" w:id="904"/>
    <w:p>
      <w:pPr>
        <w:spacing w:after="0"/>
        <w:ind w:left="0"/>
        <w:jc w:val="both"/>
      </w:pPr>
      <w:r>
        <w:rPr>
          <w:rFonts w:ascii="Times New Roman"/>
          <w:b w:val="false"/>
          <w:i w:val="false"/>
          <w:color w:val="000000"/>
          <w:sz w:val="28"/>
        </w:rPr>
        <w:t>
      2. ИИН пациента ________________________________</w:t>
      </w:r>
    </w:p>
    <w:bookmarkEnd w:id="904"/>
    <w:bookmarkStart w:name="z31324" w:id="905"/>
    <w:p>
      <w:pPr>
        <w:spacing w:after="0"/>
        <w:ind w:left="0"/>
        <w:jc w:val="both"/>
      </w:pPr>
      <w:r>
        <w:rPr>
          <w:rFonts w:ascii="Times New Roman"/>
          <w:b w:val="false"/>
          <w:i w:val="false"/>
          <w:color w:val="000000"/>
          <w:sz w:val="28"/>
        </w:rPr>
        <w:t>
      3. Число, месяц и год рождения</w:t>
      </w:r>
    </w:p>
    <w:bookmarkEnd w:id="905"/>
    <w:bookmarkStart w:name="z31325" w:id="906"/>
    <w:p>
      <w:pPr>
        <w:spacing w:after="0"/>
        <w:ind w:left="0"/>
        <w:jc w:val="both"/>
      </w:pPr>
      <w:r>
        <w:rPr>
          <w:rFonts w:ascii="Times New Roman"/>
          <w:b w:val="false"/>
          <w:i w:val="false"/>
          <w:color w:val="000000"/>
          <w:sz w:val="28"/>
        </w:rPr>
        <w:t>
      4. Домашний адрес</w:t>
      </w:r>
    </w:p>
    <w:bookmarkEnd w:id="906"/>
    <w:bookmarkStart w:name="z31326" w:id="907"/>
    <w:p>
      <w:pPr>
        <w:spacing w:after="0"/>
        <w:ind w:left="0"/>
        <w:jc w:val="both"/>
      </w:pPr>
      <w:r>
        <w:rPr>
          <w:rFonts w:ascii="Times New Roman"/>
          <w:b w:val="false"/>
          <w:i w:val="false"/>
          <w:color w:val="000000"/>
          <w:sz w:val="28"/>
        </w:rPr>
        <w:t>
      5. Место работы/ учебы/ школа</w:t>
      </w:r>
    </w:p>
    <w:bookmarkEnd w:id="907"/>
    <w:bookmarkStart w:name="z31327" w:id="908"/>
    <w:p>
      <w:pPr>
        <w:spacing w:after="0"/>
        <w:ind w:left="0"/>
        <w:jc w:val="both"/>
      </w:pPr>
      <w:r>
        <w:rPr>
          <w:rFonts w:ascii="Times New Roman"/>
          <w:b w:val="false"/>
          <w:i w:val="false"/>
          <w:color w:val="000000"/>
          <w:sz w:val="28"/>
        </w:rPr>
        <w:t>
      6. МО прикрепления</w:t>
      </w:r>
    </w:p>
    <w:bookmarkEnd w:id="908"/>
    <w:bookmarkStart w:name="z31328" w:id="909"/>
    <w:p>
      <w:pPr>
        <w:spacing w:after="0"/>
        <w:ind w:left="0"/>
        <w:jc w:val="both"/>
      </w:pPr>
      <w:r>
        <w:rPr>
          <w:rFonts w:ascii="Times New Roman"/>
          <w:b w:val="false"/>
          <w:i w:val="false"/>
          <w:color w:val="000000"/>
          <w:sz w:val="28"/>
        </w:rPr>
        <w:t>
      7. Сроки пребывания в стационаре</w:t>
      </w:r>
    </w:p>
    <w:bookmarkEnd w:id="909"/>
    <w:bookmarkStart w:name="z31329" w:id="910"/>
    <w:p>
      <w:pPr>
        <w:spacing w:after="0"/>
        <w:ind w:left="0"/>
        <w:jc w:val="both"/>
      </w:pPr>
      <w:r>
        <w:rPr>
          <w:rFonts w:ascii="Times New Roman"/>
          <w:b w:val="false"/>
          <w:i w:val="false"/>
          <w:color w:val="000000"/>
          <w:sz w:val="28"/>
        </w:rPr>
        <w:t>
      8. Профиль койки</w:t>
      </w:r>
    </w:p>
    <w:bookmarkEnd w:id="910"/>
    <w:bookmarkStart w:name="z31330" w:id="911"/>
    <w:p>
      <w:pPr>
        <w:spacing w:after="0"/>
        <w:ind w:left="0"/>
        <w:jc w:val="both"/>
      </w:pPr>
      <w:r>
        <w:rPr>
          <w:rFonts w:ascii="Times New Roman"/>
          <w:b w:val="false"/>
          <w:i w:val="false"/>
          <w:color w:val="000000"/>
          <w:sz w:val="28"/>
        </w:rPr>
        <w:t>
      9. Код МКБ 10</w:t>
      </w:r>
    </w:p>
    <w:bookmarkEnd w:id="911"/>
    <w:bookmarkStart w:name="z31331" w:id="912"/>
    <w:p>
      <w:pPr>
        <w:spacing w:after="0"/>
        <w:ind w:left="0"/>
        <w:jc w:val="both"/>
      </w:pPr>
      <w:r>
        <w:rPr>
          <w:rFonts w:ascii="Times New Roman"/>
          <w:b w:val="false"/>
          <w:i w:val="false"/>
          <w:color w:val="000000"/>
          <w:sz w:val="28"/>
        </w:rPr>
        <w:t>
      10. Всего трансфузий доз эритроцитов/доз, плазмы/доз, тромбоцитов/доз, гранулоцитов/доз</w:t>
      </w:r>
    </w:p>
    <w:bookmarkEnd w:id="912"/>
    <w:bookmarkStart w:name="z31332" w:id="913"/>
    <w:p>
      <w:pPr>
        <w:spacing w:after="0"/>
        <w:ind w:left="0"/>
        <w:jc w:val="left"/>
      </w:pPr>
      <w:r>
        <w:rPr>
          <w:rFonts w:ascii="Times New Roman"/>
          <w:b/>
          <w:i w:val="false"/>
          <w:color w:val="000000"/>
        </w:rPr>
        <w:t xml:space="preserve"> Форма № 008/у "Журнал регистрации поступлений и выдачи трупов" за _____год</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3" w:id="9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4" w:id="9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6" w:id="916"/>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выдачи трупов</w:t>
            </w:r>
          </w:p>
          <w:bookmarkEnd w:id="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3" w:id="9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87" w:id="918"/>
    <w:p>
      <w:pPr>
        <w:spacing w:after="0"/>
        <w:ind w:left="0"/>
        <w:jc w:val="left"/>
      </w:pPr>
      <w:r>
        <w:rPr>
          <w:rFonts w:ascii="Times New Roman"/>
          <w:b/>
          <w:i w:val="false"/>
          <w:color w:val="000000"/>
        </w:rPr>
        <w:t xml:space="preserve"> Форма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918"/>
    <w:bookmarkStart w:name="z31388" w:id="919"/>
    <w:p>
      <w:pPr>
        <w:spacing w:after="0"/>
        <w:ind w:left="0"/>
        <w:jc w:val="both"/>
      </w:pPr>
      <w:r>
        <w:rPr>
          <w:rFonts w:ascii="Times New Roman"/>
          <w:b w:val="false"/>
          <w:i w:val="false"/>
          <w:color w:val="000000"/>
          <w:sz w:val="28"/>
        </w:rPr>
        <w:t>
      Дата и время заполнения</w:t>
      </w:r>
    </w:p>
    <w:bookmarkEnd w:id="919"/>
    <w:bookmarkStart w:name="z31389" w:id="920"/>
    <w:p>
      <w:pPr>
        <w:spacing w:after="0"/>
        <w:ind w:left="0"/>
        <w:jc w:val="both"/>
      </w:pPr>
      <w:r>
        <w:rPr>
          <w:rFonts w:ascii="Times New Roman"/>
          <w:b w:val="false"/>
          <w:i w:val="false"/>
          <w:color w:val="000000"/>
          <w:sz w:val="28"/>
        </w:rPr>
        <w:t>
      ИИН</w:t>
      </w:r>
    </w:p>
    <w:bookmarkEnd w:id="920"/>
    <w:bookmarkStart w:name="z31390" w:id="921"/>
    <w:p>
      <w:pPr>
        <w:spacing w:after="0"/>
        <w:ind w:left="0"/>
        <w:jc w:val="both"/>
      </w:pPr>
      <w:r>
        <w:rPr>
          <w:rFonts w:ascii="Times New Roman"/>
          <w:b w:val="false"/>
          <w:i w:val="false"/>
          <w:color w:val="000000"/>
          <w:sz w:val="28"/>
        </w:rPr>
        <w:t>
      ФИО (при его наличии)</w:t>
      </w:r>
    </w:p>
    <w:bookmarkEnd w:id="921"/>
    <w:bookmarkStart w:name="z31391" w:id="922"/>
    <w:p>
      <w:pPr>
        <w:spacing w:after="0"/>
        <w:ind w:left="0"/>
        <w:jc w:val="both"/>
      </w:pPr>
      <w:r>
        <w:rPr>
          <w:rFonts w:ascii="Times New Roman"/>
          <w:b w:val="false"/>
          <w:i w:val="false"/>
          <w:color w:val="000000"/>
          <w:sz w:val="28"/>
        </w:rPr>
        <w:t>
      № истории болезни</w:t>
      </w:r>
    </w:p>
    <w:bookmarkEnd w:id="922"/>
    <w:bookmarkStart w:name="z31392" w:id="923"/>
    <w:p>
      <w:pPr>
        <w:spacing w:after="0"/>
        <w:ind w:left="0"/>
        <w:jc w:val="both"/>
      </w:pPr>
      <w:r>
        <w:rPr>
          <w:rFonts w:ascii="Times New Roman"/>
          <w:b w:val="false"/>
          <w:i w:val="false"/>
          <w:color w:val="000000"/>
          <w:sz w:val="28"/>
        </w:rPr>
        <w:t>
      Наименование лечебной организации</w:t>
      </w:r>
    </w:p>
    <w:bookmarkEnd w:id="923"/>
    <w:bookmarkStart w:name="z31393" w:id="924"/>
    <w:p>
      <w:pPr>
        <w:spacing w:after="0"/>
        <w:ind w:left="0"/>
        <w:jc w:val="both"/>
      </w:pPr>
      <w:r>
        <w:rPr>
          <w:rFonts w:ascii="Times New Roman"/>
          <w:b w:val="false"/>
          <w:i w:val="false"/>
          <w:color w:val="000000"/>
          <w:sz w:val="28"/>
        </w:rPr>
        <w:t>
      Основной диагноз код</w:t>
      </w:r>
    </w:p>
    <w:bookmarkEnd w:id="924"/>
    <w:bookmarkStart w:name="z31394" w:id="925"/>
    <w:p>
      <w:pPr>
        <w:spacing w:after="0"/>
        <w:ind w:left="0"/>
        <w:jc w:val="both"/>
      </w:pPr>
      <w:r>
        <w:rPr>
          <w:rFonts w:ascii="Times New Roman"/>
          <w:b w:val="false"/>
          <w:i w:val="false"/>
          <w:color w:val="000000"/>
          <w:sz w:val="28"/>
        </w:rPr>
        <w:t>
      Причина смерти</w:t>
      </w:r>
    </w:p>
    <w:bookmarkEnd w:id="925"/>
    <w:bookmarkStart w:name="z31395" w:id="926"/>
    <w:p>
      <w:pPr>
        <w:spacing w:after="0"/>
        <w:ind w:left="0"/>
        <w:jc w:val="both"/>
      </w:pPr>
      <w:r>
        <w:rPr>
          <w:rFonts w:ascii="Times New Roman"/>
          <w:b w:val="false"/>
          <w:i w:val="false"/>
          <w:color w:val="000000"/>
          <w:sz w:val="28"/>
        </w:rPr>
        <w:t>
      Состав комиссии:</w:t>
      </w:r>
    </w:p>
    <w:bookmarkEnd w:id="926"/>
    <w:bookmarkStart w:name="z31396" w:id="927"/>
    <w:p>
      <w:pPr>
        <w:spacing w:after="0"/>
        <w:ind w:left="0"/>
        <w:jc w:val="both"/>
      </w:pPr>
      <w:r>
        <w:rPr>
          <w:rFonts w:ascii="Times New Roman"/>
          <w:b w:val="false"/>
          <w:i w:val="false"/>
          <w:color w:val="000000"/>
          <w:sz w:val="28"/>
        </w:rPr>
        <w:t>
      ФИО (при его наличии) заведующего реанимационным отделением, ID</w:t>
      </w:r>
    </w:p>
    <w:bookmarkEnd w:id="927"/>
    <w:bookmarkStart w:name="z31397" w:id="928"/>
    <w:p>
      <w:pPr>
        <w:spacing w:after="0"/>
        <w:ind w:left="0"/>
        <w:jc w:val="both"/>
      </w:pPr>
      <w:r>
        <w:rPr>
          <w:rFonts w:ascii="Times New Roman"/>
          <w:b w:val="false"/>
          <w:i w:val="false"/>
          <w:color w:val="000000"/>
          <w:sz w:val="28"/>
        </w:rPr>
        <w:t>
      ФИО (при его наличии) врача-реаниматолога, ID</w:t>
      </w:r>
    </w:p>
    <w:bookmarkEnd w:id="928"/>
    <w:bookmarkStart w:name="z31398" w:id="929"/>
    <w:p>
      <w:pPr>
        <w:spacing w:after="0"/>
        <w:ind w:left="0"/>
        <w:jc w:val="both"/>
      </w:pPr>
      <w:r>
        <w:rPr>
          <w:rFonts w:ascii="Times New Roman"/>
          <w:b w:val="false"/>
          <w:i w:val="false"/>
          <w:color w:val="000000"/>
          <w:sz w:val="28"/>
        </w:rPr>
        <w:t>
      ФИО (при его наличии) лечащего врача, ID</w:t>
      </w:r>
    </w:p>
    <w:bookmarkEnd w:id="929"/>
    <w:bookmarkStart w:name="z31399" w:id="930"/>
    <w:p>
      <w:pPr>
        <w:spacing w:after="0"/>
        <w:ind w:left="0"/>
        <w:jc w:val="both"/>
      </w:pPr>
      <w:r>
        <w:rPr>
          <w:rFonts w:ascii="Times New Roman"/>
          <w:b w:val="false"/>
          <w:i w:val="false"/>
          <w:color w:val="000000"/>
          <w:sz w:val="28"/>
        </w:rPr>
        <w:t>
      ФИО (при его наличии) судебно-медицинского эксперта, ID</w:t>
      </w:r>
    </w:p>
    <w:bookmarkEnd w:id="930"/>
    <w:bookmarkStart w:name="z31400" w:id="931"/>
    <w:p>
      <w:pPr>
        <w:spacing w:after="0"/>
        <w:ind w:left="0"/>
        <w:jc w:val="both"/>
      </w:pPr>
      <w:r>
        <w:rPr>
          <w:rFonts w:ascii="Times New Roman"/>
          <w:b w:val="false"/>
          <w:i w:val="false"/>
          <w:color w:val="000000"/>
          <w:sz w:val="28"/>
        </w:rPr>
        <w:t>
      Констатировали биологическую смерть</w:t>
      </w:r>
    </w:p>
    <w:bookmarkEnd w:id="931"/>
    <w:bookmarkStart w:name="z31401" w:id="932"/>
    <w:p>
      <w:pPr>
        <w:spacing w:after="0"/>
        <w:ind w:left="0"/>
        <w:jc w:val="both"/>
      </w:pPr>
      <w:r>
        <w:rPr>
          <w:rFonts w:ascii="Times New Roman"/>
          <w:b w:val="false"/>
          <w:i w:val="false"/>
          <w:color w:val="000000"/>
          <w:sz w:val="28"/>
        </w:rPr>
        <w:t>
      Время констатации биологической смерти</w:t>
      </w:r>
    </w:p>
    <w:bookmarkEnd w:id="932"/>
    <w:bookmarkStart w:name="z31402" w:id="933"/>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bookmarkEnd w:id="933"/>
    <w:bookmarkStart w:name="z31403" w:id="934"/>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пациента по разрешению (наименование лечебной организации, должность, ФИО (при его наличии))</w:t>
      </w:r>
    </w:p>
    <w:bookmarkEnd w:id="934"/>
    <w:bookmarkStart w:name="z31404" w:id="935"/>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bookmarkEnd w:id="935"/>
    <w:bookmarkStart w:name="z31405" w:id="936"/>
    <w:p>
      <w:pPr>
        <w:spacing w:after="0"/>
        <w:ind w:left="0"/>
        <w:jc w:val="both"/>
      </w:pPr>
      <w:r>
        <w:rPr>
          <w:rFonts w:ascii="Times New Roman"/>
          <w:b w:val="false"/>
          <w:i w:val="false"/>
          <w:color w:val="000000"/>
          <w:sz w:val="28"/>
        </w:rPr>
        <w:t>
      Способ изъятия донорских органов (описание инструментальных вмешательств и операции)</w:t>
      </w:r>
    </w:p>
    <w:bookmarkEnd w:id="936"/>
    <w:bookmarkStart w:name="z31406" w:id="937"/>
    <w:p>
      <w:pPr>
        <w:spacing w:after="0"/>
        <w:ind w:left="0"/>
        <w:jc w:val="both"/>
      </w:pPr>
      <w:r>
        <w:rPr>
          <w:rFonts w:ascii="Times New Roman"/>
          <w:b w:val="false"/>
          <w:i w:val="false"/>
          <w:color w:val="000000"/>
          <w:sz w:val="28"/>
        </w:rPr>
        <w:t>
      При изъятии донорских органов и тканей присутствовали:</w:t>
      </w:r>
    </w:p>
    <w:bookmarkEnd w:id="937"/>
    <w:bookmarkStart w:name="z31407" w:id="938"/>
    <w:p>
      <w:pPr>
        <w:spacing w:after="0"/>
        <w:ind w:left="0"/>
        <w:jc w:val="both"/>
      </w:pPr>
      <w:r>
        <w:rPr>
          <w:rFonts w:ascii="Times New Roman"/>
          <w:b w:val="false"/>
          <w:i w:val="false"/>
          <w:color w:val="000000"/>
          <w:sz w:val="28"/>
        </w:rPr>
        <w:t>
      судебно-медицинский эксперт ФИО (при его наличии), ID</w:t>
      </w:r>
    </w:p>
    <w:bookmarkEnd w:id="938"/>
    <w:bookmarkStart w:name="z31408" w:id="939"/>
    <w:p>
      <w:pPr>
        <w:spacing w:after="0"/>
        <w:ind w:left="0"/>
        <w:jc w:val="both"/>
      </w:pPr>
      <w:r>
        <w:rPr>
          <w:rFonts w:ascii="Times New Roman"/>
          <w:b w:val="false"/>
          <w:i w:val="false"/>
          <w:color w:val="000000"/>
          <w:sz w:val="28"/>
        </w:rPr>
        <w:t>
      реаниматолог ФИО (при его наличии), ID</w:t>
      </w:r>
    </w:p>
    <w:bookmarkEnd w:id="939"/>
    <w:bookmarkStart w:name="z31409" w:id="940"/>
    <w:p>
      <w:pPr>
        <w:spacing w:after="0"/>
        <w:ind w:left="0"/>
        <w:jc w:val="both"/>
      </w:pPr>
      <w:r>
        <w:rPr>
          <w:rFonts w:ascii="Times New Roman"/>
          <w:b w:val="false"/>
          <w:i w:val="false"/>
          <w:color w:val="000000"/>
          <w:sz w:val="28"/>
        </w:rPr>
        <w:t>
      Куда помещены и кому переданы донорские органы и ткани</w:t>
      </w:r>
    </w:p>
    <w:bookmarkEnd w:id="940"/>
    <w:bookmarkStart w:name="z31410" w:id="941"/>
    <w:p>
      <w:pPr>
        <w:spacing w:after="0"/>
        <w:ind w:left="0"/>
        <w:jc w:val="both"/>
      </w:pPr>
      <w:r>
        <w:rPr>
          <w:rFonts w:ascii="Times New Roman"/>
          <w:b w:val="false"/>
          <w:i w:val="false"/>
          <w:color w:val="000000"/>
          <w:sz w:val="28"/>
        </w:rPr>
        <w:t>
      Время начала изъятия</w:t>
      </w:r>
    </w:p>
    <w:bookmarkEnd w:id="941"/>
    <w:bookmarkStart w:name="z31411" w:id="942"/>
    <w:p>
      <w:pPr>
        <w:spacing w:after="0"/>
        <w:ind w:left="0"/>
        <w:jc w:val="both"/>
      </w:pPr>
      <w:r>
        <w:rPr>
          <w:rFonts w:ascii="Times New Roman"/>
          <w:b w:val="false"/>
          <w:i w:val="false"/>
          <w:color w:val="000000"/>
          <w:sz w:val="28"/>
        </w:rPr>
        <w:t>
      Время окончания изъятия</w:t>
      </w:r>
    </w:p>
    <w:bookmarkEnd w:id="942"/>
    <w:bookmarkStart w:name="z31412" w:id="943"/>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bookmarkEnd w:id="943"/>
    <w:bookmarkStart w:name="z31413" w:id="944"/>
    <w:p>
      <w:pPr>
        <w:spacing w:after="0"/>
        <w:ind w:left="0"/>
        <w:jc w:val="both"/>
      </w:pPr>
      <w:r>
        <w:rPr>
          <w:rFonts w:ascii="Times New Roman"/>
          <w:b w:val="false"/>
          <w:i w:val="false"/>
          <w:color w:val="000000"/>
          <w:sz w:val="28"/>
        </w:rPr>
        <w:t>
      Диагноз заболевания, приведшего к смерти мозга</w:t>
      </w:r>
    </w:p>
    <w:bookmarkEnd w:id="944"/>
    <w:bookmarkStart w:name="z31414" w:id="945"/>
    <w:p>
      <w:pPr>
        <w:spacing w:after="0"/>
        <w:ind w:left="0"/>
        <w:jc w:val="both"/>
      </w:pPr>
      <w:r>
        <w:rPr>
          <w:rFonts w:ascii="Times New Roman"/>
          <w:b w:val="false"/>
          <w:i w:val="false"/>
          <w:color w:val="000000"/>
          <w:sz w:val="28"/>
        </w:rPr>
        <w:t>
      Комиссия құрамы (Состав комиссии):</w:t>
      </w:r>
    </w:p>
    <w:bookmarkEnd w:id="945"/>
    <w:bookmarkStart w:name="z31415" w:id="946"/>
    <w:p>
      <w:pPr>
        <w:spacing w:after="0"/>
        <w:ind w:left="0"/>
        <w:jc w:val="both"/>
      </w:pPr>
      <w:r>
        <w:rPr>
          <w:rFonts w:ascii="Times New Roman"/>
          <w:b w:val="false"/>
          <w:i w:val="false"/>
          <w:color w:val="000000"/>
          <w:sz w:val="28"/>
        </w:rPr>
        <w:t>
      ФИО (при его наличии) лечащего врача-реаниматолога, ID</w:t>
      </w:r>
    </w:p>
    <w:bookmarkEnd w:id="946"/>
    <w:bookmarkStart w:name="z31416" w:id="947"/>
    <w:p>
      <w:pPr>
        <w:spacing w:after="0"/>
        <w:ind w:left="0"/>
        <w:jc w:val="both"/>
      </w:pPr>
      <w:r>
        <w:rPr>
          <w:rFonts w:ascii="Times New Roman"/>
          <w:b w:val="false"/>
          <w:i w:val="false"/>
          <w:color w:val="000000"/>
          <w:sz w:val="28"/>
        </w:rPr>
        <w:t>
      ФИО (при его наличии) невропатолога, ID</w:t>
      </w:r>
    </w:p>
    <w:bookmarkEnd w:id="947"/>
    <w:bookmarkStart w:name="z31417" w:id="948"/>
    <w:p>
      <w:pPr>
        <w:spacing w:after="0"/>
        <w:ind w:left="0"/>
        <w:jc w:val="both"/>
      </w:pPr>
      <w:r>
        <w:rPr>
          <w:rFonts w:ascii="Times New Roman"/>
          <w:b w:val="false"/>
          <w:i w:val="false"/>
          <w:color w:val="000000"/>
          <w:sz w:val="28"/>
        </w:rPr>
        <w:t>
      ФИО (при его наличии) врача-специалиста, ID</w:t>
      </w:r>
    </w:p>
    <w:bookmarkEnd w:id="948"/>
    <w:bookmarkStart w:name="z31418" w:id="949"/>
    <w:p>
      <w:pPr>
        <w:spacing w:after="0"/>
        <w:ind w:left="0"/>
        <w:jc w:val="both"/>
      </w:pPr>
      <w:r>
        <w:rPr>
          <w:rFonts w:ascii="Times New Roman"/>
          <w:b w:val="false"/>
          <w:i w:val="false"/>
          <w:color w:val="000000"/>
          <w:sz w:val="28"/>
        </w:rPr>
        <w:t>
      обследовала состояние гражданина и установила:</w:t>
      </w:r>
    </w:p>
    <w:bookmarkEnd w:id="949"/>
    <w:bookmarkStart w:name="z31419" w:id="950"/>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bookmarkEnd w:id="950"/>
    <w:bookmarkStart w:name="z31420" w:id="951"/>
    <w:p>
      <w:pPr>
        <w:spacing w:after="0"/>
        <w:ind w:left="0"/>
        <w:jc w:val="both"/>
      </w:pPr>
      <w:r>
        <w:rPr>
          <w:rFonts w:ascii="Times New Roman"/>
          <w:b w:val="false"/>
          <w:i w:val="false"/>
          <w:color w:val="000000"/>
          <w:sz w:val="28"/>
        </w:rPr>
        <w:t>
      2. По состоянию самостоятельного дыхания</w:t>
      </w:r>
    </w:p>
    <w:bookmarkEnd w:id="951"/>
    <w:bookmarkStart w:name="z31421" w:id="952"/>
    <w:p>
      <w:pPr>
        <w:spacing w:after="0"/>
        <w:ind w:left="0"/>
        <w:jc w:val="both"/>
      </w:pPr>
      <w:r>
        <w:rPr>
          <w:rFonts w:ascii="Times New Roman"/>
          <w:b w:val="false"/>
          <w:i w:val="false"/>
          <w:color w:val="000000"/>
          <w:sz w:val="28"/>
        </w:rPr>
        <w:t>
      2.1 При разъединительном тесте</w:t>
      </w:r>
    </w:p>
    <w:bookmarkEnd w:id="952"/>
    <w:bookmarkStart w:name="z31422" w:id="953"/>
    <w:p>
      <w:pPr>
        <w:spacing w:after="0"/>
        <w:ind w:left="0"/>
        <w:jc w:val="both"/>
      </w:pPr>
      <w:r>
        <w:rPr>
          <w:rFonts w:ascii="Times New Roman"/>
          <w:b w:val="false"/>
          <w:i w:val="false"/>
          <w:color w:val="000000"/>
          <w:sz w:val="28"/>
        </w:rPr>
        <w:t>
      3. По состоянию тонуса мышц</w:t>
      </w:r>
    </w:p>
    <w:bookmarkEnd w:id="953"/>
    <w:bookmarkStart w:name="z31423" w:id="954"/>
    <w:p>
      <w:pPr>
        <w:spacing w:after="0"/>
        <w:ind w:left="0"/>
        <w:jc w:val="both"/>
      </w:pPr>
      <w:r>
        <w:rPr>
          <w:rFonts w:ascii="Times New Roman"/>
          <w:b w:val="false"/>
          <w:i w:val="false"/>
          <w:color w:val="000000"/>
          <w:sz w:val="28"/>
        </w:rPr>
        <w:t>
      4. По состоянию зрачков</w:t>
      </w:r>
    </w:p>
    <w:bookmarkEnd w:id="954"/>
    <w:bookmarkStart w:name="z31424" w:id="955"/>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bookmarkEnd w:id="955"/>
    <w:bookmarkStart w:name="z31425" w:id="956"/>
    <w:p>
      <w:pPr>
        <w:spacing w:after="0"/>
        <w:ind w:left="0"/>
        <w:jc w:val="both"/>
      </w:pPr>
      <w:r>
        <w:rPr>
          <w:rFonts w:ascii="Times New Roman"/>
          <w:b w:val="false"/>
          <w:i w:val="false"/>
          <w:color w:val="000000"/>
          <w:sz w:val="28"/>
        </w:rPr>
        <w:t>
      6. При температуре тела</w:t>
      </w:r>
    </w:p>
    <w:bookmarkEnd w:id="956"/>
    <w:bookmarkStart w:name="z31426" w:id="957"/>
    <w:p>
      <w:pPr>
        <w:spacing w:after="0"/>
        <w:ind w:left="0"/>
        <w:jc w:val="both"/>
      </w:pPr>
      <w:r>
        <w:rPr>
          <w:rFonts w:ascii="Times New Roman"/>
          <w:b w:val="false"/>
          <w:i w:val="false"/>
          <w:color w:val="000000"/>
          <w:sz w:val="28"/>
        </w:rPr>
        <w:t>
      7. При артериальном давлении</w:t>
      </w:r>
    </w:p>
    <w:bookmarkEnd w:id="957"/>
    <w:bookmarkStart w:name="z31427" w:id="958"/>
    <w:p>
      <w:pPr>
        <w:spacing w:after="0"/>
        <w:ind w:left="0"/>
        <w:jc w:val="both"/>
      </w:pPr>
      <w:r>
        <w:rPr>
          <w:rFonts w:ascii="Times New Roman"/>
          <w:b w:val="false"/>
          <w:i w:val="false"/>
          <w:color w:val="000000"/>
          <w:sz w:val="28"/>
        </w:rPr>
        <w:t>
      8. По данным электроэнцефалографических исследований</w:t>
      </w:r>
    </w:p>
    <w:bookmarkEnd w:id="958"/>
    <w:bookmarkStart w:name="z31428" w:id="959"/>
    <w:p>
      <w:pPr>
        <w:spacing w:after="0"/>
        <w:ind w:left="0"/>
        <w:jc w:val="both"/>
      </w:pPr>
      <w:r>
        <w:rPr>
          <w:rFonts w:ascii="Times New Roman"/>
          <w:b w:val="false"/>
          <w:i w:val="false"/>
          <w:color w:val="000000"/>
          <w:sz w:val="28"/>
        </w:rPr>
        <w:t>
      9. По данным ангиографии</w:t>
      </w:r>
    </w:p>
    <w:bookmarkEnd w:id="959"/>
    <w:bookmarkStart w:name="z31429" w:id="960"/>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bookmarkEnd w:id="960"/>
    <w:bookmarkStart w:name="z31430" w:id="961"/>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bookmarkEnd w:id="961"/>
    <w:bookmarkStart w:name="z31431" w:id="962"/>
    <w:p>
      <w:pPr>
        <w:spacing w:after="0"/>
        <w:ind w:left="0"/>
        <w:jc w:val="left"/>
      </w:pPr>
      <w:r>
        <w:rPr>
          <w:rFonts w:ascii="Times New Roman"/>
          <w:b/>
          <w:i w:val="false"/>
          <w:color w:val="000000"/>
        </w:rPr>
        <w:t xml:space="preserve"> Список сокращений формы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2" w:id="9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6" w:id="9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0" w:id="9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1444" w:id="966"/>
    <w:p>
      <w:pPr>
        <w:spacing w:after="0"/>
        <w:ind w:left="0"/>
        <w:jc w:val="left"/>
      </w:pPr>
      <w:r>
        <w:rPr>
          <w:rFonts w:ascii="Times New Roman"/>
          <w:b/>
          <w:i w:val="false"/>
          <w:color w:val="000000"/>
        </w:rPr>
        <w:t xml:space="preserve"> Форма № 010/у "Журнал учета консервированного костного мозга"</w:t>
      </w:r>
    </w:p>
    <w:bookmarkEnd w:id="966"/>
    <w:bookmarkStart w:name="z31445" w:id="967"/>
    <w:p>
      <w:pPr>
        <w:spacing w:after="0"/>
        <w:ind w:left="0"/>
        <w:jc w:val="both"/>
      </w:pPr>
      <w:r>
        <w:rPr>
          <w:rFonts w:ascii="Times New Roman"/>
          <w:b w:val="false"/>
          <w:i w:val="false"/>
          <w:color w:val="000000"/>
          <w:sz w:val="28"/>
        </w:rPr>
        <w:t>
      Начат окончен</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6" w:id="9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68"/>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донора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 перед замораживанием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подготовившего костный мозг к замораживанию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9" w:id="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1484" w:id="970"/>
    <w:p>
      <w:pPr>
        <w:spacing w:after="0"/>
        <w:ind w:left="0"/>
        <w:jc w:val="both"/>
      </w:pPr>
      <w:r>
        <w:rPr>
          <w:rFonts w:ascii="Times New Roman"/>
          <w:b w:val="false"/>
          <w:i w:val="false"/>
          <w:color w:val="000000"/>
          <w:sz w:val="28"/>
        </w:rPr>
        <w:t>
      Разворот ф. № 010/у</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5" w:id="971"/>
          <w:p>
            <w:pPr>
              <w:spacing w:after="20"/>
              <w:ind w:left="20"/>
              <w:jc w:val="both"/>
            </w:pPr>
            <w:r>
              <w:rPr>
                <w:rFonts w:ascii="Times New Roman"/>
                <w:b w:val="false"/>
                <w:i w:val="false"/>
                <w:color w:val="000000"/>
                <w:sz w:val="20"/>
              </w:rPr>
              <w:t>
</w:t>
            </w:r>
            <w:r>
              <w:rPr>
                <w:rFonts w:ascii="Times New Roman"/>
                <w:b w:val="false"/>
                <w:i w:val="false"/>
                <w:color w:val="000000"/>
                <w:sz w:val="20"/>
              </w:rPr>
              <w:t>Дата замораживания</w:t>
            </w:r>
          </w:p>
          <w:bookmarkEnd w:id="97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проводившего размораживание костного мозга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5" w:id="97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31" w:id="973"/>
    <w:p>
      <w:pPr>
        <w:spacing w:after="0"/>
        <w:ind w:left="0"/>
        <w:jc w:val="left"/>
      </w:pPr>
      <w:r>
        <w:rPr>
          <w:rFonts w:ascii="Times New Roman"/>
          <w:b/>
          <w:i w:val="false"/>
          <w:color w:val="000000"/>
        </w:rPr>
        <w:t xml:space="preserve"> Форма № 011/у "Паспорт консервированной донорской ткани и (или) органа (части органа)"</w:t>
      </w:r>
    </w:p>
    <w:bookmarkEnd w:id="973"/>
    <w:bookmarkStart w:name="z31532" w:id="974"/>
    <w:p>
      <w:pPr>
        <w:spacing w:after="0"/>
        <w:ind w:left="0"/>
        <w:jc w:val="both"/>
      </w:pPr>
      <w:r>
        <w:rPr>
          <w:rFonts w:ascii="Times New Roman"/>
          <w:b w:val="false"/>
          <w:i w:val="false"/>
          <w:color w:val="000000"/>
          <w:sz w:val="28"/>
        </w:rPr>
        <w:t>
      Организация здравоохранения, где производилось изъятие ткани и (или) органа (части органа)</w:t>
      </w:r>
    </w:p>
    <w:bookmarkEnd w:id="974"/>
    <w:bookmarkStart w:name="z31533" w:id="975"/>
    <w:p>
      <w:pPr>
        <w:spacing w:after="0"/>
        <w:ind w:left="0"/>
        <w:jc w:val="both"/>
      </w:pPr>
      <w:r>
        <w:rPr>
          <w:rFonts w:ascii="Times New Roman"/>
          <w:b w:val="false"/>
          <w:i w:val="false"/>
          <w:color w:val="000000"/>
          <w:sz w:val="28"/>
        </w:rPr>
        <w:t>
      ___________________________________________________________________</w:t>
      </w:r>
    </w:p>
    <w:bookmarkEnd w:id="975"/>
    <w:bookmarkStart w:name="z31534" w:id="976"/>
    <w:p>
      <w:pPr>
        <w:spacing w:after="0"/>
        <w:ind w:left="0"/>
        <w:jc w:val="both"/>
      </w:pPr>
      <w:r>
        <w:rPr>
          <w:rFonts w:ascii="Times New Roman"/>
          <w:b w:val="false"/>
          <w:i w:val="false"/>
          <w:color w:val="000000"/>
          <w:sz w:val="28"/>
        </w:rPr>
        <w:t>
      Наименование, количество ткани и (или) органа (части органа))</w:t>
      </w:r>
    </w:p>
    <w:bookmarkEnd w:id="976"/>
    <w:bookmarkStart w:name="z31535" w:id="977"/>
    <w:p>
      <w:pPr>
        <w:spacing w:after="0"/>
        <w:ind w:left="0"/>
        <w:jc w:val="both"/>
      </w:pPr>
      <w:r>
        <w:rPr>
          <w:rFonts w:ascii="Times New Roman"/>
          <w:b w:val="false"/>
          <w:i w:val="false"/>
          <w:color w:val="000000"/>
          <w:sz w:val="28"/>
        </w:rPr>
        <w:t>
      ___________________________________________________________________</w:t>
      </w:r>
    </w:p>
    <w:bookmarkEnd w:id="977"/>
    <w:bookmarkStart w:name="z31536" w:id="978"/>
    <w:p>
      <w:pPr>
        <w:spacing w:after="0"/>
        <w:ind w:left="0"/>
        <w:jc w:val="both"/>
      </w:pPr>
      <w:r>
        <w:rPr>
          <w:rFonts w:ascii="Times New Roman"/>
          <w:b w:val="false"/>
          <w:i w:val="false"/>
          <w:color w:val="000000"/>
          <w:sz w:val="28"/>
        </w:rPr>
        <w:t>
      Дата и время изъятия ткани и (или) органа (части органа)</w:t>
      </w:r>
    </w:p>
    <w:bookmarkEnd w:id="978"/>
    <w:bookmarkStart w:name="z31537" w:id="979"/>
    <w:p>
      <w:pPr>
        <w:spacing w:after="0"/>
        <w:ind w:left="0"/>
        <w:jc w:val="both"/>
      </w:pPr>
      <w:r>
        <w:rPr>
          <w:rFonts w:ascii="Times New Roman"/>
          <w:b w:val="false"/>
          <w:i w:val="false"/>
          <w:color w:val="000000"/>
          <w:sz w:val="28"/>
        </w:rPr>
        <w:t>
      ___________________________________________________________________</w:t>
      </w:r>
    </w:p>
    <w:bookmarkEnd w:id="979"/>
    <w:bookmarkStart w:name="z31538" w:id="980"/>
    <w:p>
      <w:pPr>
        <w:spacing w:after="0"/>
        <w:ind w:left="0"/>
        <w:jc w:val="both"/>
      </w:pPr>
      <w:r>
        <w:rPr>
          <w:rFonts w:ascii="Times New Roman"/>
          <w:b w:val="false"/>
          <w:i w:val="false"/>
          <w:color w:val="000000"/>
          <w:sz w:val="28"/>
        </w:rPr>
        <w:t>
      ФИО донора, возраст, пол</w:t>
      </w:r>
    </w:p>
    <w:bookmarkEnd w:id="980"/>
    <w:bookmarkStart w:name="z31539" w:id="981"/>
    <w:p>
      <w:pPr>
        <w:spacing w:after="0"/>
        <w:ind w:left="0"/>
        <w:jc w:val="both"/>
      </w:pPr>
      <w:r>
        <w:rPr>
          <w:rFonts w:ascii="Times New Roman"/>
          <w:b w:val="false"/>
          <w:i w:val="false"/>
          <w:color w:val="000000"/>
          <w:sz w:val="28"/>
        </w:rPr>
        <w:t>
      ___________________________________________________________________</w:t>
      </w:r>
    </w:p>
    <w:bookmarkEnd w:id="981"/>
    <w:bookmarkStart w:name="z31540" w:id="982"/>
    <w:p>
      <w:pPr>
        <w:spacing w:after="0"/>
        <w:ind w:left="0"/>
        <w:jc w:val="both"/>
      </w:pPr>
      <w:r>
        <w:rPr>
          <w:rFonts w:ascii="Times New Roman"/>
          <w:b w:val="false"/>
          <w:i w:val="false"/>
          <w:color w:val="000000"/>
          <w:sz w:val="28"/>
        </w:rPr>
        <w:t>
      Группа крови, резус</w:t>
      </w:r>
    </w:p>
    <w:bookmarkEnd w:id="982"/>
    <w:bookmarkStart w:name="z31541" w:id="983"/>
    <w:p>
      <w:pPr>
        <w:spacing w:after="0"/>
        <w:ind w:left="0"/>
        <w:jc w:val="both"/>
      </w:pPr>
      <w:r>
        <w:rPr>
          <w:rFonts w:ascii="Times New Roman"/>
          <w:b w:val="false"/>
          <w:i w:val="false"/>
          <w:color w:val="000000"/>
          <w:sz w:val="28"/>
        </w:rPr>
        <w:t>
      ___________________________________________________________________</w:t>
      </w:r>
    </w:p>
    <w:bookmarkEnd w:id="983"/>
    <w:bookmarkStart w:name="z31542" w:id="984"/>
    <w:p>
      <w:pPr>
        <w:spacing w:after="0"/>
        <w:ind w:left="0"/>
        <w:jc w:val="both"/>
      </w:pPr>
      <w:r>
        <w:rPr>
          <w:rFonts w:ascii="Times New Roman"/>
          <w:b w:val="false"/>
          <w:i w:val="false"/>
          <w:color w:val="000000"/>
          <w:sz w:val="28"/>
        </w:rPr>
        <w:t>
      Дата поступления</w:t>
      </w:r>
    </w:p>
    <w:bookmarkEnd w:id="984"/>
    <w:bookmarkStart w:name="z31543" w:id="985"/>
    <w:p>
      <w:pPr>
        <w:spacing w:after="0"/>
        <w:ind w:left="0"/>
        <w:jc w:val="both"/>
      </w:pPr>
      <w:r>
        <w:rPr>
          <w:rFonts w:ascii="Times New Roman"/>
          <w:b w:val="false"/>
          <w:i w:val="false"/>
          <w:color w:val="000000"/>
          <w:sz w:val="28"/>
        </w:rPr>
        <w:t>
      ___________________________________________________________________</w:t>
      </w:r>
    </w:p>
    <w:bookmarkEnd w:id="985"/>
    <w:bookmarkStart w:name="z31544" w:id="986"/>
    <w:p>
      <w:pPr>
        <w:spacing w:after="0"/>
        <w:ind w:left="0"/>
        <w:jc w:val="both"/>
      </w:pPr>
      <w:r>
        <w:rPr>
          <w:rFonts w:ascii="Times New Roman"/>
          <w:b w:val="false"/>
          <w:i w:val="false"/>
          <w:color w:val="000000"/>
          <w:sz w:val="28"/>
        </w:rPr>
        <w:t>
      № истории болезни</w:t>
      </w:r>
    </w:p>
    <w:bookmarkEnd w:id="986"/>
    <w:bookmarkStart w:name="z31545" w:id="987"/>
    <w:p>
      <w:pPr>
        <w:spacing w:after="0"/>
        <w:ind w:left="0"/>
        <w:jc w:val="both"/>
      </w:pPr>
      <w:r>
        <w:rPr>
          <w:rFonts w:ascii="Times New Roman"/>
          <w:b w:val="false"/>
          <w:i w:val="false"/>
          <w:color w:val="000000"/>
          <w:sz w:val="28"/>
        </w:rPr>
        <w:t>
      ___________________________________________________________________</w:t>
      </w:r>
    </w:p>
    <w:bookmarkEnd w:id="987"/>
    <w:bookmarkStart w:name="z31546" w:id="988"/>
    <w:p>
      <w:pPr>
        <w:spacing w:after="0"/>
        <w:ind w:left="0"/>
        <w:jc w:val="both"/>
      </w:pPr>
      <w:r>
        <w:rPr>
          <w:rFonts w:ascii="Times New Roman"/>
          <w:b w:val="false"/>
          <w:i w:val="false"/>
          <w:color w:val="000000"/>
          <w:sz w:val="28"/>
        </w:rPr>
        <w:t>
      Диагноз ___________________________________________________________</w:t>
      </w:r>
    </w:p>
    <w:bookmarkEnd w:id="988"/>
    <w:bookmarkStart w:name="z31547" w:id="989"/>
    <w:p>
      <w:pPr>
        <w:spacing w:after="0"/>
        <w:ind w:left="0"/>
        <w:jc w:val="both"/>
      </w:pPr>
      <w:r>
        <w:rPr>
          <w:rFonts w:ascii="Times New Roman"/>
          <w:b w:val="false"/>
          <w:i w:val="false"/>
          <w:color w:val="000000"/>
          <w:sz w:val="28"/>
        </w:rPr>
        <w:t>
      Время нахождения на искусственной вентиляции легких)</w:t>
      </w:r>
    </w:p>
    <w:bookmarkEnd w:id="989"/>
    <w:bookmarkStart w:name="z31548" w:id="990"/>
    <w:p>
      <w:pPr>
        <w:spacing w:after="0"/>
        <w:ind w:left="0"/>
        <w:jc w:val="both"/>
      </w:pPr>
      <w:r>
        <w:rPr>
          <w:rFonts w:ascii="Times New Roman"/>
          <w:b w:val="false"/>
          <w:i w:val="false"/>
          <w:color w:val="000000"/>
          <w:sz w:val="28"/>
        </w:rPr>
        <w:t>
      ___________________________________________________________________</w:t>
      </w:r>
    </w:p>
    <w:bookmarkEnd w:id="990"/>
    <w:bookmarkStart w:name="z31549" w:id="991"/>
    <w:p>
      <w:pPr>
        <w:spacing w:after="0"/>
        <w:ind w:left="0"/>
        <w:jc w:val="both"/>
      </w:pPr>
      <w:r>
        <w:rPr>
          <w:rFonts w:ascii="Times New Roman"/>
          <w:b w:val="false"/>
          <w:i w:val="false"/>
          <w:color w:val="000000"/>
          <w:sz w:val="28"/>
        </w:rPr>
        <w:t>
      Время гипотензии</w:t>
      </w:r>
    </w:p>
    <w:bookmarkEnd w:id="991"/>
    <w:bookmarkStart w:name="z31550" w:id="992"/>
    <w:p>
      <w:pPr>
        <w:spacing w:after="0"/>
        <w:ind w:left="0"/>
        <w:jc w:val="both"/>
      </w:pPr>
      <w:r>
        <w:rPr>
          <w:rFonts w:ascii="Times New Roman"/>
          <w:b w:val="false"/>
          <w:i w:val="false"/>
          <w:color w:val="000000"/>
          <w:sz w:val="28"/>
        </w:rPr>
        <w:t>
      ___________________________________________________________________</w:t>
      </w:r>
    </w:p>
    <w:bookmarkEnd w:id="992"/>
    <w:bookmarkStart w:name="z31551" w:id="993"/>
    <w:p>
      <w:pPr>
        <w:spacing w:after="0"/>
        <w:ind w:left="0"/>
        <w:jc w:val="both"/>
      </w:pPr>
      <w:r>
        <w:rPr>
          <w:rFonts w:ascii="Times New Roman"/>
          <w:b w:val="false"/>
          <w:i w:val="false"/>
          <w:color w:val="000000"/>
          <w:sz w:val="28"/>
        </w:rPr>
        <w:t>
      Диурез в последние сутки, часы</w:t>
      </w:r>
    </w:p>
    <w:bookmarkEnd w:id="993"/>
    <w:bookmarkStart w:name="z31552" w:id="994"/>
    <w:p>
      <w:pPr>
        <w:spacing w:after="0"/>
        <w:ind w:left="0"/>
        <w:jc w:val="both"/>
      </w:pPr>
      <w:r>
        <w:rPr>
          <w:rFonts w:ascii="Times New Roman"/>
          <w:b w:val="false"/>
          <w:i w:val="false"/>
          <w:color w:val="000000"/>
          <w:sz w:val="28"/>
        </w:rPr>
        <w:t>
      ___________________________________________________________________</w:t>
      </w:r>
    </w:p>
    <w:bookmarkEnd w:id="994"/>
    <w:bookmarkStart w:name="z31553" w:id="995"/>
    <w:p>
      <w:pPr>
        <w:spacing w:after="0"/>
        <w:ind w:left="0"/>
        <w:jc w:val="both"/>
      </w:pPr>
      <w:r>
        <w:rPr>
          <w:rFonts w:ascii="Times New Roman"/>
          <w:b w:val="false"/>
          <w:i w:val="false"/>
          <w:color w:val="000000"/>
          <w:sz w:val="28"/>
        </w:rPr>
        <w:t>
      Фармподготовка донора</w:t>
      </w:r>
    </w:p>
    <w:bookmarkEnd w:id="995"/>
    <w:bookmarkStart w:name="z31554" w:id="996"/>
    <w:p>
      <w:pPr>
        <w:spacing w:after="0"/>
        <w:ind w:left="0"/>
        <w:jc w:val="both"/>
      </w:pPr>
      <w:r>
        <w:rPr>
          <w:rFonts w:ascii="Times New Roman"/>
          <w:b w:val="false"/>
          <w:i w:val="false"/>
          <w:color w:val="000000"/>
          <w:sz w:val="28"/>
        </w:rPr>
        <w:t>
      ___________________________________________________________________</w:t>
      </w:r>
    </w:p>
    <w:bookmarkEnd w:id="996"/>
    <w:bookmarkStart w:name="z31555" w:id="997"/>
    <w:p>
      <w:pPr>
        <w:spacing w:after="0"/>
        <w:ind w:left="0"/>
        <w:jc w:val="both"/>
      </w:pPr>
      <w:r>
        <w:rPr>
          <w:rFonts w:ascii="Times New Roman"/>
          <w:b w:val="false"/>
          <w:i w:val="false"/>
          <w:color w:val="000000"/>
          <w:sz w:val="28"/>
        </w:rPr>
        <w:t>
      Период ишемии</w:t>
      </w:r>
    </w:p>
    <w:bookmarkEnd w:id="997"/>
    <w:bookmarkStart w:name="z31556" w:id="998"/>
    <w:p>
      <w:pPr>
        <w:spacing w:after="0"/>
        <w:ind w:left="0"/>
        <w:jc w:val="both"/>
      </w:pPr>
      <w:r>
        <w:rPr>
          <w:rFonts w:ascii="Times New Roman"/>
          <w:b w:val="false"/>
          <w:i w:val="false"/>
          <w:color w:val="000000"/>
          <w:sz w:val="28"/>
        </w:rPr>
        <w:t>
      ___________________________________________________________________</w:t>
      </w:r>
    </w:p>
    <w:bookmarkEnd w:id="998"/>
    <w:bookmarkStart w:name="z31557" w:id="999"/>
    <w:p>
      <w:pPr>
        <w:spacing w:after="0"/>
        <w:ind w:left="0"/>
        <w:jc w:val="both"/>
      </w:pPr>
      <w:r>
        <w:rPr>
          <w:rFonts w:ascii="Times New Roman"/>
          <w:b w:val="false"/>
          <w:i w:val="false"/>
          <w:color w:val="000000"/>
          <w:sz w:val="28"/>
        </w:rPr>
        <w:t>
      Особенности изъятия ткани и (или) органа (части органа)</w:t>
      </w:r>
    </w:p>
    <w:bookmarkEnd w:id="999"/>
    <w:bookmarkStart w:name="z31558" w:id="1000"/>
    <w:p>
      <w:pPr>
        <w:spacing w:after="0"/>
        <w:ind w:left="0"/>
        <w:jc w:val="both"/>
      </w:pPr>
      <w:r>
        <w:rPr>
          <w:rFonts w:ascii="Times New Roman"/>
          <w:b w:val="false"/>
          <w:i w:val="false"/>
          <w:color w:val="000000"/>
          <w:sz w:val="28"/>
        </w:rPr>
        <w:t>
      ___________________________________________________________________</w:t>
      </w:r>
    </w:p>
    <w:bookmarkEnd w:id="1000"/>
    <w:bookmarkStart w:name="z31559" w:id="1001"/>
    <w:p>
      <w:pPr>
        <w:spacing w:after="0"/>
        <w:ind w:left="0"/>
        <w:jc w:val="both"/>
      </w:pPr>
      <w:r>
        <w:rPr>
          <w:rFonts w:ascii="Times New Roman"/>
          <w:b w:val="false"/>
          <w:i w:val="false"/>
          <w:color w:val="000000"/>
          <w:sz w:val="28"/>
        </w:rPr>
        <w:t>
      Давление при отмывке</w:t>
      </w:r>
    </w:p>
    <w:bookmarkEnd w:id="1001"/>
    <w:bookmarkStart w:name="z31560" w:id="1002"/>
    <w:p>
      <w:pPr>
        <w:spacing w:after="0"/>
        <w:ind w:left="0"/>
        <w:jc w:val="both"/>
      </w:pPr>
      <w:r>
        <w:rPr>
          <w:rFonts w:ascii="Times New Roman"/>
          <w:b w:val="false"/>
          <w:i w:val="false"/>
          <w:color w:val="000000"/>
          <w:sz w:val="28"/>
        </w:rPr>
        <w:t>
      ___________________________________________________________________</w:t>
      </w:r>
    </w:p>
    <w:bookmarkEnd w:id="1002"/>
    <w:bookmarkStart w:name="z31561" w:id="1003"/>
    <w:p>
      <w:pPr>
        <w:spacing w:after="0"/>
        <w:ind w:left="0"/>
        <w:jc w:val="both"/>
      </w:pPr>
      <w:r>
        <w:rPr>
          <w:rFonts w:ascii="Times New Roman"/>
          <w:b w:val="false"/>
          <w:i w:val="false"/>
          <w:color w:val="000000"/>
          <w:sz w:val="28"/>
        </w:rPr>
        <w:t>
      Степень отмывки</w:t>
      </w:r>
    </w:p>
    <w:bookmarkEnd w:id="1003"/>
    <w:bookmarkStart w:name="z31562" w:id="1004"/>
    <w:p>
      <w:pPr>
        <w:spacing w:after="0"/>
        <w:ind w:left="0"/>
        <w:jc w:val="both"/>
      </w:pPr>
      <w:r>
        <w:rPr>
          <w:rFonts w:ascii="Times New Roman"/>
          <w:b w:val="false"/>
          <w:i w:val="false"/>
          <w:color w:val="000000"/>
          <w:sz w:val="28"/>
        </w:rPr>
        <w:t>
      ___________________________________________________________________</w:t>
      </w:r>
    </w:p>
    <w:bookmarkEnd w:id="1004"/>
    <w:bookmarkStart w:name="z31563" w:id="1005"/>
    <w:p>
      <w:pPr>
        <w:spacing w:after="0"/>
        <w:ind w:left="0"/>
        <w:jc w:val="both"/>
      </w:pPr>
      <w:r>
        <w:rPr>
          <w:rFonts w:ascii="Times New Roman"/>
          <w:b w:val="false"/>
          <w:i w:val="false"/>
          <w:color w:val="000000"/>
          <w:sz w:val="28"/>
        </w:rPr>
        <w:t>
      Способ консервации органа (части органа), название консервирующего раствора:</w:t>
      </w:r>
    </w:p>
    <w:bookmarkEnd w:id="1005"/>
    <w:bookmarkStart w:name="z31564" w:id="1006"/>
    <w:p>
      <w:pPr>
        <w:spacing w:after="0"/>
        <w:ind w:left="0"/>
        <w:jc w:val="both"/>
      </w:pPr>
      <w:r>
        <w:rPr>
          <w:rFonts w:ascii="Times New Roman"/>
          <w:b w:val="false"/>
          <w:i w:val="false"/>
          <w:color w:val="000000"/>
          <w:sz w:val="28"/>
        </w:rPr>
        <w:t>
      ___________________________________________________________________</w:t>
      </w:r>
    </w:p>
    <w:bookmarkEnd w:id="1006"/>
    <w:bookmarkStart w:name="z31565" w:id="1007"/>
    <w:p>
      <w:pPr>
        <w:spacing w:after="0"/>
        <w:ind w:left="0"/>
        <w:jc w:val="both"/>
      </w:pPr>
      <w:r>
        <w:rPr>
          <w:rFonts w:ascii="Times New Roman"/>
          <w:b w:val="false"/>
          <w:i w:val="false"/>
          <w:color w:val="000000"/>
          <w:sz w:val="28"/>
        </w:rPr>
        <w:t>
      Срок годности консервирующего раствора: _______________________</w:t>
      </w:r>
    </w:p>
    <w:bookmarkEnd w:id="1007"/>
    <w:bookmarkStart w:name="z31566" w:id="1008"/>
    <w:p>
      <w:pPr>
        <w:spacing w:after="0"/>
        <w:ind w:left="0"/>
        <w:jc w:val="both"/>
      </w:pPr>
      <w:r>
        <w:rPr>
          <w:rFonts w:ascii="Times New Roman"/>
          <w:b w:val="false"/>
          <w:i w:val="false"/>
          <w:color w:val="000000"/>
          <w:sz w:val="28"/>
        </w:rPr>
        <w:t>
      Дата проведения и результаты исследования иммуноферментного анализа</w:t>
      </w:r>
    </w:p>
    <w:bookmarkEnd w:id="1008"/>
    <w:bookmarkStart w:name="z31567" w:id="1009"/>
    <w:p>
      <w:pPr>
        <w:spacing w:after="0"/>
        <w:ind w:left="0"/>
        <w:jc w:val="both"/>
      </w:pPr>
      <w:r>
        <w:rPr>
          <w:rFonts w:ascii="Times New Roman"/>
          <w:b w:val="false"/>
          <w:i w:val="false"/>
          <w:color w:val="000000"/>
          <w:sz w:val="28"/>
        </w:rPr>
        <w:t>
      (далее - ИФА)</w:t>
      </w:r>
    </w:p>
    <w:bookmarkEnd w:id="1009"/>
    <w:bookmarkStart w:name="z31568" w:id="1010"/>
    <w:p>
      <w:pPr>
        <w:spacing w:after="0"/>
        <w:ind w:left="0"/>
        <w:jc w:val="both"/>
      </w:pPr>
      <w:r>
        <w:rPr>
          <w:rFonts w:ascii="Times New Roman"/>
          <w:b w:val="false"/>
          <w:i w:val="false"/>
          <w:color w:val="000000"/>
          <w:sz w:val="28"/>
        </w:rPr>
        <w:t>
      и (или) полимеразной цепной реакции - при наличии (далее – ПЦР) на: - АИТВ (ВИЧ):</w:t>
      </w:r>
    </w:p>
    <w:bookmarkEnd w:id="1010"/>
    <w:bookmarkStart w:name="z31569" w:id="1011"/>
    <w:p>
      <w:pPr>
        <w:spacing w:after="0"/>
        <w:ind w:left="0"/>
        <w:jc w:val="both"/>
      </w:pPr>
      <w:r>
        <w:rPr>
          <w:rFonts w:ascii="Times New Roman"/>
          <w:b w:val="false"/>
          <w:i w:val="false"/>
          <w:color w:val="000000"/>
          <w:sz w:val="28"/>
        </w:rPr>
        <w:t>
      ___________________________</w:t>
      </w:r>
    </w:p>
    <w:bookmarkEnd w:id="1011"/>
    <w:bookmarkStart w:name="z31570" w:id="1012"/>
    <w:p>
      <w:pPr>
        <w:spacing w:after="0"/>
        <w:ind w:left="0"/>
        <w:jc w:val="both"/>
      </w:pPr>
      <w:r>
        <w:rPr>
          <w:rFonts w:ascii="Times New Roman"/>
          <w:b w:val="false"/>
          <w:i w:val="false"/>
          <w:color w:val="000000"/>
          <w:sz w:val="28"/>
        </w:rPr>
        <w:t>
      - Гепатит В: __________________</w:t>
      </w:r>
    </w:p>
    <w:bookmarkEnd w:id="1012"/>
    <w:bookmarkStart w:name="z31571" w:id="1013"/>
    <w:p>
      <w:pPr>
        <w:spacing w:after="0"/>
        <w:ind w:left="0"/>
        <w:jc w:val="both"/>
      </w:pPr>
      <w:r>
        <w:rPr>
          <w:rFonts w:ascii="Times New Roman"/>
          <w:b w:val="false"/>
          <w:i w:val="false"/>
          <w:color w:val="000000"/>
          <w:sz w:val="28"/>
        </w:rPr>
        <w:t>
      - Гепатит С: ________________________________</w:t>
      </w:r>
    </w:p>
    <w:bookmarkEnd w:id="1013"/>
    <w:bookmarkStart w:name="z31572" w:id="1014"/>
    <w:p>
      <w:pPr>
        <w:spacing w:after="0"/>
        <w:ind w:left="0"/>
        <w:jc w:val="both"/>
      </w:pPr>
      <w:r>
        <w:rPr>
          <w:rFonts w:ascii="Times New Roman"/>
          <w:b w:val="false"/>
          <w:i w:val="false"/>
          <w:color w:val="000000"/>
          <w:sz w:val="28"/>
        </w:rPr>
        <w:t>
      - Сифилис: ____________________________</w:t>
      </w:r>
    </w:p>
    <w:bookmarkEnd w:id="1014"/>
    <w:bookmarkStart w:name="z31573" w:id="1015"/>
    <w:p>
      <w:pPr>
        <w:spacing w:after="0"/>
        <w:ind w:left="0"/>
        <w:jc w:val="both"/>
      </w:pPr>
      <w:r>
        <w:rPr>
          <w:rFonts w:ascii="Times New Roman"/>
          <w:b w:val="false"/>
          <w:i w:val="false"/>
          <w:color w:val="000000"/>
          <w:sz w:val="28"/>
        </w:rPr>
        <w:t>
      Период консервации:</w:t>
      </w:r>
    </w:p>
    <w:bookmarkEnd w:id="1015"/>
    <w:bookmarkStart w:name="z31574" w:id="1016"/>
    <w:p>
      <w:pPr>
        <w:spacing w:after="0"/>
        <w:ind w:left="0"/>
        <w:jc w:val="both"/>
      </w:pPr>
      <w:r>
        <w:rPr>
          <w:rFonts w:ascii="Times New Roman"/>
          <w:b w:val="false"/>
          <w:i w:val="false"/>
          <w:color w:val="000000"/>
          <w:sz w:val="28"/>
        </w:rPr>
        <w:t>
      Почки правой _________________________________ левой _______________</w:t>
      </w:r>
    </w:p>
    <w:bookmarkEnd w:id="1016"/>
    <w:bookmarkStart w:name="z31575" w:id="1017"/>
    <w:p>
      <w:pPr>
        <w:spacing w:after="0"/>
        <w:ind w:left="0"/>
        <w:jc w:val="both"/>
      </w:pPr>
      <w:r>
        <w:rPr>
          <w:rFonts w:ascii="Times New Roman"/>
          <w:b w:val="false"/>
          <w:i w:val="false"/>
          <w:color w:val="000000"/>
          <w:sz w:val="28"/>
        </w:rPr>
        <w:t>
      Легкой правой _________________________________левой _______________</w:t>
      </w:r>
    </w:p>
    <w:bookmarkEnd w:id="1017"/>
    <w:bookmarkStart w:name="z31576" w:id="1018"/>
    <w:p>
      <w:pPr>
        <w:spacing w:after="0"/>
        <w:ind w:left="0"/>
        <w:jc w:val="both"/>
      </w:pPr>
      <w:r>
        <w:rPr>
          <w:rFonts w:ascii="Times New Roman"/>
          <w:b w:val="false"/>
          <w:i w:val="false"/>
          <w:color w:val="000000"/>
          <w:sz w:val="28"/>
        </w:rPr>
        <w:t>
      Сердца</w:t>
      </w:r>
    </w:p>
    <w:bookmarkEnd w:id="1018"/>
    <w:bookmarkStart w:name="z31577" w:id="1019"/>
    <w:p>
      <w:pPr>
        <w:spacing w:after="0"/>
        <w:ind w:left="0"/>
        <w:jc w:val="both"/>
      </w:pPr>
      <w:r>
        <w:rPr>
          <w:rFonts w:ascii="Times New Roman"/>
          <w:b w:val="false"/>
          <w:i w:val="false"/>
          <w:color w:val="000000"/>
          <w:sz w:val="28"/>
        </w:rPr>
        <w:t>
      ___________________________________________________________________</w:t>
      </w:r>
    </w:p>
    <w:bookmarkEnd w:id="1019"/>
    <w:bookmarkStart w:name="z31578" w:id="1020"/>
    <w:p>
      <w:pPr>
        <w:spacing w:after="0"/>
        <w:ind w:left="0"/>
        <w:jc w:val="both"/>
      </w:pPr>
      <w:r>
        <w:rPr>
          <w:rFonts w:ascii="Times New Roman"/>
          <w:b w:val="false"/>
          <w:i w:val="false"/>
          <w:color w:val="000000"/>
          <w:sz w:val="28"/>
        </w:rPr>
        <w:t>
      Печени</w:t>
      </w:r>
    </w:p>
    <w:bookmarkEnd w:id="1020"/>
    <w:bookmarkStart w:name="z31579" w:id="1021"/>
    <w:p>
      <w:pPr>
        <w:spacing w:after="0"/>
        <w:ind w:left="0"/>
        <w:jc w:val="both"/>
      </w:pPr>
      <w:r>
        <w:rPr>
          <w:rFonts w:ascii="Times New Roman"/>
          <w:b w:val="false"/>
          <w:i w:val="false"/>
          <w:color w:val="000000"/>
          <w:sz w:val="28"/>
        </w:rPr>
        <w:t>
      ___________________________________________________________________</w:t>
      </w:r>
    </w:p>
    <w:bookmarkEnd w:id="1021"/>
    <w:bookmarkStart w:name="z31580" w:id="1022"/>
    <w:p>
      <w:pPr>
        <w:spacing w:after="0"/>
        <w:ind w:left="0"/>
        <w:jc w:val="both"/>
      </w:pPr>
      <w:r>
        <w:rPr>
          <w:rFonts w:ascii="Times New Roman"/>
          <w:b w:val="false"/>
          <w:i w:val="false"/>
          <w:color w:val="000000"/>
          <w:sz w:val="28"/>
        </w:rPr>
        <w:t>
      Другое</w:t>
      </w:r>
    </w:p>
    <w:bookmarkEnd w:id="1022"/>
    <w:bookmarkStart w:name="z31581" w:id="1023"/>
    <w:p>
      <w:pPr>
        <w:spacing w:after="0"/>
        <w:ind w:left="0"/>
        <w:jc w:val="both"/>
      </w:pPr>
      <w:r>
        <w:rPr>
          <w:rFonts w:ascii="Times New Roman"/>
          <w:b w:val="false"/>
          <w:i w:val="false"/>
          <w:color w:val="000000"/>
          <w:sz w:val="28"/>
        </w:rPr>
        <w:t>
      ___________________________________________________________________</w:t>
      </w:r>
    </w:p>
    <w:bookmarkEnd w:id="1023"/>
    <w:bookmarkStart w:name="z31582" w:id="1024"/>
    <w:p>
      <w:pPr>
        <w:spacing w:after="0"/>
        <w:ind w:left="0"/>
        <w:jc w:val="both"/>
      </w:pPr>
      <w:r>
        <w:rPr>
          <w:rFonts w:ascii="Times New Roman"/>
          <w:b w:val="false"/>
          <w:i w:val="false"/>
          <w:color w:val="000000"/>
          <w:sz w:val="28"/>
        </w:rPr>
        <w:t>
      ФИО реципиентов 1. __________________________ 2. ____________________</w:t>
      </w:r>
    </w:p>
    <w:bookmarkEnd w:id="1024"/>
    <w:bookmarkStart w:name="z31583" w:id="1025"/>
    <w:p>
      <w:pPr>
        <w:spacing w:after="0"/>
        <w:ind w:left="0"/>
        <w:jc w:val="both"/>
      </w:pPr>
      <w:r>
        <w:rPr>
          <w:rFonts w:ascii="Times New Roman"/>
          <w:b w:val="false"/>
          <w:i w:val="false"/>
          <w:color w:val="000000"/>
          <w:sz w:val="28"/>
        </w:rPr>
        <w:t>
      Возраст, группа крови 1. _______________________ 2. ____________________</w:t>
      </w:r>
    </w:p>
    <w:bookmarkEnd w:id="1025"/>
    <w:bookmarkStart w:name="z31584" w:id="1026"/>
    <w:p>
      <w:pPr>
        <w:spacing w:after="0"/>
        <w:ind w:left="0"/>
        <w:jc w:val="both"/>
      </w:pPr>
      <w:r>
        <w:rPr>
          <w:rFonts w:ascii="Times New Roman"/>
          <w:b w:val="false"/>
          <w:i w:val="false"/>
          <w:color w:val="000000"/>
          <w:sz w:val="28"/>
        </w:rPr>
        <w:t>
      Иммунологические показатели донора</w:t>
      </w:r>
    </w:p>
    <w:bookmarkEnd w:id="1026"/>
    <w:bookmarkStart w:name="z31585" w:id="1027"/>
    <w:p>
      <w:pPr>
        <w:spacing w:after="0"/>
        <w:ind w:left="0"/>
        <w:jc w:val="both"/>
      </w:pPr>
      <w:r>
        <w:rPr>
          <w:rFonts w:ascii="Times New Roman"/>
          <w:b w:val="false"/>
          <w:i w:val="false"/>
          <w:color w:val="000000"/>
          <w:sz w:val="28"/>
        </w:rPr>
        <w:t>
      ___________________________________________________________________</w:t>
      </w:r>
    </w:p>
    <w:bookmarkEnd w:id="1027"/>
    <w:bookmarkStart w:name="z31586" w:id="1028"/>
    <w:p>
      <w:pPr>
        <w:spacing w:after="0"/>
        <w:ind w:left="0"/>
        <w:jc w:val="both"/>
      </w:pPr>
      <w:r>
        <w:rPr>
          <w:rFonts w:ascii="Times New Roman"/>
          <w:b w:val="false"/>
          <w:i w:val="false"/>
          <w:color w:val="000000"/>
          <w:sz w:val="28"/>
        </w:rPr>
        <w:t>
      Реципиентов 1. _______________________ 2. ____________________________</w:t>
      </w:r>
    </w:p>
    <w:bookmarkEnd w:id="1028"/>
    <w:bookmarkStart w:name="z31587" w:id="1029"/>
    <w:p>
      <w:pPr>
        <w:spacing w:after="0"/>
        <w:ind w:left="0"/>
        <w:jc w:val="both"/>
      </w:pPr>
      <w:r>
        <w:rPr>
          <w:rFonts w:ascii="Times New Roman"/>
          <w:b w:val="false"/>
          <w:i w:val="false"/>
          <w:color w:val="000000"/>
          <w:sz w:val="28"/>
        </w:rPr>
        <w:t>
      Функции трансплантата ______________________________________________</w:t>
      </w:r>
    </w:p>
    <w:bookmarkEnd w:id="1029"/>
    <w:bookmarkStart w:name="z31588" w:id="1030"/>
    <w:p>
      <w:pPr>
        <w:spacing w:after="0"/>
        <w:ind w:left="0"/>
        <w:jc w:val="both"/>
      </w:pPr>
      <w:r>
        <w:rPr>
          <w:rFonts w:ascii="Times New Roman"/>
          <w:b w:val="false"/>
          <w:i w:val="false"/>
          <w:color w:val="000000"/>
          <w:sz w:val="28"/>
        </w:rPr>
        <w:t>
      Название организации здравоохранения, ФИО, должность лиц, проводивших изъятие</w:t>
      </w:r>
    </w:p>
    <w:bookmarkEnd w:id="1030"/>
    <w:bookmarkStart w:name="z31589" w:id="1031"/>
    <w:p>
      <w:pPr>
        <w:spacing w:after="0"/>
        <w:ind w:left="0"/>
        <w:jc w:val="both"/>
      </w:pPr>
      <w:r>
        <w:rPr>
          <w:rFonts w:ascii="Times New Roman"/>
          <w:b w:val="false"/>
          <w:i w:val="false"/>
          <w:color w:val="000000"/>
          <w:sz w:val="28"/>
        </w:rPr>
        <w:t>
      и консервацию органа (части органа)):</w:t>
      </w:r>
    </w:p>
    <w:bookmarkEnd w:id="1031"/>
    <w:bookmarkStart w:name="z31590" w:id="1032"/>
    <w:p>
      <w:pPr>
        <w:spacing w:after="0"/>
        <w:ind w:left="0"/>
        <w:jc w:val="both"/>
      </w:pPr>
      <w:r>
        <w:rPr>
          <w:rFonts w:ascii="Times New Roman"/>
          <w:b w:val="false"/>
          <w:i w:val="false"/>
          <w:color w:val="000000"/>
          <w:sz w:val="28"/>
        </w:rPr>
        <w:t>
      ___________________________________________________________________</w:t>
      </w:r>
    </w:p>
    <w:bookmarkEnd w:id="1032"/>
    <w:bookmarkStart w:name="z31591" w:id="1033"/>
    <w:p>
      <w:pPr>
        <w:spacing w:after="0"/>
        <w:ind w:left="0"/>
        <w:jc w:val="both"/>
      </w:pPr>
      <w:r>
        <w:rPr>
          <w:rFonts w:ascii="Times New Roman"/>
          <w:b w:val="false"/>
          <w:i w:val="false"/>
          <w:color w:val="000000"/>
          <w:sz w:val="28"/>
        </w:rPr>
        <w:t>
      ФИО, подпись ответственных лиц за консервацию: ______________________</w:t>
      </w:r>
    </w:p>
    <w:bookmarkEnd w:id="1033"/>
    <w:bookmarkStart w:name="z31592" w:id="1034"/>
    <w:p>
      <w:pPr>
        <w:spacing w:after="0"/>
        <w:ind w:left="0"/>
        <w:jc w:val="both"/>
      </w:pPr>
      <w:r>
        <w:rPr>
          <w:rFonts w:ascii="Times New Roman"/>
          <w:b w:val="false"/>
          <w:i w:val="false"/>
          <w:color w:val="000000"/>
          <w:sz w:val="28"/>
        </w:rPr>
        <w:t>
      День, месяц, год, время – "___"_ ______________20 ___ год ______________</w:t>
      </w:r>
    </w:p>
    <w:bookmarkEnd w:id="1034"/>
    <w:bookmarkStart w:name="z31593" w:id="1035"/>
    <w:p>
      <w:pPr>
        <w:spacing w:after="0"/>
        <w:ind w:left="0"/>
        <w:jc w:val="left"/>
      </w:pPr>
      <w:r>
        <w:rPr>
          <w:rFonts w:ascii="Times New Roman"/>
          <w:b/>
          <w:i w:val="false"/>
          <w:color w:val="000000"/>
        </w:rPr>
        <w:t xml:space="preserve"> Форма № 012/у "Статистическая карта выбывшего из стационара" (круглосуточного, дневного) № _____</w:t>
      </w:r>
    </w:p>
    <w:bookmarkEnd w:id="1035"/>
    <w:bookmarkStart w:name="z31594" w:id="1036"/>
    <w:p>
      <w:pPr>
        <w:spacing w:after="0"/>
        <w:ind w:left="0"/>
        <w:jc w:val="both"/>
      </w:pPr>
      <w:r>
        <w:rPr>
          <w:rFonts w:ascii="Times New Roman"/>
          <w:b w:val="false"/>
          <w:i w:val="false"/>
          <w:color w:val="000000"/>
          <w:sz w:val="28"/>
        </w:rPr>
        <w:t>
      Общая часть:</w:t>
      </w:r>
    </w:p>
    <w:bookmarkEnd w:id="1036"/>
    <w:bookmarkStart w:name="z31595" w:id="1037"/>
    <w:p>
      <w:pPr>
        <w:spacing w:after="0"/>
        <w:ind w:left="0"/>
        <w:jc w:val="both"/>
      </w:pPr>
      <w:r>
        <w:rPr>
          <w:rFonts w:ascii="Times New Roman"/>
          <w:b w:val="false"/>
          <w:i w:val="false"/>
          <w:color w:val="000000"/>
          <w:sz w:val="28"/>
        </w:rPr>
        <w:t>
      1. ИИН __________________________________________________________</w:t>
      </w:r>
    </w:p>
    <w:bookmarkEnd w:id="1037"/>
    <w:bookmarkStart w:name="z31596" w:id="1038"/>
    <w:p>
      <w:pPr>
        <w:spacing w:after="0"/>
        <w:ind w:left="0"/>
        <w:jc w:val="both"/>
      </w:pPr>
      <w:r>
        <w:rPr>
          <w:rFonts w:ascii="Times New Roman"/>
          <w:b w:val="false"/>
          <w:i w:val="false"/>
          <w:color w:val="000000"/>
          <w:sz w:val="28"/>
        </w:rPr>
        <w:t>
      2. ФИО (при его наличии) __________________________________________</w:t>
      </w:r>
    </w:p>
    <w:bookmarkEnd w:id="1038"/>
    <w:bookmarkStart w:name="z31597" w:id="1039"/>
    <w:p>
      <w:pPr>
        <w:spacing w:after="0"/>
        <w:ind w:left="0"/>
        <w:jc w:val="both"/>
      </w:pPr>
      <w:r>
        <w:rPr>
          <w:rFonts w:ascii="Times New Roman"/>
          <w:b w:val="false"/>
          <w:i w:val="false"/>
          <w:color w:val="000000"/>
          <w:sz w:val="28"/>
        </w:rPr>
        <w:t>
      3. Дата рождения – "____" ________________________ 19 ____год</w:t>
      </w:r>
    </w:p>
    <w:bookmarkEnd w:id="1039"/>
    <w:bookmarkStart w:name="z31598" w:id="1040"/>
    <w:p>
      <w:pPr>
        <w:spacing w:after="0"/>
        <w:ind w:left="0"/>
        <w:jc w:val="both"/>
      </w:pPr>
      <w:r>
        <w:rPr>
          <w:rFonts w:ascii="Times New Roman"/>
          <w:b w:val="false"/>
          <w:i w:val="false"/>
          <w:color w:val="000000"/>
          <w:sz w:val="28"/>
        </w:rPr>
        <w:t>
      4. Пол ____________________________</w:t>
      </w:r>
    </w:p>
    <w:bookmarkEnd w:id="1040"/>
    <w:bookmarkStart w:name="z31599" w:id="1041"/>
    <w:p>
      <w:pPr>
        <w:spacing w:after="0"/>
        <w:ind w:left="0"/>
        <w:jc w:val="both"/>
      </w:pPr>
      <w:r>
        <w:rPr>
          <w:rFonts w:ascii="Times New Roman"/>
          <w:b w:val="false"/>
          <w:i w:val="false"/>
          <w:color w:val="000000"/>
          <w:sz w:val="28"/>
        </w:rPr>
        <w:t>
      5. Возраст ________________________________________________________</w:t>
      </w:r>
    </w:p>
    <w:bookmarkEnd w:id="1041"/>
    <w:bookmarkStart w:name="z31600" w:id="1042"/>
    <w:p>
      <w:pPr>
        <w:spacing w:after="0"/>
        <w:ind w:left="0"/>
        <w:jc w:val="both"/>
      </w:pPr>
      <w:r>
        <w:rPr>
          <w:rFonts w:ascii="Times New Roman"/>
          <w:b w:val="false"/>
          <w:i w:val="false"/>
          <w:color w:val="000000"/>
          <w:sz w:val="28"/>
        </w:rPr>
        <w:t>
      6. Национальность ________________________________________________</w:t>
      </w:r>
    </w:p>
    <w:bookmarkEnd w:id="1042"/>
    <w:bookmarkStart w:name="z31601" w:id="1043"/>
    <w:p>
      <w:pPr>
        <w:spacing w:after="0"/>
        <w:ind w:left="0"/>
        <w:jc w:val="both"/>
      </w:pPr>
      <w:r>
        <w:rPr>
          <w:rFonts w:ascii="Times New Roman"/>
          <w:b w:val="false"/>
          <w:i w:val="false"/>
          <w:color w:val="000000"/>
          <w:sz w:val="28"/>
        </w:rPr>
        <w:t>
      7. Гражданство (справочник стран) __________________________________</w:t>
      </w:r>
    </w:p>
    <w:bookmarkEnd w:id="1043"/>
    <w:bookmarkStart w:name="z31602" w:id="1044"/>
    <w:p>
      <w:pPr>
        <w:spacing w:after="0"/>
        <w:ind w:left="0"/>
        <w:jc w:val="both"/>
      </w:pPr>
      <w:r>
        <w:rPr>
          <w:rFonts w:ascii="Times New Roman"/>
          <w:b w:val="false"/>
          <w:i w:val="false"/>
          <w:color w:val="000000"/>
          <w:sz w:val="28"/>
        </w:rPr>
        <w:t>
      8. Житель</w:t>
      </w:r>
    </w:p>
    <w:bookmarkEnd w:id="1044"/>
    <w:bookmarkStart w:name="z31603"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04" w:id="1046"/>
    <w:p>
      <w:pPr>
        <w:spacing w:after="0"/>
        <w:ind w:left="0"/>
        <w:jc w:val="both"/>
      </w:pPr>
      <w:r>
        <w:rPr>
          <w:rFonts w:ascii="Times New Roman"/>
          <w:b w:val="false"/>
          <w:i w:val="false"/>
          <w:color w:val="000000"/>
          <w:sz w:val="28"/>
        </w:rPr>
        <w:t xml:space="preserve">
       города </w:t>
      </w:r>
    </w:p>
    <w:bookmarkEnd w:id="1046"/>
    <w:bookmarkStart w:name="z31605"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06" w:id="1048"/>
    <w:p>
      <w:pPr>
        <w:spacing w:after="0"/>
        <w:ind w:left="0"/>
        <w:jc w:val="both"/>
      </w:pPr>
      <w:r>
        <w:rPr>
          <w:rFonts w:ascii="Times New Roman"/>
          <w:b w:val="false"/>
          <w:i w:val="false"/>
          <w:color w:val="000000"/>
          <w:sz w:val="28"/>
        </w:rPr>
        <w:t xml:space="preserve">
       села </w:t>
      </w:r>
    </w:p>
    <w:bookmarkEnd w:id="1048"/>
    <w:bookmarkStart w:name="z31607" w:id="1049"/>
    <w:p>
      <w:pPr>
        <w:spacing w:after="0"/>
        <w:ind w:left="0"/>
        <w:jc w:val="both"/>
      </w:pPr>
      <w:r>
        <w:rPr>
          <w:rFonts w:ascii="Times New Roman"/>
          <w:b w:val="false"/>
          <w:i w:val="false"/>
          <w:color w:val="000000"/>
          <w:sz w:val="28"/>
        </w:rPr>
        <w:t>
      9. Адрес проживания ______________________________________________</w:t>
      </w:r>
    </w:p>
    <w:bookmarkEnd w:id="1049"/>
    <w:bookmarkStart w:name="z31608" w:id="1050"/>
    <w:p>
      <w:pPr>
        <w:spacing w:after="0"/>
        <w:ind w:left="0"/>
        <w:jc w:val="both"/>
      </w:pPr>
      <w:r>
        <w:rPr>
          <w:rFonts w:ascii="Times New Roman"/>
          <w:b w:val="false"/>
          <w:i w:val="false"/>
          <w:color w:val="000000"/>
          <w:sz w:val="28"/>
        </w:rPr>
        <w:t>
      10. Место работы/учебы/детского учреждения _________________________</w:t>
      </w:r>
    </w:p>
    <w:bookmarkEnd w:id="1050"/>
    <w:bookmarkStart w:name="z31609" w:id="1051"/>
    <w:p>
      <w:pPr>
        <w:spacing w:after="0"/>
        <w:ind w:left="0"/>
        <w:jc w:val="both"/>
      </w:pPr>
      <w:r>
        <w:rPr>
          <w:rFonts w:ascii="Times New Roman"/>
          <w:b w:val="false"/>
          <w:i w:val="false"/>
          <w:color w:val="000000"/>
          <w:sz w:val="28"/>
        </w:rPr>
        <w:t>
      Должность _______________________________________________________</w:t>
      </w:r>
    </w:p>
    <w:bookmarkEnd w:id="1051"/>
    <w:bookmarkStart w:name="z31610" w:id="1052"/>
    <w:p>
      <w:pPr>
        <w:spacing w:after="0"/>
        <w:ind w:left="0"/>
        <w:jc w:val="both"/>
      </w:pPr>
      <w:r>
        <w:rPr>
          <w:rFonts w:ascii="Times New Roman"/>
          <w:b w:val="false"/>
          <w:i w:val="false"/>
          <w:color w:val="000000"/>
          <w:sz w:val="28"/>
        </w:rPr>
        <w:t>
      Образование _____________________________________________________</w:t>
      </w:r>
    </w:p>
    <w:bookmarkEnd w:id="1052"/>
    <w:bookmarkStart w:name="z31611" w:id="1053"/>
    <w:p>
      <w:pPr>
        <w:spacing w:after="0"/>
        <w:ind w:left="0"/>
        <w:jc w:val="both"/>
      </w:pPr>
      <w:r>
        <w:rPr>
          <w:rFonts w:ascii="Times New Roman"/>
          <w:b w:val="false"/>
          <w:i w:val="false"/>
          <w:color w:val="000000"/>
          <w:sz w:val="28"/>
        </w:rPr>
        <w:t>
      11. Наименование страховой компании, № страхового полиса ___________</w:t>
      </w:r>
    </w:p>
    <w:bookmarkEnd w:id="1053"/>
    <w:bookmarkStart w:name="z31612" w:id="1054"/>
    <w:p>
      <w:pPr>
        <w:spacing w:after="0"/>
        <w:ind w:left="0"/>
        <w:jc w:val="both"/>
      </w:pPr>
      <w:r>
        <w:rPr>
          <w:rFonts w:ascii="Times New Roman"/>
          <w:b w:val="false"/>
          <w:i w:val="false"/>
          <w:color w:val="000000"/>
          <w:sz w:val="28"/>
        </w:rPr>
        <w:t>
      12. Тип возмещения _______________________________________________</w:t>
      </w:r>
    </w:p>
    <w:bookmarkEnd w:id="1054"/>
    <w:bookmarkStart w:name="z31613" w:id="1055"/>
    <w:p>
      <w:pPr>
        <w:spacing w:after="0"/>
        <w:ind w:left="0"/>
        <w:jc w:val="both"/>
      </w:pPr>
      <w:r>
        <w:rPr>
          <w:rFonts w:ascii="Times New Roman"/>
          <w:b w:val="false"/>
          <w:i w:val="false"/>
          <w:color w:val="000000"/>
          <w:sz w:val="28"/>
        </w:rPr>
        <w:t>
      13. Социальный статус _____________________________________________</w:t>
      </w:r>
    </w:p>
    <w:bookmarkEnd w:id="1055"/>
    <w:bookmarkStart w:name="z31614" w:id="1056"/>
    <w:p>
      <w:pPr>
        <w:spacing w:after="0"/>
        <w:ind w:left="0"/>
        <w:jc w:val="both"/>
      </w:pPr>
      <w:r>
        <w:rPr>
          <w:rFonts w:ascii="Times New Roman"/>
          <w:b w:val="false"/>
          <w:i w:val="false"/>
          <w:color w:val="000000"/>
          <w:sz w:val="28"/>
        </w:rPr>
        <w:t>
      14. Тип госпитализации</w:t>
      </w:r>
    </w:p>
    <w:bookmarkEnd w:id="1056"/>
    <w:bookmarkStart w:name="z31615"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16" w:id="1058"/>
    <w:p>
      <w:pPr>
        <w:spacing w:after="0"/>
        <w:ind w:left="0"/>
        <w:jc w:val="both"/>
      </w:pPr>
      <w:r>
        <w:rPr>
          <w:rFonts w:ascii="Times New Roman"/>
          <w:b w:val="false"/>
          <w:i w:val="false"/>
          <w:color w:val="000000"/>
          <w:sz w:val="28"/>
        </w:rPr>
        <w:t xml:space="preserve">
       впервые </w:t>
      </w:r>
    </w:p>
    <w:bookmarkEnd w:id="1058"/>
    <w:bookmarkStart w:name="z31617"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18" w:id="1060"/>
    <w:p>
      <w:pPr>
        <w:spacing w:after="0"/>
        <w:ind w:left="0"/>
        <w:jc w:val="both"/>
      </w:pPr>
      <w:r>
        <w:rPr>
          <w:rFonts w:ascii="Times New Roman"/>
          <w:b w:val="false"/>
          <w:i w:val="false"/>
          <w:color w:val="000000"/>
          <w:sz w:val="28"/>
        </w:rPr>
        <w:t>
      повторно</w:t>
      </w:r>
    </w:p>
    <w:bookmarkEnd w:id="1060"/>
    <w:bookmarkStart w:name="z31619" w:id="1061"/>
    <w:p>
      <w:pPr>
        <w:spacing w:after="0"/>
        <w:ind w:left="0"/>
        <w:jc w:val="both"/>
      </w:pPr>
      <w:r>
        <w:rPr>
          <w:rFonts w:ascii="Times New Roman"/>
          <w:b w:val="false"/>
          <w:i w:val="false"/>
          <w:color w:val="000000"/>
          <w:sz w:val="28"/>
        </w:rPr>
        <w:t>
      при плановой госпитализации указать:</w:t>
      </w:r>
    </w:p>
    <w:bookmarkEnd w:id="1061"/>
    <w:bookmarkStart w:name="z31620" w:id="1062"/>
    <w:p>
      <w:pPr>
        <w:spacing w:after="0"/>
        <w:ind w:left="0"/>
        <w:jc w:val="both"/>
      </w:pPr>
      <w:r>
        <w:rPr>
          <w:rFonts w:ascii="Times New Roman"/>
          <w:b w:val="false"/>
          <w:i w:val="false"/>
          <w:color w:val="000000"/>
          <w:sz w:val="28"/>
        </w:rPr>
        <w:t>
      Код госпитализации _________________________________________________</w:t>
      </w:r>
    </w:p>
    <w:bookmarkEnd w:id="1062"/>
    <w:bookmarkStart w:name="z31621" w:id="1063"/>
    <w:p>
      <w:pPr>
        <w:spacing w:after="0"/>
        <w:ind w:left="0"/>
        <w:jc w:val="both"/>
      </w:pPr>
      <w:r>
        <w:rPr>
          <w:rFonts w:ascii="Times New Roman"/>
          <w:b w:val="false"/>
          <w:i w:val="false"/>
          <w:color w:val="000000"/>
          <w:sz w:val="28"/>
        </w:rPr>
        <w:t>
      Для специализированных стационаров дополнительно заполняется:</w:t>
      </w:r>
    </w:p>
    <w:bookmarkEnd w:id="1063"/>
    <w:bookmarkStart w:name="z31622" w:id="1064"/>
    <w:p>
      <w:pPr>
        <w:spacing w:after="0"/>
        <w:ind w:left="0"/>
        <w:jc w:val="both"/>
      </w:pPr>
      <w:r>
        <w:rPr>
          <w:rFonts w:ascii="Times New Roman"/>
          <w:b w:val="false"/>
          <w:i w:val="false"/>
          <w:color w:val="000000"/>
          <w:sz w:val="28"/>
        </w:rPr>
        <w:t>
      Цель госпитализации (онкологический профиль, наркологический профиль,</w:t>
      </w:r>
    </w:p>
    <w:bookmarkEnd w:id="1064"/>
    <w:bookmarkStart w:name="z31623" w:id="1065"/>
    <w:p>
      <w:pPr>
        <w:spacing w:after="0"/>
        <w:ind w:left="0"/>
        <w:jc w:val="both"/>
      </w:pPr>
      <w:r>
        <w:rPr>
          <w:rFonts w:ascii="Times New Roman"/>
          <w:b w:val="false"/>
          <w:i w:val="false"/>
          <w:color w:val="000000"/>
          <w:sz w:val="28"/>
        </w:rPr>
        <w:t>
      психиатрический профиль) ___________________________________________</w:t>
      </w:r>
    </w:p>
    <w:bookmarkEnd w:id="1065"/>
    <w:bookmarkStart w:name="z31624" w:id="1066"/>
    <w:p>
      <w:pPr>
        <w:spacing w:after="0"/>
        <w:ind w:left="0"/>
        <w:jc w:val="both"/>
      </w:pPr>
      <w:r>
        <w:rPr>
          <w:rFonts w:ascii="Times New Roman"/>
          <w:b w:val="false"/>
          <w:i w:val="false"/>
          <w:color w:val="000000"/>
          <w:sz w:val="28"/>
        </w:rPr>
        <w:t>
      15. Кем направлен пациент ___________________________________________</w:t>
      </w:r>
    </w:p>
    <w:bookmarkEnd w:id="1066"/>
    <w:bookmarkStart w:name="z31625" w:id="1067"/>
    <w:p>
      <w:pPr>
        <w:spacing w:after="0"/>
        <w:ind w:left="0"/>
        <w:jc w:val="both"/>
      </w:pPr>
      <w:r>
        <w:rPr>
          <w:rFonts w:ascii="Times New Roman"/>
          <w:b w:val="false"/>
          <w:i w:val="false"/>
          <w:color w:val="000000"/>
          <w:sz w:val="28"/>
        </w:rPr>
        <w:t>
      16. Наименование направившей МО (из регистра МО) ___________________</w:t>
      </w:r>
    </w:p>
    <w:bookmarkEnd w:id="1067"/>
    <w:bookmarkStart w:name="z31626" w:id="1068"/>
    <w:p>
      <w:pPr>
        <w:spacing w:after="0"/>
        <w:ind w:left="0"/>
        <w:jc w:val="both"/>
      </w:pPr>
      <w:r>
        <w:rPr>
          <w:rFonts w:ascii="Times New Roman"/>
          <w:b w:val="false"/>
          <w:i w:val="false"/>
          <w:color w:val="000000"/>
          <w:sz w:val="28"/>
        </w:rPr>
        <w:t>
      17. Диагноз направившей организации ________________________________</w:t>
      </w:r>
    </w:p>
    <w:bookmarkEnd w:id="1068"/>
    <w:bookmarkStart w:name="z31627" w:id="1069"/>
    <w:p>
      <w:pPr>
        <w:spacing w:after="0"/>
        <w:ind w:left="0"/>
        <w:jc w:val="both"/>
      </w:pPr>
      <w:r>
        <w:rPr>
          <w:rFonts w:ascii="Times New Roman"/>
          <w:b w:val="false"/>
          <w:i w:val="false"/>
          <w:color w:val="000000"/>
          <w:sz w:val="28"/>
        </w:rPr>
        <w:t>
      18. Диагноз при поступлении ________________________________________</w:t>
      </w:r>
    </w:p>
    <w:bookmarkEnd w:id="1069"/>
    <w:bookmarkStart w:name="z31628" w:id="1070"/>
    <w:p>
      <w:pPr>
        <w:spacing w:after="0"/>
        <w:ind w:left="0"/>
        <w:jc w:val="both"/>
      </w:pPr>
      <w:r>
        <w:rPr>
          <w:rFonts w:ascii="Times New Roman"/>
          <w:b w:val="false"/>
          <w:i w:val="false"/>
          <w:color w:val="000000"/>
          <w:sz w:val="28"/>
        </w:rPr>
        <w:t>
      19. Вид травмы:</w:t>
      </w:r>
    </w:p>
    <w:bookmarkEnd w:id="1070"/>
    <w:bookmarkStart w:name="z31629" w:id="1071"/>
    <w:p>
      <w:pPr>
        <w:spacing w:after="0"/>
        <w:ind w:left="0"/>
        <w:jc w:val="both"/>
      </w:pPr>
      <w:r>
        <w:rPr>
          <w:rFonts w:ascii="Times New Roman"/>
          <w:b w:val="false"/>
          <w:i w:val="false"/>
          <w:color w:val="000000"/>
          <w:sz w:val="28"/>
        </w:rPr>
        <w:t>
      1) Бытовая</w:t>
      </w:r>
    </w:p>
    <w:bookmarkEnd w:id="1071"/>
    <w:bookmarkStart w:name="z31630"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1" w:id="1073"/>
    <w:p>
      <w:pPr>
        <w:spacing w:after="0"/>
        <w:ind w:left="0"/>
        <w:jc w:val="both"/>
      </w:pPr>
      <w:r>
        <w:rPr>
          <w:rFonts w:ascii="Times New Roman"/>
          <w:b w:val="false"/>
          <w:i w:val="false"/>
          <w:color w:val="000000"/>
          <w:sz w:val="28"/>
        </w:rPr>
        <w:t xml:space="preserve">
       2) Уличная </w:t>
      </w:r>
    </w:p>
    <w:bookmarkEnd w:id="1073"/>
    <w:bookmarkStart w:name="z31632"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3" w:id="1075"/>
    <w:p>
      <w:pPr>
        <w:spacing w:after="0"/>
        <w:ind w:left="0"/>
        <w:jc w:val="both"/>
      </w:pPr>
      <w:r>
        <w:rPr>
          <w:rFonts w:ascii="Times New Roman"/>
          <w:b w:val="false"/>
          <w:i w:val="false"/>
          <w:color w:val="000000"/>
          <w:sz w:val="28"/>
        </w:rPr>
        <w:t xml:space="preserve">
       3) ДТП </w:t>
      </w:r>
    </w:p>
    <w:bookmarkEnd w:id="1075"/>
    <w:bookmarkStart w:name="z31634"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5" w:id="1077"/>
    <w:p>
      <w:pPr>
        <w:spacing w:after="0"/>
        <w:ind w:left="0"/>
        <w:jc w:val="both"/>
      </w:pPr>
      <w:r>
        <w:rPr>
          <w:rFonts w:ascii="Times New Roman"/>
          <w:b w:val="false"/>
          <w:i w:val="false"/>
          <w:color w:val="000000"/>
          <w:sz w:val="28"/>
        </w:rPr>
        <w:t xml:space="preserve">
       4) Школьная </w:t>
      </w:r>
    </w:p>
    <w:bookmarkEnd w:id="1077"/>
    <w:bookmarkStart w:name="z31636"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7" w:id="1079"/>
    <w:p>
      <w:pPr>
        <w:spacing w:after="0"/>
        <w:ind w:left="0"/>
        <w:jc w:val="both"/>
      </w:pPr>
      <w:r>
        <w:rPr>
          <w:rFonts w:ascii="Times New Roman"/>
          <w:b w:val="false"/>
          <w:i w:val="false"/>
          <w:color w:val="000000"/>
          <w:sz w:val="28"/>
        </w:rPr>
        <w:t xml:space="preserve">
       5) Спортивная </w:t>
      </w:r>
    </w:p>
    <w:bookmarkEnd w:id="1079"/>
    <w:bookmarkStart w:name="z31638"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39" w:id="1081"/>
    <w:p>
      <w:pPr>
        <w:spacing w:after="0"/>
        <w:ind w:left="0"/>
        <w:jc w:val="both"/>
      </w:pPr>
      <w:r>
        <w:rPr>
          <w:rFonts w:ascii="Times New Roman"/>
          <w:b w:val="false"/>
          <w:i w:val="false"/>
          <w:color w:val="000000"/>
          <w:sz w:val="28"/>
        </w:rPr>
        <w:t xml:space="preserve">
       20. Синдром жестокого обращения </w:t>
      </w:r>
    </w:p>
    <w:bookmarkEnd w:id="1081"/>
    <w:bookmarkStart w:name="z31640"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41" w:id="1083"/>
    <w:p>
      <w:pPr>
        <w:spacing w:after="0"/>
        <w:ind w:left="0"/>
        <w:jc w:val="both"/>
      </w:pPr>
      <w:r>
        <w:rPr>
          <w:rFonts w:ascii="Times New Roman"/>
          <w:b w:val="false"/>
          <w:i w:val="false"/>
          <w:color w:val="000000"/>
          <w:sz w:val="28"/>
        </w:rPr>
        <w:t>
      из них:</w:t>
      </w:r>
    </w:p>
    <w:bookmarkEnd w:id="1083"/>
    <w:bookmarkStart w:name="z31642" w:id="1084"/>
    <w:p>
      <w:pPr>
        <w:spacing w:after="0"/>
        <w:ind w:left="0"/>
        <w:jc w:val="both"/>
      </w:pPr>
      <w:r>
        <w:rPr>
          <w:rFonts w:ascii="Times New Roman"/>
          <w:b w:val="false"/>
          <w:i w:val="false"/>
          <w:color w:val="000000"/>
          <w:sz w:val="28"/>
        </w:rPr>
        <w:t>
      1) оставление без внимания или заброшенность</w:t>
      </w:r>
    </w:p>
    <w:bookmarkEnd w:id="1084"/>
    <w:bookmarkStart w:name="z31643"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44" w:id="1086"/>
    <w:p>
      <w:pPr>
        <w:spacing w:after="0"/>
        <w:ind w:left="0"/>
        <w:jc w:val="both"/>
      </w:pPr>
      <w:r>
        <w:rPr>
          <w:rFonts w:ascii="Times New Roman"/>
          <w:b w:val="false"/>
          <w:i w:val="false"/>
          <w:color w:val="000000"/>
          <w:sz w:val="28"/>
        </w:rPr>
        <w:t xml:space="preserve">
       2) физическая жестокость </w:t>
      </w:r>
    </w:p>
    <w:bookmarkEnd w:id="1086"/>
    <w:bookmarkStart w:name="z31645"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46" w:id="1088"/>
    <w:p>
      <w:pPr>
        <w:spacing w:after="0"/>
        <w:ind w:left="0"/>
        <w:jc w:val="both"/>
      </w:pPr>
      <w:r>
        <w:rPr>
          <w:rFonts w:ascii="Times New Roman"/>
          <w:b w:val="false"/>
          <w:i w:val="false"/>
          <w:color w:val="000000"/>
          <w:sz w:val="28"/>
        </w:rPr>
        <w:t xml:space="preserve">
       3) сексуальная жестокость </w:t>
      </w:r>
    </w:p>
    <w:bookmarkEnd w:id="1088"/>
    <w:bookmarkStart w:name="z31647"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48" w:id="1090"/>
    <w:p>
      <w:pPr>
        <w:spacing w:after="0"/>
        <w:ind w:left="0"/>
        <w:jc w:val="both"/>
      </w:pPr>
      <w:r>
        <w:rPr>
          <w:rFonts w:ascii="Times New Roman"/>
          <w:b w:val="false"/>
          <w:i w:val="false"/>
          <w:color w:val="000000"/>
          <w:sz w:val="28"/>
        </w:rPr>
        <w:t xml:space="preserve">
       4) психологическая жестокость </w:t>
      </w:r>
    </w:p>
    <w:bookmarkEnd w:id="1090"/>
    <w:bookmarkStart w:name="z31649"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0" w:id="1092"/>
    <w:p>
      <w:pPr>
        <w:spacing w:after="0"/>
        <w:ind w:left="0"/>
        <w:jc w:val="both"/>
      </w:pPr>
      <w:r>
        <w:rPr>
          <w:rFonts w:ascii="Times New Roman"/>
          <w:b w:val="false"/>
          <w:i w:val="false"/>
          <w:color w:val="000000"/>
          <w:sz w:val="28"/>
        </w:rPr>
        <w:t xml:space="preserve">
       5) другие синдромы жестокого обращения </w:t>
      </w:r>
    </w:p>
    <w:bookmarkEnd w:id="1092"/>
    <w:bookmarkStart w:name="z31651" w:id="1093"/>
    <w:p>
      <w:pPr>
        <w:spacing w:after="0"/>
        <w:ind w:left="0"/>
        <w:jc w:val="both"/>
      </w:pPr>
      <w:r>
        <w:rPr>
          <w:rFonts w:ascii="Times New Roman"/>
          <w:b w:val="false"/>
          <w:i w:val="false"/>
          <w:color w:val="000000"/>
          <w:sz w:val="28"/>
        </w:rPr>
        <w:t xml:space="preserve">
      </w:t>
      </w:r>
    </w:p>
    <w:bookmarkEnd w:id="10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2" w:id="1094"/>
    <w:p>
      <w:pPr>
        <w:spacing w:after="0"/>
        <w:ind w:left="0"/>
        <w:jc w:val="both"/>
      </w:pPr>
      <w:r>
        <w:rPr>
          <w:rFonts w:ascii="Times New Roman"/>
          <w:b w:val="false"/>
          <w:i w:val="false"/>
          <w:color w:val="000000"/>
          <w:sz w:val="28"/>
        </w:rPr>
        <w:t xml:space="preserve">
       6) синдром неуточненного жестокого обращения </w:t>
      </w:r>
    </w:p>
    <w:bookmarkEnd w:id="1094"/>
    <w:bookmarkStart w:name="z31653"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4" w:id="1096"/>
    <w:p>
      <w:pPr>
        <w:spacing w:after="0"/>
        <w:ind w:left="0"/>
        <w:jc w:val="both"/>
      </w:pPr>
      <w:r>
        <w:rPr>
          <w:rFonts w:ascii="Times New Roman"/>
          <w:b w:val="false"/>
          <w:i w:val="false"/>
          <w:color w:val="000000"/>
          <w:sz w:val="28"/>
        </w:rPr>
        <w:t>
      21. Госпитализирован:</w:t>
      </w:r>
    </w:p>
    <w:bookmarkEnd w:id="1096"/>
    <w:bookmarkStart w:name="z31655"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6" w:id="1098"/>
    <w:p>
      <w:pPr>
        <w:spacing w:after="0"/>
        <w:ind w:left="0"/>
        <w:jc w:val="both"/>
      </w:pPr>
      <w:r>
        <w:rPr>
          <w:rFonts w:ascii="Times New Roman"/>
          <w:b w:val="false"/>
          <w:i w:val="false"/>
          <w:color w:val="000000"/>
          <w:sz w:val="28"/>
        </w:rPr>
        <w:t xml:space="preserve">
      с лицом по уходу </w:t>
      </w:r>
    </w:p>
    <w:bookmarkEnd w:id="1098"/>
    <w:bookmarkStart w:name="z31657"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8" w:id="1100"/>
    <w:p>
      <w:pPr>
        <w:spacing w:after="0"/>
        <w:ind w:left="0"/>
        <w:jc w:val="both"/>
      </w:pPr>
      <w:r>
        <w:rPr>
          <w:rFonts w:ascii="Times New Roman"/>
          <w:b w:val="false"/>
          <w:i w:val="false"/>
          <w:color w:val="000000"/>
          <w:sz w:val="28"/>
        </w:rPr>
        <w:t xml:space="preserve">
       с кормящей матерью </w:t>
      </w:r>
    </w:p>
    <w:bookmarkEnd w:id="1100"/>
    <w:bookmarkStart w:name="z31659" w:id="1101"/>
    <w:p>
      <w:pPr>
        <w:spacing w:after="0"/>
        <w:ind w:left="0"/>
        <w:jc w:val="both"/>
      </w:pPr>
      <w:r>
        <w:rPr>
          <w:rFonts w:ascii="Times New Roman"/>
          <w:b w:val="false"/>
          <w:i w:val="false"/>
          <w:color w:val="000000"/>
          <w:sz w:val="28"/>
        </w:rPr>
        <w:t>
      22. Дата и время госпитализации</w:t>
      </w:r>
    </w:p>
    <w:bookmarkEnd w:id="1101"/>
    <w:bookmarkStart w:name="z31660" w:id="1102"/>
    <w:p>
      <w:pPr>
        <w:spacing w:after="0"/>
        <w:ind w:left="0"/>
        <w:jc w:val="both"/>
      </w:pPr>
      <w:r>
        <w:rPr>
          <w:rFonts w:ascii="Times New Roman"/>
          <w:b w:val="false"/>
          <w:i w:val="false"/>
          <w:color w:val="000000"/>
          <w:sz w:val="28"/>
        </w:rPr>
        <w:t>
      23. Отделение, палата №</w:t>
      </w:r>
    </w:p>
    <w:bookmarkEnd w:id="1102"/>
    <w:bookmarkStart w:name="z31661" w:id="1103"/>
    <w:p>
      <w:pPr>
        <w:spacing w:after="0"/>
        <w:ind w:left="0"/>
        <w:jc w:val="both"/>
      </w:pPr>
      <w:r>
        <w:rPr>
          <w:rFonts w:ascii="Times New Roman"/>
          <w:b w:val="false"/>
          <w:i w:val="false"/>
          <w:color w:val="000000"/>
          <w:sz w:val="28"/>
        </w:rPr>
        <w:t>
      24. Находился в реанимации</w:t>
      </w:r>
    </w:p>
    <w:bookmarkEnd w:id="1103"/>
    <w:bookmarkStart w:name="z31662" w:id="1104"/>
    <w:p>
      <w:pPr>
        <w:spacing w:after="0"/>
        <w:ind w:left="0"/>
        <w:jc w:val="both"/>
      </w:pPr>
      <w:r>
        <w:rPr>
          <w:rFonts w:ascii="Times New Roman"/>
          <w:b w:val="false"/>
          <w:i w:val="false"/>
          <w:color w:val="000000"/>
          <w:sz w:val="28"/>
        </w:rPr>
        <w:t>
      25. Профиль койки</w:t>
      </w:r>
    </w:p>
    <w:bookmarkEnd w:id="1104"/>
    <w:bookmarkStart w:name="z31663" w:id="1105"/>
    <w:p>
      <w:pPr>
        <w:spacing w:after="0"/>
        <w:ind w:left="0"/>
        <w:jc w:val="both"/>
      </w:pPr>
      <w:r>
        <w:rPr>
          <w:rFonts w:ascii="Times New Roman"/>
          <w:b w:val="false"/>
          <w:i w:val="false"/>
          <w:color w:val="000000"/>
          <w:sz w:val="28"/>
        </w:rPr>
        <w:t>
      26. Вид транспортировки</w:t>
      </w:r>
    </w:p>
    <w:bookmarkEnd w:id="1105"/>
    <w:bookmarkStart w:name="z31664" w:id="1106"/>
    <w:p>
      <w:pPr>
        <w:spacing w:after="0"/>
        <w:ind w:left="0"/>
        <w:jc w:val="both"/>
      </w:pPr>
      <w:r>
        <w:rPr>
          <w:rFonts w:ascii="Times New Roman"/>
          <w:b w:val="false"/>
          <w:i w:val="false"/>
          <w:color w:val="000000"/>
          <w:sz w:val="28"/>
        </w:rPr>
        <w:t>
      27. Исследование на ВИЧ</w:t>
      </w:r>
    </w:p>
    <w:bookmarkEnd w:id="1106"/>
    <w:bookmarkStart w:name="z31665" w:id="1107"/>
    <w:p>
      <w:pPr>
        <w:spacing w:after="0"/>
        <w:ind w:left="0"/>
        <w:jc w:val="both"/>
      </w:pPr>
      <w:r>
        <w:rPr>
          <w:rFonts w:ascii="Times New Roman"/>
          <w:b w:val="false"/>
          <w:i w:val="false"/>
          <w:color w:val="000000"/>
          <w:sz w:val="28"/>
        </w:rPr>
        <w:t>
      28. Группа крови, резус-фактор</w:t>
      </w:r>
    </w:p>
    <w:bookmarkEnd w:id="1107"/>
    <w:bookmarkStart w:name="z31666" w:id="1108"/>
    <w:p>
      <w:pPr>
        <w:spacing w:after="0"/>
        <w:ind w:left="0"/>
        <w:jc w:val="both"/>
      </w:pPr>
      <w:r>
        <w:rPr>
          <w:rFonts w:ascii="Times New Roman"/>
          <w:b w:val="false"/>
          <w:i w:val="false"/>
          <w:color w:val="000000"/>
          <w:sz w:val="28"/>
        </w:rPr>
        <w:t>
      29. Аллергические реакции</w:t>
      </w:r>
    </w:p>
    <w:bookmarkEnd w:id="1108"/>
    <w:bookmarkStart w:name="z31667" w:id="1109"/>
    <w:p>
      <w:pPr>
        <w:spacing w:after="0"/>
        <w:ind w:left="0"/>
        <w:jc w:val="both"/>
      </w:pPr>
      <w:r>
        <w:rPr>
          <w:rFonts w:ascii="Times New Roman"/>
          <w:b w:val="false"/>
          <w:i w:val="false"/>
          <w:color w:val="000000"/>
          <w:sz w:val="28"/>
        </w:rPr>
        <w:t>
      30. Побочное действие лекарств (непереносимость)</w:t>
      </w:r>
    </w:p>
    <w:bookmarkEnd w:id="1109"/>
    <w:bookmarkStart w:name="z31668" w:id="1110"/>
    <w:p>
      <w:pPr>
        <w:spacing w:after="0"/>
        <w:ind w:left="0"/>
        <w:jc w:val="both"/>
      </w:pPr>
      <w:r>
        <w:rPr>
          <w:rFonts w:ascii="Times New Roman"/>
          <w:b w:val="false"/>
          <w:i w:val="false"/>
          <w:color w:val="000000"/>
          <w:sz w:val="28"/>
        </w:rPr>
        <w:t xml:space="preserve">
      </w:t>
      </w:r>
    </w:p>
    <w:bookmarkEnd w:id="11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69" w:id="1111"/>
    <w:p>
      <w:pPr>
        <w:spacing w:after="0"/>
        <w:ind w:left="0"/>
        <w:jc w:val="both"/>
      </w:pPr>
      <w:r>
        <w:rPr>
          <w:rFonts w:ascii="Times New Roman"/>
          <w:b w:val="false"/>
          <w:i w:val="false"/>
          <w:color w:val="000000"/>
          <w:sz w:val="28"/>
        </w:rPr>
        <w:t xml:space="preserve">
       нет </w:t>
      </w:r>
    </w:p>
    <w:bookmarkEnd w:id="1111"/>
    <w:bookmarkStart w:name="z31670" w:id="1112"/>
    <w:p>
      <w:pPr>
        <w:spacing w:after="0"/>
        <w:ind w:left="0"/>
        <w:jc w:val="both"/>
      </w:pPr>
      <w:r>
        <w:rPr>
          <w:rFonts w:ascii="Times New Roman"/>
          <w:b w:val="false"/>
          <w:i w:val="false"/>
          <w:color w:val="000000"/>
          <w:sz w:val="28"/>
        </w:rPr>
        <w:t xml:space="preserve">
      </w:t>
      </w:r>
    </w:p>
    <w:bookmarkEnd w:id="11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71" w:id="1113"/>
    <w:p>
      <w:pPr>
        <w:spacing w:after="0"/>
        <w:ind w:left="0"/>
        <w:jc w:val="both"/>
      </w:pPr>
      <w:r>
        <w:rPr>
          <w:rFonts w:ascii="Times New Roman"/>
          <w:b w:val="false"/>
          <w:i w:val="false"/>
          <w:color w:val="000000"/>
          <w:sz w:val="28"/>
        </w:rPr>
        <w:t>
      да</w:t>
      </w:r>
    </w:p>
    <w:bookmarkEnd w:id="1113"/>
    <w:bookmarkStart w:name="z31672" w:id="1114"/>
    <w:p>
      <w:pPr>
        <w:spacing w:after="0"/>
        <w:ind w:left="0"/>
        <w:jc w:val="both"/>
      </w:pPr>
      <w:r>
        <w:rPr>
          <w:rFonts w:ascii="Times New Roman"/>
          <w:b w:val="false"/>
          <w:i w:val="false"/>
          <w:color w:val="000000"/>
          <w:sz w:val="28"/>
        </w:rPr>
        <w:t>
      название препарата, характер побочного действия</w:t>
      </w:r>
    </w:p>
    <w:bookmarkEnd w:id="1114"/>
    <w:bookmarkStart w:name="z31673" w:id="1115"/>
    <w:p>
      <w:pPr>
        <w:spacing w:after="0"/>
        <w:ind w:left="0"/>
        <w:jc w:val="both"/>
      </w:pPr>
      <w:r>
        <w:rPr>
          <w:rFonts w:ascii="Times New Roman"/>
          <w:b w:val="false"/>
          <w:i w:val="false"/>
          <w:color w:val="000000"/>
          <w:sz w:val="28"/>
        </w:rPr>
        <w:t>
      31. Диагноз заключительный клинический осложнения</w:t>
      </w:r>
    </w:p>
    <w:bookmarkEnd w:id="1115"/>
    <w:bookmarkStart w:name="z31674" w:id="1116"/>
    <w:p>
      <w:pPr>
        <w:spacing w:after="0"/>
        <w:ind w:left="0"/>
        <w:jc w:val="both"/>
      </w:pPr>
      <w:r>
        <w:rPr>
          <w:rFonts w:ascii="Times New Roman"/>
          <w:b w:val="false"/>
          <w:i w:val="false"/>
          <w:color w:val="000000"/>
          <w:sz w:val="28"/>
        </w:rPr>
        <w:t>
      Сопутствующее заболевание 1</w:t>
      </w:r>
    </w:p>
    <w:bookmarkEnd w:id="1116"/>
    <w:bookmarkStart w:name="z31675" w:id="1117"/>
    <w:p>
      <w:pPr>
        <w:spacing w:after="0"/>
        <w:ind w:left="0"/>
        <w:jc w:val="both"/>
      </w:pPr>
      <w:r>
        <w:rPr>
          <w:rFonts w:ascii="Times New Roman"/>
          <w:b w:val="false"/>
          <w:i w:val="false"/>
          <w:color w:val="000000"/>
          <w:sz w:val="28"/>
        </w:rPr>
        <w:t>
      Сопутствующее заболевание 2</w:t>
      </w:r>
    </w:p>
    <w:bookmarkEnd w:id="1117"/>
    <w:bookmarkStart w:name="z31676" w:id="1118"/>
    <w:p>
      <w:pPr>
        <w:spacing w:after="0"/>
        <w:ind w:left="0"/>
        <w:jc w:val="both"/>
      </w:pPr>
      <w:r>
        <w:rPr>
          <w:rFonts w:ascii="Times New Roman"/>
          <w:b w:val="false"/>
          <w:i w:val="false"/>
          <w:color w:val="000000"/>
          <w:sz w:val="28"/>
        </w:rPr>
        <w:t>
      Заполняется в стационарах:</w:t>
      </w:r>
    </w:p>
    <w:bookmarkEnd w:id="1118"/>
    <w:bookmarkStart w:name="z31677" w:id="1119"/>
    <w:p>
      <w:pPr>
        <w:spacing w:after="0"/>
        <w:ind w:left="0"/>
        <w:jc w:val="both"/>
      </w:pPr>
      <w:r>
        <w:rPr>
          <w:rFonts w:ascii="Times New Roman"/>
          <w:b w:val="false"/>
          <w:i w:val="false"/>
          <w:color w:val="000000"/>
          <w:sz w:val="28"/>
        </w:rPr>
        <w:t>
      1. Лист оказанных услуг и медикаментов</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8" w:id="1120"/>
          <w:p>
            <w:pPr>
              <w:spacing w:after="20"/>
              <w:ind w:left="20"/>
              <w:jc w:val="both"/>
            </w:pPr>
            <w:r>
              <w:rPr>
                <w:rFonts w:ascii="Times New Roman"/>
                <w:b w:val="false"/>
                <w:i w:val="false"/>
                <w:color w:val="000000"/>
                <w:sz w:val="20"/>
              </w:rPr>
              <w:t>
</w:t>
            </w:r>
            <w:r>
              <w:rPr>
                <w:rFonts w:ascii="Times New Roman"/>
                <w:b w:val="false"/>
                <w:i w:val="false"/>
                <w:color w:val="000000"/>
                <w:sz w:val="20"/>
              </w:rPr>
              <w:t>Лист оказанных услуг</w:t>
            </w:r>
          </w:p>
          <w:bookmarkEnd w:id="112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9" w:id="11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медикаментов в клиническом отделении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2" w:id="11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операционных и анестезиологических медикаментов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5" w:id="11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медикаментов по реанимации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8" w:id="11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31734" w:id="1125"/>
    <w:p>
      <w:pPr>
        <w:spacing w:after="0"/>
        <w:ind w:left="0"/>
        <w:jc w:val="both"/>
      </w:pPr>
      <w:r>
        <w:rPr>
          <w:rFonts w:ascii="Times New Roman"/>
          <w:b w:val="false"/>
          <w:i w:val="false"/>
          <w:color w:val="000000"/>
          <w:sz w:val="28"/>
        </w:rPr>
        <w:t>
      2. Хирургическая операция</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5" w:id="1126"/>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w:t>
            </w:r>
          </w:p>
          <w:bookmarkEnd w:id="1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1-экстренная, 2-плановая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3" w:id="1127"/>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Хирургические операции</w:t>
            </w:r>
          </w:p>
          <w:bookmarkEnd w:id="112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bookmarkStart w:name="z31777" w:id="1128"/>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bookmarkEnd w:id="1128"/>
    <w:bookmarkStart w:name="z31778" w:id="1129"/>
    <w:p>
      <w:pPr>
        <w:spacing w:after="0"/>
        <w:ind w:left="0"/>
        <w:jc w:val="both"/>
      </w:pPr>
      <w:r>
        <w:rPr>
          <w:rFonts w:ascii="Times New Roman"/>
          <w:b w:val="false"/>
          <w:i w:val="false"/>
          <w:color w:val="000000"/>
          <w:sz w:val="28"/>
        </w:rPr>
        <w:t>
      Вид употребляемого наркотика:</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6" w:id="1130"/>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наркотик</w:t>
            </w:r>
          </w:p>
          <w:bookmarkEnd w:id="1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3" w:id="1131"/>
          <w:p>
            <w:pPr>
              <w:spacing w:after="20"/>
              <w:ind w:left="20"/>
              <w:jc w:val="both"/>
            </w:pPr>
            <w:r>
              <w:rPr>
                <w:rFonts w:ascii="Times New Roman"/>
                <w:b w:val="false"/>
                <w:i w:val="false"/>
                <w:color w:val="000000"/>
                <w:sz w:val="20"/>
              </w:rPr>
              <w:t>
</w:t>
            </w:r>
            <w:r>
              <w:rPr>
                <w:rFonts w:ascii="Times New Roman"/>
                <w:b w:val="false"/>
                <w:i w:val="false"/>
                <w:color w:val="000000"/>
                <w:sz w:val="20"/>
              </w:rPr>
              <w:t>Другой наркотик (1)</w:t>
            </w:r>
          </w:p>
          <w:bookmarkEnd w:id="1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0" w:id="1132"/>
          <w:p>
            <w:pPr>
              <w:spacing w:after="20"/>
              <w:ind w:left="20"/>
              <w:jc w:val="both"/>
            </w:pPr>
            <w:r>
              <w:rPr>
                <w:rFonts w:ascii="Times New Roman"/>
                <w:b w:val="false"/>
                <w:i w:val="false"/>
                <w:color w:val="000000"/>
                <w:sz w:val="20"/>
              </w:rPr>
              <w:t>
</w:t>
            </w:r>
            <w:r>
              <w:rPr>
                <w:rFonts w:ascii="Times New Roman"/>
                <w:b w:val="false"/>
                <w:i w:val="false"/>
                <w:color w:val="000000"/>
                <w:sz w:val="20"/>
              </w:rPr>
              <w:t>Другой наркотик (2)</w:t>
            </w:r>
          </w:p>
          <w:bookmarkEnd w:id="1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07" w:id="1133"/>
    <w:p>
      <w:pPr>
        <w:spacing w:after="0"/>
        <w:ind w:left="0"/>
        <w:jc w:val="both"/>
      </w:pPr>
      <w:r>
        <w:rPr>
          <w:rFonts w:ascii="Times New Roman"/>
          <w:b w:val="false"/>
          <w:i w:val="false"/>
          <w:color w:val="000000"/>
          <w:sz w:val="28"/>
        </w:rPr>
        <w:t>
      Применимо к стационарам, оказывающим помощь онкологическим пациентам:</w:t>
      </w:r>
    </w:p>
    <w:bookmarkEnd w:id="1133"/>
    <w:bookmarkStart w:name="z31808" w:id="1134"/>
    <w:p>
      <w:pPr>
        <w:spacing w:after="0"/>
        <w:ind w:left="0"/>
        <w:jc w:val="both"/>
      </w:pPr>
      <w:r>
        <w:rPr>
          <w:rFonts w:ascii="Times New Roman"/>
          <w:b w:val="false"/>
          <w:i w:val="false"/>
          <w:color w:val="000000"/>
          <w:sz w:val="28"/>
        </w:rPr>
        <w:t>
      Локализация опухоли</w:t>
      </w:r>
    </w:p>
    <w:bookmarkEnd w:id="1134"/>
    <w:bookmarkStart w:name="z31809" w:id="1135"/>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35"/>
    <w:bookmarkStart w:name="z31810" w:id="1136"/>
    <w:p>
      <w:pPr>
        <w:spacing w:after="0"/>
        <w:ind w:left="0"/>
        <w:jc w:val="both"/>
      </w:pPr>
      <w:r>
        <w:rPr>
          <w:rFonts w:ascii="Times New Roman"/>
          <w:b w:val="false"/>
          <w:i w:val="false"/>
          <w:color w:val="000000"/>
          <w:sz w:val="28"/>
        </w:rPr>
        <w:t>
      Морфологический тип опухоли</w:t>
      </w:r>
    </w:p>
    <w:bookmarkEnd w:id="1136"/>
    <w:bookmarkStart w:name="z31811" w:id="1137"/>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37"/>
    <w:bookmarkStart w:name="z31812" w:id="1138"/>
    <w:p>
      <w:pPr>
        <w:spacing w:after="0"/>
        <w:ind w:left="0"/>
        <w:jc w:val="both"/>
      </w:pPr>
      <w:r>
        <w:rPr>
          <w:rFonts w:ascii="Times New Roman"/>
          <w:b w:val="false"/>
          <w:i w:val="false"/>
          <w:color w:val="000000"/>
          <w:sz w:val="28"/>
        </w:rPr>
        <w:t>
      Стадия опухолевого процесса</w:t>
      </w:r>
    </w:p>
    <w:bookmarkEnd w:id="1138"/>
    <w:bookmarkStart w:name="z31813" w:id="1139"/>
    <w:p>
      <w:pPr>
        <w:spacing w:after="0"/>
        <w:ind w:left="0"/>
        <w:jc w:val="both"/>
      </w:pPr>
      <w:r>
        <w:rPr>
          <w:rFonts w:ascii="Times New Roman"/>
          <w:b w:val="false"/>
          <w:i w:val="false"/>
          <w:color w:val="000000"/>
          <w:sz w:val="28"/>
        </w:rPr>
        <w:t>
      Стадия по системе TNM</w:t>
      </w:r>
    </w:p>
    <w:bookmarkEnd w:id="1139"/>
    <w:bookmarkStart w:name="z31814" w:id="1140"/>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40"/>
    <w:bookmarkStart w:name="z31815" w:id="1141"/>
    <w:p>
      <w:pPr>
        <w:spacing w:after="0"/>
        <w:ind w:left="0"/>
        <w:jc w:val="both"/>
      </w:pPr>
      <w:r>
        <w:rPr>
          <w:rFonts w:ascii="Times New Roman"/>
          <w:b w:val="false"/>
          <w:i w:val="false"/>
          <w:color w:val="000000"/>
          <w:sz w:val="28"/>
        </w:rPr>
        <w:t>
      Локализация отдаленных метастазов*:</w:t>
      </w:r>
    </w:p>
    <w:bookmarkEnd w:id="1141"/>
    <w:bookmarkStart w:name="z31816" w:id="1142"/>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42"/>
    <w:bookmarkStart w:name="z31817" w:id="1143"/>
    <w:p>
      <w:pPr>
        <w:spacing w:after="0"/>
        <w:ind w:left="0"/>
        <w:jc w:val="both"/>
      </w:pPr>
      <w:r>
        <w:rPr>
          <w:rFonts w:ascii="Times New Roman"/>
          <w:b w:val="false"/>
          <w:i w:val="false"/>
          <w:color w:val="000000"/>
          <w:sz w:val="28"/>
        </w:rPr>
        <w:t>
      для первичной опухоли запущенного процесса:.</w:t>
      </w:r>
    </w:p>
    <w:bookmarkEnd w:id="1143"/>
    <w:bookmarkStart w:name="z31818" w:id="1144"/>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44"/>
    <w:bookmarkStart w:name="z31819" w:id="1145"/>
    <w:p>
      <w:pPr>
        <w:spacing w:after="0"/>
        <w:ind w:left="0"/>
        <w:jc w:val="both"/>
      </w:pPr>
      <w:r>
        <w:rPr>
          <w:rFonts w:ascii="Times New Roman"/>
          <w:b w:val="false"/>
          <w:i w:val="false"/>
          <w:color w:val="000000"/>
          <w:sz w:val="28"/>
        </w:rPr>
        <w:t>
      при прогрессировании процесса:</w:t>
      </w:r>
    </w:p>
    <w:bookmarkEnd w:id="1145"/>
    <w:bookmarkStart w:name="z31820" w:id="1146"/>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146"/>
    <w:bookmarkStart w:name="z31821" w:id="1147"/>
    <w:p>
      <w:pPr>
        <w:spacing w:after="0"/>
        <w:ind w:left="0"/>
        <w:jc w:val="both"/>
      </w:pPr>
      <w:r>
        <w:rPr>
          <w:rFonts w:ascii="Times New Roman"/>
          <w:b w:val="false"/>
          <w:i w:val="false"/>
          <w:color w:val="000000"/>
          <w:sz w:val="28"/>
        </w:rPr>
        <w:t>
      Метод подтверждения диагноза</w:t>
      </w:r>
    </w:p>
    <w:bookmarkEnd w:id="1147"/>
    <w:bookmarkStart w:name="z31822" w:id="1148"/>
    <w:p>
      <w:pPr>
        <w:spacing w:after="0"/>
        <w:ind w:left="0"/>
        <w:jc w:val="both"/>
      </w:pPr>
      <w:r>
        <w:rPr>
          <w:rFonts w:ascii="Times New Roman"/>
          <w:b w:val="false"/>
          <w:i w:val="false"/>
          <w:color w:val="000000"/>
          <w:sz w:val="28"/>
        </w:rPr>
        <w:t>
      указать вариантность</w:t>
      </w:r>
    </w:p>
    <w:bookmarkEnd w:id="1148"/>
    <w:bookmarkStart w:name="z31823" w:id="1149"/>
    <w:p>
      <w:pPr>
        <w:spacing w:after="0"/>
        <w:ind w:left="0"/>
        <w:jc w:val="both"/>
      </w:pPr>
      <w:r>
        <w:rPr>
          <w:rFonts w:ascii="Times New Roman"/>
          <w:b w:val="false"/>
          <w:i w:val="false"/>
          <w:color w:val="000000"/>
          <w:sz w:val="28"/>
        </w:rPr>
        <w:t>
      (С81-96 –группа риска)</w:t>
      </w:r>
    </w:p>
    <w:bookmarkEnd w:id="1149"/>
    <w:bookmarkStart w:name="z31824" w:id="1150"/>
    <w:p>
      <w:pPr>
        <w:spacing w:after="0"/>
        <w:ind w:left="0"/>
        <w:jc w:val="both"/>
      </w:pPr>
      <w:r>
        <w:rPr>
          <w:rFonts w:ascii="Times New Roman"/>
          <w:b w:val="false"/>
          <w:i w:val="false"/>
          <w:color w:val="000000"/>
          <w:sz w:val="28"/>
        </w:rPr>
        <w:t>
      Характер проведенного лечения за период данной госпитализации:</w:t>
      </w:r>
    </w:p>
    <w:bookmarkEnd w:id="1150"/>
    <w:bookmarkStart w:name="z31825" w:id="1151"/>
    <w:p>
      <w:pPr>
        <w:spacing w:after="0"/>
        <w:ind w:left="0"/>
        <w:jc w:val="both"/>
      </w:pPr>
      <w:r>
        <w:rPr>
          <w:rFonts w:ascii="Times New Roman"/>
          <w:b w:val="false"/>
          <w:i w:val="false"/>
          <w:color w:val="000000"/>
          <w:sz w:val="28"/>
        </w:rPr>
        <w:t>
      Объем лечения</w:t>
      </w:r>
    </w:p>
    <w:bookmarkEnd w:id="1151"/>
    <w:bookmarkStart w:name="z31826" w:id="1152"/>
    <w:p>
      <w:pPr>
        <w:spacing w:after="0"/>
        <w:ind w:left="0"/>
        <w:jc w:val="both"/>
      </w:pPr>
      <w:r>
        <w:rPr>
          <w:rFonts w:ascii="Times New Roman"/>
          <w:b w:val="false"/>
          <w:i w:val="false"/>
          <w:color w:val="000000"/>
          <w:sz w:val="28"/>
        </w:rPr>
        <w:t>
      Причина неполного лечения</w:t>
      </w:r>
    </w:p>
    <w:bookmarkEnd w:id="1152"/>
    <w:bookmarkStart w:name="z31827" w:id="1153"/>
    <w:p>
      <w:pPr>
        <w:spacing w:after="0"/>
        <w:ind w:left="0"/>
        <w:jc w:val="both"/>
      </w:pPr>
      <w:r>
        <w:rPr>
          <w:rFonts w:ascii="Times New Roman"/>
          <w:b w:val="false"/>
          <w:i w:val="false"/>
          <w:color w:val="000000"/>
          <w:sz w:val="28"/>
        </w:rPr>
        <w:t>
      Вид лечения. Лучевое лечение</w:t>
      </w:r>
    </w:p>
    <w:bookmarkEnd w:id="1153"/>
    <w:bookmarkStart w:name="z31828" w:id="1154"/>
    <w:p>
      <w:pPr>
        <w:spacing w:after="0"/>
        <w:ind w:left="0"/>
        <w:jc w:val="both"/>
      </w:pPr>
      <w:r>
        <w:rPr>
          <w:rFonts w:ascii="Times New Roman"/>
          <w:b w:val="false"/>
          <w:i w:val="false"/>
          <w:color w:val="000000"/>
          <w:sz w:val="28"/>
        </w:rPr>
        <w:t>
      Дата начала курса лучевого лечения</w:t>
      </w:r>
    </w:p>
    <w:bookmarkEnd w:id="1154"/>
    <w:bookmarkStart w:name="z31829" w:id="1155"/>
    <w:p>
      <w:pPr>
        <w:spacing w:after="0"/>
        <w:ind w:left="0"/>
        <w:jc w:val="both"/>
      </w:pPr>
      <w:r>
        <w:rPr>
          <w:rFonts w:ascii="Times New Roman"/>
          <w:b w:val="false"/>
          <w:i w:val="false"/>
          <w:color w:val="000000"/>
          <w:sz w:val="28"/>
        </w:rPr>
        <w:t>
      Способ облучения:</w:t>
      </w:r>
    </w:p>
    <w:bookmarkEnd w:id="1155"/>
    <w:bookmarkStart w:name="z31830" w:id="1156"/>
    <w:p>
      <w:pPr>
        <w:spacing w:after="0"/>
        <w:ind w:left="0"/>
        <w:jc w:val="both"/>
      </w:pPr>
      <w:r>
        <w:rPr>
          <w:rFonts w:ascii="Times New Roman"/>
          <w:b w:val="false"/>
          <w:i w:val="false"/>
          <w:color w:val="000000"/>
          <w:sz w:val="28"/>
        </w:rPr>
        <w:t>
      Облучение внешнее</w:t>
      </w:r>
    </w:p>
    <w:bookmarkEnd w:id="1156"/>
    <w:bookmarkStart w:name="z31831"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2" w:id="1158"/>
    <w:p>
      <w:pPr>
        <w:spacing w:after="0"/>
        <w:ind w:left="0"/>
        <w:jc w:val="both"/>
      </w:pPr>
      <w:r>
        <w:rPr>
          <w:rFonts w:ascii="Times New Roman"/>
          <w:b w:val="false"/>
          <w:i w:val="false"/>
          <w:color w:val="000000"/>
          <w:sz w:val="28"/>
        </w:rPr>
        <w:t xml:space="preserve">
       Облучение сочетанное </w:t>
      </w:r>
    </w:p>
    <w:bookmarkEnd w:id="1158"/>
    <w:bookmarkStart w:name="z31833"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4" w:id="1160"/>
    <w:p>
      <w:pPr>
        <w:spacing w:after="0"/>
        <w:ind w:left="0"/>
        <w:jc w:val="both"/>
      </w:pPr>
      <w:r>
        <w:rPr>
          <w:rFonts w:ascii="Times New Roman"/>
          <w:b w:val="false"/>
          <w:i w:val="false"/>
          <w:color w:val="000000"/>
          <w:sz w:val="28"/>
        </w:rPr>
        <w:t>
      другие способы облучения</w:t>
      </w:r>
    </w:p>
    <w:bookmarkEnd w:id="1160"/>
    <w:bookmarkStart w:name="z31835" w:id="1161"/>
    <w:p>
      <w:pPr>
        <w:spacing w:after="0"/>
        <w:ind w:left="0"/>
        <w:jc w:val="both"/>
      </w:pPr>
      <w:r>
        <w:rPr>
          <w:rFonts w:ascii="Times New Roman"/>
          <w:b w:val="false"/>
          <w:i w:val="false"/>
          <w:color w:val="000000"/>
          <w:sz w:val="28"/>
        </w:rPr>
        <w:t>
      Вид лучевой терапии</w:t>
      </w:r>
    </w:p>
    <w:bookmarkEnd w:id="1161"/>
    <w:bookmarkStart w:name="z31836" w:id="1162"/>
    <w:p>
      <w:pPr>
        <w:spacing w:after="0"/>
        <w:ind w:left="0"/>
        <w:jc w:val="both"/>
      </w:pPr>
      <w:r>
        <w:rPr>
          <w:rFonts w:ascii="Times New Roman"/>
          <w:b w:val="false"/>
          <w:i w:val="false"/>
          <w:color w:val="000000"/>
          <w:sz w:val="28"/>
        </w:rPr>
        <w:t>
      Методы лучевой терапии:</w:t>
      </w:r>
    </w:p>
    <w:bookmarkEnd w:id="1162"/>
    <w:bookmarkStart w:name="z31837"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8" w:id="1164"/>
    <w:p>
      <w:pPr>
        <w:spacing w:after="0"/>
        <w:ind w:left="0"/>
        <w:jc w:val="both"/>
      </w:pPr>
      <w:r>
        <w:rPr>
          <w:rFonts w:ascii="Times New Roman"/>
          <w:b w:val="false"/>
          <w:i w:val="false"/>
          <w:color w:val="000000"/>
          <w:sz w:val="28"/>
        </w:rPr>
        <w:t xml:space="preserve">
       Непрерывная </w:t>
      </w:r>
    </w:p>
    <w:bookmarkEnd w:id="1164"/>
    <w:bookmarkStart w:name="z31839"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0" w:id="1166"/>
    <w:p>
      <w:pPr>
        <w:spacing w:after="0"/>
        <w:ind w:left="0"/>
        <w:jc w:val="both"/>
      </w:pPr>
      <w:r>
        <w:rPr>
          <w:rFonts w:ascii="Times New Roman"/>
          <w:b w:val="false"/>
          <w:i w:val="false"/>
          <w:color w:val="000000"/>
          <w:sz w:val="28"/>
        </w:rPr>
        <w:t xml:space="preserve">
       Фракционирование </w:t>
      </w:r>
    </w:p>
    <w:bookmarkEnd w:id="1166"/>
    <w:bookmarkStart w:name="z31841"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2" w:id="1168"/>
    <w:p>
      <w:pPr>
        <w:spacing w:after="0"/>
        <w:ind w:left="0"/>
        <w:jc w:val="both"/>
      </w:pPr>
      <w:r>
        <w:rPr>
          <w:rFonts w:ascii="Times New Roman"/>
          <w:b w:val="false"/>
          <w:i w:val="false"/>
          <w:color w:val="000000"/>
          <w:sz w:val="28"/>
        </w:rPr>
        <w:t xml:space="preserve">
       Фракционирование нетрадиционное </w:t>
      </w:r>
    </w:p>
    <w:bookmarkEnd w:id="1168"/>
    <w:bookmarkStart w:name="z31843"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4" w:id="1170"/>
    <w:p>
      <w:pPr>
        <w:spacing w:after="0"/>
        <w:ind w:left="0"/>
        <w:jc w:val="both"/>
      </w:pPr>
      <w:r>
        <w:rPr>
          <w:rFonts w:ascii="Times New Roman"/>
          <w:b w:val="false"/>
          <w:i w:val="false"/>
          <w:color w:val="000000"/>
          <w:sz w:val="28"/>
        </w:rPr>
        <w:t>
      Лучевая терапия</w:t>
      </w:r>
    </w:p>
    <w:bookmarkEnd w:id="1170"/>
    <w:bookmarkStart w:name="z31845" w:id="1171"/>
    <w:p>
      <w:pPr>
        <w:spacing w:after="0"/>
        <w:ind w:left="0"/>
        <w:jc w:val="both"/>
      </w:pPr>
      <w:r>
        <w:rPr>
          <w:rFonts w:ascii="Times New Roman"/>
          <w:b w:val="false"/>
          <w:i w:val="false"/>
          <w:color w:val="000000"/>
          <w:sz w:val="28"/>
        </w:rPr>
        <w:t>
      Использование радиомодификаторов: .</w:t>
      </w:r>
    </w:p>
    <w:bookmarkEnd w:id="1171"/>
    <w:bookmarkStart w:name="z31846" w:id="1172"/>
    <w:p>
      <w:pPr>
        <w:spacing w:after="0"/>
        <w:ind w:left="0"/>
        <w:jc w:val="both"/>
      </w:pPr>
      <w:r>
        <w:rPr>
          <w:rFonts w:ascii="Times New Roman"/>
          <w:b w:val="false"/>
          <w:i w:val="false"/>
          <w:color w:val="000000"/>
          <w:sz w:val="28"/>
        </w:rPr>
        <w:t>
      Суммарная очаговая доза облучения: на опухоль</w:t>
      </w:r>
    </w:p>
    <w:bookmarkEnd w:id="1172"/>
    <w:bookmarkStart w:name="z31847"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8" w:id="1174"/>
    <w:p>
      <w:pPr>
        <w:spacing w:after="0"/>
        <w:ind w:left="0"/>
        <w:jc w:val="both"/>
      </w:pPr>
      <w:r>
        <w:rPr>
          <w:rFonts w:ascii="Times New Roman"/>
          <w:b w:val="false"/>
          <w:i w:val="false"/>
          <w:color w:val="000000"/>
          <w:sz w:val="28"/>
        </w:rPr>
        <w:t xml:space="preserve">
       гр., на метастазы </w:t>
      </w:r>
    </w:p>
    <w:bookmarkEnd w:id="1174"/>
    <w:bookmarkStart w:name="z31849"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0" w:id="1176"/>
    <w:p>
      <w:pPr>
        <w:spacing w:after="0"/>
        <w:ind w:left="0"/>
        <w:jc w:val="both"/>
      </w:pPr>
      <w:r>
        <w:rPr>
          <w:rFonts w:ascii="Times New Roman"/>
          <w:b w:val="false"/>
          <w:i w:val="false"/>
          <w:color w:val="000000"/>
          <w:sz w:val="28"/>
        </w:rPr>
        <w:t>
      гр.</w:t>
      </w:r>
    </w:p>
    <w:bookmarkEnd w:id="1176"/>
    <w:bookmarkStart w:name="z31851" w:id="1177"/>
    <w:p>
      <w:pPr>
        <w:spacing w:after="0"/>
        <w:ind w:left="0"/>
        <w:jc w:val="both"/>
      </w:pPr>
      <w:r>
        <w:rPr>
          <w:rFonts w:ascii="Times New Roman"/>
          <w:b w:val="false"/>
          <w:i w:val="false"/>
          <w:color w:val="000000"/>
          <w:sz w:val="28"/>
        </w:rPr>
        <w:t>
      Осложнения лучевого лечения: .</w:t>
      </w:r>
    </w:p>
    <w:bookmarkEnd w:id="1177"/>
    <w:bookmarkStart w:name="z31852" w:id="1178"/>
    <w:p>
      <w:pPr>
        <w:spacing w:after="0"/>
        <w:ind w:left="0"/>
        <w:jc w:val="both"/>
      </w:pPr>
      <w:r>
        <w:rPr>
          <w:rFonts w:ascii="Times New Roman"/>
          <w:b w:val="false"/>
          <w:i w:val="false"/>
          <w:color w:val="000000"/>
          <w:sz w:val="28"/>
        </w:rPr>
        <w:t>
      Лучевой терапевт ID</w:t>
      </w:r>
    </w:p>
    <w:bookmarkEnd w:id="1178"/>
    <w:bookmarkStart w:name="z31853" w:id="1179"/>
    <w:p>
      <w:pPr>
        <w:spacing w:after="0"/>
        <w:ind w:left="0"/>
        <w:jc w:val="both"/>
      </w:pPr>
      <w:r>
        <w:rPr>
          <w:rFonts w:ascii="Times New Roman"/>
          <w:b w:val="false"/>
          <w:i w:val="false"/>
          <w:color w:val="000000"/>
          <w:sz w:val="28"/>
        </w:rPr>
        <w:t>
      Дата начала курса химиотерапевтического лечения</w:t>
      </w:r>
    </w:p>
    <w:bookmarkEnd w:id="1179"/>
    <w:bookmarkStart w:name="z31854" w:id="1180"/>
    <w:p>
      <w:pPr>
        <w:spacing w:after="0"/>
        <w:ind w:left="0"/>
        <w:jc w:val="both"/>
      </w:pPr>
      <w:r>
        <w:rPr>
          <w:rFonts w:ascii="Times New Roman"/>
          <w:b w:val="false"/>
          <w:i w:val="false"/>
          <w:color w:val="000000"/>
          <w:sz w:val="28"/>
        </w:rPr>
        <w:t>
      Вид химиотерапии: .</w:t>
      </w:r>
    </w:p>
    <w:bookmarkEnd w:id="1180"/>
    <w:bookmarkStart w:name="z31855" w:id="1181"/>
    <w:p>
      <w:pPr>
        <w:spacing w:after="0"/>
        <w:ind w:left="0"/>
        <w:jc w:val="both"/>
      </w:pPr>
      <w:r>
        <w:rPr>
          <w:rFonts w:ascii="Times New Roman"/>
          <w:b w:val="false"/>
          <w:i w:val="false"/>
          <w:color w:val="000000"/>
          <w:sz w:val="28"/>
        </w:rPr>
        <w:t>
      Применимо к стационарам, оказывающим акушерско-гинекологическую помощь пациентам:</w:t>
      </w:r>
    </w:p>
    <w:bookmarkEnd w:id="1181"/>
    <w:bookmarkStart w:name="z31856" w:id="1182"/>
    <w:p>
      <w:pPr>
        <w:spacing w:after="0"/>
        <w:ind w:left="0"/>
        <w:jc w:val="both"/>
      </w:pPr>
      <w:r>
        <w:rPr>
          <w:rFonts w:ascii="Times New Roman"/>
          <w:b w:val="false"/>
          <w:i w:val="false"/>
          <w:color w:val="000000"/>
          <w:sz w:val="28"/>
        </w:rPr>
        <w:t>
      Место родов</w:t>
      </w:r>
    </w:p>
    <w:bookmarkEnd w:id="1182"/>
    <w:bookmarkStart w:name="z31857" w:id="1183"/>
    <w:p>
      <w:pPr>
        <w:spacing w:after="0"/>
        <w:ind w:left="0"/>
        <w:jc w:val="both"/>
      </w:pPr>
      <w:r>
        <w:rPr>
          <w:rFonts w:ascii="Times New Roman"/>
          <w:b w:val="false"/>
          <w:i w:val="false"/>
          <w:color w:val="000000"/>
          <w:sz w:val="28"/>
        </w:rPr>
        <w:t>
      Беременность по счету №</w:t>
      </w:r>
    </w:p>
    <w:bookmarkEnd w:id="1183"/>
    <w:bookmarkStart w:name="z31858"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9" w:id="1185"/>
    <w:p>
      <w:pPr>
        <w:spacing w:after="0"/>
        <w:ind w:left="0"/>
        <w:jc w:val="both"/>
      </w:pPr>
      <w:r>
        <w:rPr>
          <w:rFonts w:ascii="Times New Roman"/>
          <w:b w:val="false"/>
          <w:i w:val="false"/>
          <w:color w:val="000000"/>
          <w:sz w:val="28"/>
        </w:rPr>
        <w:t>
      Характер родов</w:t>
      </w:r>
    </w:p>
    <w:bookmarkEnd w:id="1185"/>
    <w:bookmarkStart w:name="z31860" w:id="1186"/>
    <w:p>
      <w:pPr>
        <w:spacing w:after="0"/>
        <w:ind w:left="0"/>
        <w:jc w:val="both"/>
      </w:pPr>
      <w:r>
        <w:rPr>
          <w:rFonts w:ascii="Times New Roman"/>
          <w:b w:val="false"/>
          <w:i w:val="false"/>
          <w:color w:val="000000"/>
          <w:sz w:val="28"/>
        </w:rPr>
        <w:t>
      Которые по счету роды</w:t>
      </w:r>
    </w:p>
    <w:bookmarkEnd w:id="1186"/>
    <w:bookmarkStart w:name="z31861" w:id="1187"/>
    <w:p>
      <w:pPr>
        <w:spacing w:after="0"/>
        <w:ind w:left="0"/>
        <w:jc w:val="both"/>
      </w:pPr>
      <w:r>
        <w:rPr>
          <w:rFonts w:ascii="Times New Roman"/>
          <w:b w:val="false"/>
          <w:i w:val="false"/>
          <w:color w:val="000000"/>
          <w:sz w:val="28"/>
        </w:rPr>
        <w:t>
      Срок беременности на момент прерывания беременности, родов или смерти, недель</w:t>
      </w:r>
    </w:p>
    <w:bookmarkEnd w:id="1187"/>
    <w:bookmarkStart w:name="z31862" w:id="1188"/>
    <w:p>
      <w:pPr>
        <w:spacing w:after="0"/>
        <w:ind w:left="0"/>
        <w:jc w:val="both"/>
      </w:pPr>
      <w:r>
        <w:rPr>
          <w:rFonts w:ascii="Times New Roman"/>
          <w:b w:val="false"/>
          <w:i w:val="false"/>
          <w:color w:val="000000"/>
          <w:sz w:val="28"/>
        </w:rPr>
        <w:t>
      Виды аборта: *при хирургическом.</w:t>
      </w:r>
    </w:p>
    <w:bookmarkEnd w:id="1188"/>
    <w:bookmarkStart w:name="z31863" w:id="1189"/>
    <w:p>
      <w:pPr>
        <w:spacing w:after="0"/>
        <w:ind w:left="0"/>
        <w:jc w:val="both"/>
      </w:pPr>
      <w:r>
        <w:rPr>
          <w:rFonts w:ascii="Times New Roman"/>
          <w:b w:val="false"/>
          <w:i w:val="false"/>
          <w:color w:val="000000"/>
          <w:sz w:val="28"/>
        </w:rPr>
        <w:t>
      Сведения о новорожденном:</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4" w:id="1190"/>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 рождения</w:t>
            </w:r>
          </w:p>
          <w:bookmarkEnd w:id="1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7" w:id="1191"/>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родился</w:t>
            </w:r>
          </w:p>
          <w:bookmarkEnd w:id="1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0" w:id="1192"/>
          <w:p>
            <w:pPr>
              <w:spacing w:after="20"/>
              <w:ind w:left="20"/>
              <w:jc w:val="both"/>
            </w:pPr>
            <w:r>
              <w:rPr>
                <w:rFonts w:ascii="Times New Roman"/>
                <w:b w:val="false"/>
                <w:i w:val="false"/>
                <w:color w:val="000000"/>
                <w:sz w:val="20"/>
              </w:rPr>
              <w:t>
</w:t>
            </w:r>
            <w:r>
              <w:rPr>
                <w:rFonts w:ascii="Times New Roman"/>
                <w:b w:val="false"/>
                <w:i w:val="false"/>
                <w:color w:val="000000"/>
                <w:sz w:val="20"/>
              </w:rPr>
              <w:t>Пол ребенка</w:t>
            </w:r>
          </w:p>
          <w:bookmarkEnd w:id="1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3" w:id="1193"/>
          <w:p>
            <w:pPr>
              <w:spacing w:after="20"/>
              <w:ind w:left="20"/>
              <w:jc w:val="both"/>
            </w:pPr>
            <w:r>
              <w:rPr>
                <w:rFonts w:ascii="Times New Roman"/>
                <w:b w:val="false"/>
                <w:i w:val="false"/>
                <w:color w:val="000000"/>
                <w:sz w:val="20"/>
              </w:rPr>
              <w:t>
</w:t>
            </w:r>
            <w:r>
              <w:rPr>
                <w:rFonts w:ascii="Times New Roman"/>
                <w:b w:val="false"/>
                <w:i w:val="false"/>
                <w:color w:val="000000"/>
                <w:sz w:val="20"/>
              </w:rPr>
              <w:t>Доношенный/недоношенный</w:t>
            </w:r>
          </w:p>
          <w:bookmarkEnd w:id="1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6" w:id="1194"/>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развитие ребенка при рождении</w:t>
            </w:r>
          </w:p>
          <w:bookmarkEnd w:id="1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7" w:id="1195"/>
          <w:p>
            <w:pPr>
              <w:spacing w:after="20"/>
              <w:ind w:left="20"/>
              <w:jc w:val="both"/>
            </w:pPr>
            <w:r>
              <w:rPr>
                <w:rFonts w:ascii="Times New Roman"/>
                <w:b w:val="false"/>
                <w:i w:val="false"/>
                <w:color w:val="000000"/>
                <w:sz w:val="20"/>
              </w:rPr>
              <w:t>
Рост</w:t>
            </w:r>
          </w:p>
          <w:bookmarkEnd w:id="119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Вес</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груди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головы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7" w:id="1196"/>
          <w:p>
            <w:pPr>
              <w:spacing w:after="20"/>
              <w:ind w:left="20"/>
              <w:jc w:val="both"/>
            </w:pPr>
            <w:r>
              <w:rPr>
                <w:rFonts w:ascii="Times New Roman"/>
                <w:b w:val="false"/>
                <w:i w:val="false"/>
                <w:color w:val="000000"/>
                <w:sz w:val="20"/>
              </w:rPr>
              <w:t>
</w:t>
            </w:r>
            <w:r>
              <w:rPr>
                <w:rFonts w:ascii="Times New Roman"/>
                <w:b w:val="false"/>
                <w:i w:val="false"/>
                <w:color w:val="000000"/>
                <w:sz w:val="20"/>
              </w:rPr>
              <w:t>Скрининг на наследственную патологию</w:t>
            </w:r>
          </w:p>
          <w:bookmarkEnd w:id="1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0" w:id="1197"/>
          <w:p>
            <w:pPr>
              <w:spacing w:after="20"/>
              <w:ind w:left="20"/>
              <w:jc w:val="both"/>
            </w:pPr>
            <w:r>
              <w:rPr>
                <w:rFonts w:ascii="Times New Roman"/>
                <w:b w:val="false"/>
                <w:i w:val="false"/>
                <w:color w:val="000000"/>
                <w:sz w:val="20"/>
              </w:rPr>
              <w:t>
</w:t>
            </w:r>
            <w:r>
              <w:rPr>
                <w:rFonts w:ascii="Times New Roman"/>
                <w:b w:val="false"/>
                <w:i w:val="false"/>
                <w:color w:val="000000"/>
                <w:sz w:val="20"/>
              </w:rPr>
              <w:t>Аудиологический скрининг</w:t>
            </w:r>
          </w:p>
          <w:bookmarkEnd w:id="1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3" w:id="1198"/>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Офтальмологический скрининг</w:t>
            </w:r>
          </w:p>
          <w:bookmarkEnd w:id="1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6" w:id="1199"/>
          <w:p>
            <w:pPr>
              <w:spacing w:after="20"/>
              <w:ind w:left="20"/>
              <w:jc w:val="both"/>
            </w:pPr>
            <w:r>
              <w:rPr>
                <w:rFonts w:ascii="Times New Roman"/>
                <w:b w:val="false"/>
                <w:i w:val="false"/>
                <w:color w:val="000000"/>
                <w:sz w:val="20"/>
              </w:rPr>
              <w:t>
</w:t>
            </w:r>
            <w:r>
              <w:rPr>
                <w:rFonts w:ascii="Times New Roman"/>
                <w:b w:val="false"/>
                <w:i w:val="false"/>
                <w:color w:val="000000"/>
                <w:sz w:val="20"/>
              </w:rPr>
              <w:t>Вакцинация</w:t>
            </w:r>
          </w:p>
          <w:bookmarkEnd w:id="1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7" w:id="1200"/>
          <w:p>
            <w:pPr>
              <w:spacing w:after="20"/>
              <w:ind w:left="20"/>
              <w:jc w:val="both"/>
            </w:pPr>
            <w:r>
              <w:rPr>
                <w:rFonts w:ascii="Times New Roman"/>
                <w:b w:val="false"/>
                <w:i w:val="false"/>
                <w:color w:val="000000"/>
                <w:sz w:val="20"/>
              </w:rPr>
              <w:t>
БЦЖ</w:t>
            </w:r>
          </w:p>
          <w:bookmarkEnd w:id="120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ІПВ (ОПВ)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Гепатит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1" w:id="1201"/>
          <w:p>
            <w:pPr>
              <w:spacing w:after="20"/>
              <w:ind w:left="20"/>
              <w:jc w:val="both"/>
            </w:pPr>
            <w:r>
              <w:rPr>
                <w:rFonts w:ascii="Times New Roman"/>
                <w:b w:val="false"/>
                <w:i w:val="false"/>
                <w:color w:val="000000"/>
                <w:sz w:val="20"/>
              </w:rPr>
              <w:t>
</w:t>
            </w:r>
            <w:r>
              <w:rPr>
                <w:rFonts w:ascii="Times New Roman"/>
                <w:b w:val="false"/>
                <w:i w:val="false"/>
                <w:color w:val="000000"/>
                <w:sz w:val="20"/>
              </w:rPr>
              <w:t>Исход пребывания</w:t>
            </w:r>
          </w:p>
          <w:bookmarkEnd w:id="1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4" w:id="1202"/>
          <w:p>
            <w:pPr>
              <w:spacing w:after="20"/>
              <w:ind w:left="20"/>
              <w:jc w:val="both"/>
            </w:pPr>
            <w:r>
              <w:rPr>
                <w:rFonts w:ascii="Times New Roman"/>
                <w:b w:val="false"/>
                <w:i w:val="false"/>
                <w:color w:val="000000"/>
                <w:sz w:val="20"/>
              </w:rPr>
              <w:t>
</w:t>
            </w:r>
            <w:r>
              <w:rPr>
                <w:rFonts w:ascii="Times New Roman"/>
                <w:b w:val="false"/>
                <w:i w:val="false"/>
                <w:color w:val="000000"/>
                <w:sz w:val="20"/>
              </w:rPr>
              <w:t>Вид смерти по отношению к родам</w:t>
            </w:r>
          </w:p>
          <w:bookmarkEnd w:id="1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7" w:id="12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диагноза</w:t>
            </w:r>
          </w:p>
          <w:bookmarkEnd w:id="1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20" w:id="1204"/>
    <w:p>
      <w:pPr>
        <w:spacing w:after="0"/>
        <w:ind w:left="0"/>
        <w:jc w:val="both"/>
      </w:pPr>
      <w:r>
        <w:rPr>
          <w:rFonts w:ascii="Times New Roman"/>
          <w:b w:val="false"/>
          <w:i w:val="false"/>
          <w:color w:val="000000"/>
          <w:sz w:val="28"/>
        </w:rPr>
        <w:t>
      Новорожденный проходил лечение в роддоме</w:t>
      </w:r>
    </w:p>
    <w:bookmarkEnd w:id="1204"/>
    <w:bookmarkStart w:name="z31921"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22" w:id="1206"/>
    <w:p>
      <w:pPr>
        <w:spacing w:after="0"/>
        <w:ind w:left="0"/>
        <w:jc w:val="both"/>
      </w:pPr>
      <w:r>
        <w:rPr>
          <w:rFonts w:ascii="Times New Roman"/>
          <w:b w:val="false"/>
          <w:i w:val="false"/>
          <w:color w:val="000000"/>
          <w:sz w:val="28"/>
        </w:rPr>
        <w:t xml:space="preserve">
       да </w:t>
      </w:r>
    </w:p>
    <w:bookmarkEnd w:id="1206"/>
    <w:bookmarkStart w:name="z31923"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24" w:id="1208"/>
    <w:p>
      <w:pPr>
        <w:spacing w:after="0"/>
        <w:ind w:left="0"/>
        <w:jc w:val="both"/>
      </w:pPr>
      <w:r>
        <w:rPr>
          <w:rFonts w:ascii="Times New Roman"/>
          <w:b w:val="false"/>
          <w:i w:val="false"/>
          <w:color w:val="000000"/>
          <w:sz w:val="28"/>
        </w:rPr>
        <w:t>
      нет</w:t>
      </w:r>
    </w:p>
    <w:bookmarkEnd w:id="1208"/>
    <w:bookmarkStart w:name="z31925" w:id="1209"/>
    <w:p>
      <w:pPr>
        <w:spacing w:after="0"/>
        <w:ind w:left="0"/>
        <w:jc w:val="both"/>
      </w:pPr>
      <w:r>
        <w:rPr>
          <w:rFonts w:ascii="Times New Roman"/>
          <w:b w:val="false"/>
          <w:i w:val="false"/>
          <w:color w:val="000000"/>
          <w:sz w:val="28"/>
        </w:rPr>
        <w:t>
      Заключительная часть, заполняется в любых условиях оказания стационарной помощи:</w:t>
      </w:r>
    </w:p>
    <w:bookmarkEnd w:id="1209"/>
    <w:bookmarkStart w:name="z31926" w:id="1210"/>
    <w:p>
      <w:pPr>
        <w:spacing w:after="0"/>
        <w:ind w:left="0"/>
        <w:jc w:val="both"/>
      </w:pPr>
      <w:r>
        <w:rPr>
          <w:rFonts w:ascii="Times New Roman"/>
          <w:b w:val="false"/>
          <w:i w:val="false"/>
          <w:color w:val="000000"/>
          <w:sz w:val="28"/>
        </w:rPr>
        <w:t>
      1. Исход пребывания</w:t>
      </w:r>
    </w:p>
    <w:bookmarkEnd w:id="1210"/>
    <w:bookmarkStart w:name="z31927" w:id="1211"/>
    <w:p>
      <w:pPr>
        <w:spacing w:after="0"/>
        <w:ind w:left="0"/>
        <w:jc w:val="both"/>
      </w:pPr>
      <w:r>
        <w:rPr>
          <w:rFonts w:ascii="Times New Roman"/>
          <w:b w:val="false"/>
          <w:i w:val="false"/>
          <w:color w:val="000000"/>
          <w:sz w:val="28"/>
        </w:rPr>
        <w:t>
      2. Исход лечения</w:t>
      </w:r>
    </w:p>
    <w:bookmarkEnd w:id="1211"/>
    <w:bookmarkStart w:name="z31928" w:id="1212"/>
    <w:p>
      <w:pPr>
        <w:spacing w:after="0"/>
        <w:ind w:left="0"/>
        <w:jc w:val="both"/>
      </w:pPr>
      <w:r>
        <w:rPr>
          <w:rFonts w:ascii="Times New Roman"/>
          <w:b w:val="false"/>
          <w:i w:val="false"/>
          <w:color w:val="000000"/>
          <w:sz w:val="28"/>
        </w:rPr>
        <w:t>
      3. Дата и время выписки (смерти)</w:t>
      </w:r>
    </w:p>
    <w:bookmarkEnd w:id="1212"/>
    <w:bookmarkStart w:name="z31929" w:id="1213"/>
    <w:p>
      <w:pPr>
        <w:spacing w:after="0"/>
        <w:ind w:left="0"/>
        <w:jc w:val="both"/>
      </w:pPr>
      <w:r>
        <w:rPr>
          <w:rFonts w:ascii="Times New Roman"/>
          <w:b w:val="false"/>
          <w:i w:val="false"/>
          <w:color w:val="000000"/>
          <w:sz w:val="28"/>
        </w:rPr>
        <w:t>
      4. Проведено койко-дней</w:t>
      </w:r>
    </w:p>
    <w:bookmarkEnd w:id="1213"/>
    <w:bookmarkStart w:name="z31930" w:id="1214"/>
    <w:p>
      <w:pPr>
        <w:spacing w:after="0"/>
        <w:ind w:left="0"/>
        <w:jc w:val="both"/>
      </w:pPr>
      <w:r>
        <w:rPr>
          <w:rFonts w:ascii="Times New Roman"/>
          <w:b w:val="false"/>
          <w:i w:val="false"/>
          <w:color w:val="000000"/>
          <w:sz w:val="28"/>
        </w:rPr>
        <w:t>
      Врач: ФИО (при его наличии), ID.</w:t>
      </w:r>
    </w:p>
    <w:bookmarkEnd w:id="1214"/>
    <w:bookmarkStart w:name="z31931" w:id="1215"/>
    <w:p>
      <w:pPr>
        <w:spacing w:after="0"/>
        <w:ind w:left="0"/>
        <w:jc w:val="both"/>
      </w:pPr>
      <w:r>
        <w:rPr>
          <w:rFonts w:ascii="Times New Roman"/>
          <w:b w:val="false"/>
          <w:i w:val="false"/>
          <w:color w:val="000000"/>
          <w:sz w:val="28"/>
        </w:rPr>
        <w:t>
      Заведующий отделением ФИО (при его наличии), ID.</w:t>
      </w:r>
    </w:p>
    <w:bookmarkEnd w:id="1215"/>
    <w:bookmarkStart w:name="z31932" w:id="1216"/>
    <w:p>
      <w:pPr>
        <w:spacing w:after="0"/>
        <w:ind w:left="0"/>
        <w:jc w:val="left"/>
      </w:pPr>
      <w:r>
        <w:rPr>
          <w:rFonts w:ascii="Times New Roman"/>
          <w:b/>
          <w:i w:val="false"/>
          <w:color w:val="000000"/>
        </w:rPr>
        <w:t xml:space="preserve"> Список сокращений формы № 012/у "Статистическая карта выбывшего из стационара":</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3" w:id="1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7" w:id="12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1" w:id="12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5" w:id="12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9" w:id="12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3" w:id="122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лист 1 к статистической карте выбывшего из стационара</w:t>
            </w:r>
          </w:p>
        </w:tc>
      </w:tr>
    </w:tbl>
    <w:bookmarkStart w:name="z31959" w:id="1223"/>
    <w:p>
      <w:pPr>
        <w:spacing w:after="0"/>
        <w:ind w:left="0"/>
        <w:jc w:val="left"/>
      </w:pPr>
      <w:r>
        <w:rPr>
          <w:rFonts w:ascii="Times New Roman"/>
          <w:b/>
          <w:i w:val="false"/>
          <w:color w:val="000000"/>
        </w:rPr>
        <w:t xml:space="preserve"> Карта пациента с острым коронарным синдромом № дата заполнения карты</w:t>
      </w:r>
    </w:p>
    <w:bookmarkEnd w:id="1223"/>
    <w:bookmarkStart w:name="z31960" w:id="1224"/>
    <w:p>
      <w:pPr>
        <w:spacing w:after="0"/>
        <w:ind w:left="0"/>
        <w:jc w:val="both"/>
      </w:pPr>
      <w:r>
        <w:rPr>
          <w:rFonts w:ascii="Times New Roman"/>
          <w:b w:val="false"/>
          <w:i w:val="false"/>
          <w:color w:val="000000"/>
          <w:sz w:val="28"/>
        </w:rPr>
        <w:t>
      ОКС:</w:t>
      </w:r>
    </w:p>
    <w:bookmarkEnd w:id="1224"/>
    <w:bookmarkStart w:name="z31961"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2" w:id="1226"/>
    <w:p>
      <w:pPr>
        <w:spacing w:after="0"/>
        <w:ind w:left="0"/>
        <w:jc w:val="both"/>
      </w:pPr>
      <w:r>
        <w:rPr>
          <w:rFonts w:ascii="Times New Roman"/>
          <w:b w:val="false"/>
          <w:i w:val="false"/>
          <w:color w:val="000000"/>
          <w:sz w:val="28"/>
        </w:rPr>
        <w:t xml:space="preserve">
       нет </w:t>
      </w:r>
    </w:p>
    <w:bookmarkEnd w:id="1226"/>
    <w:bookmarkStart w:name="z31963"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4" w:id="1228"/>
    <w:p>
      <w:pPr>
        <w:spacing w:after="0"/>
        <w:ind w:left="0"/>
        <w:jc w:val="both"/>
      </w:pPr>
      <w:r>
        <w:rPr>
          <w:rFonts w:ascii="Times New Roman"/>
          <w:b w:val="false"/>
          <w:i w:val="false"/>
          <w:color w:val="000000"/>
          <w:sz w:val="28"/>
        </w:rPr>
        <w:t xml:space="preserve">
       да </w:t>
      </w:r>
    </w:p>
    <w:bookmarkEnd w:id="1228"/>
    <w:bookmarkStart w:name="z31965" w:id="1229"/>
    <w:p>
      <w:pPr>
        <w:spacing w:after="0"/>
        <w:ind w:left="0"/>
        <w:jc w:val="both"/>
      </w:pPr>
      <w:r>
        <w:rPr>
          <w:rFonts w:ascii="Times New Roman"/>
          <w:b w:val="false"/>
          <w:i w:val="false"/>
          <w:color w:val="000000"/>
          <w:sz w:val="28"/>
        </w:rPr>
        <w:t xml:space="preserve">
      </w:t>
      </w:r>
    </w:p>
    <w:bookmarkEnd w:id="12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6" w:id="1230"/>
    <w:p>
      <w:pPr>
        <w:spacing w:after="0"/>
        <w:ind w:left="0"/>
        <w:jc w:val="both"/>
      </w:pPr>
      <w:r>
        <w:rPr>
          <w:rFonts w:ascii="Times New Roman"/>
          <w:b w:val="false"/>
          <w:i w:val="false"/>
          <w:color w:val="000000"/>
          <w:sz w:val="28"/>
        </w:rPr>
        <w:t xml:space="preserve">
       с подъемом ST </w:t>
      </w:r>
    </w:p>
    <w:bookmarkEnd w:id="1230"/>
    <w:bookmarkStart w:name="z31967"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8" w:id="1232"/>
    <w:p>
      <w:pPr>
        <w:spacing w:after="0"/>
        <w:ind w:left="0"/>
        <w:jc w:val="both"/>
      </w:pPr>
      <w:r>
        <w:rPr>
          <w:rFonts w:ascii="Times New Roman"/>
          <w:b w:val="false"/>
          <w:i w:val="false"/>
          <w:color w:val="000000"/>
          <w:sz w:val="28"/>
        </w:rPr>
        <w:t>
      без подъема ST</w:t>
      </w:r>
    </w:p>
    <w:bookmarkEnd w:id="1232"/>
    <w:bookmarkStart w:name="z31969" w:id="1233"/>
    <w:p>
      <w:pPr>
        <w:spacing w:after="0"/>
        <w:ind w:left="0"/>
        <w:jc w:val="both"/>
      </w:pPr>
      <w:r>
        <w:rPr>
          <w:rFonts w:ascii="Times New Roman"/>
          <w:b w:val="false"/>
          <w:i w:val="false"/>
          <w:color w:val="000000"/>
          <w:sz w:val="28"/>
        </w:rPr>
        <w:t>
      1. ОКС с подъемом ST Локализация:</w:t>
      </w:r>
    </w:p>
    <w:bookmarkEnd w:id="1233"/>
    <w:bookmarkStart w:name="z31970" w:id="1234"/>
    <w:p>
      <w:pPr>
        <w:spacing w:after="0"/>
        <w:ind w:left="0"/>
        <w:jc w:val="both"/>
      </w:pPr>
      <w:r>
        <w:rPr>
          <w:rFonts w:ascii="Times New Roman"/>
          <w:b w:val="false"/>
          <w:i w:val="false"/>
          <w:color w:val="000000"/>
          <w:sz w:val="28"/>
        </w:rPr>
        <w:t xml:space="preserve">
      </w:t>
      </w:r>
    </w:p>
    <w:bookmarkEnd w:id="12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1" w:id="1235"/>
    <w:p>
      <w:pPr>
        <w:spacing w:after="0"/>
        <w:ind w:left="0"/>
        <w:jc w:val="both"/>
      </w:pPr>
      <w:r>
        <w:rPr>
          <w:rFonts w:ascii="Times New Roman"/>
          <w:b w:val="false"/>
          <w:i w:val="false"/>
          <w:color w:val="000000"/>
          <w:sz w:val="28"/>
        </w:rPr>
        <w:t xml:space="preserve">
       передний </w:t>
      </w:r>
    </w:p>
    <w:bookmarkEnd w:id="1235"/>
    <w:bookmarkStart w:name="z31972"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3" w:id="1237"/>
    <w:p>
      <w:pPr>
        <w:spacing w:after="0"/>
        <w:ind w:left="0"/>
        <w:jc w:val="both"/>
      </w:pPr>
      <w:r>
        <w:rPr>
          <w:rFonts w:ascii="Times New Roman"/>
          <w:b w:val="false"/>
          <w:i w:val="false"/>
          <w:color w:val="000000"/>
          <w:sz w:val="28"/>
        </w:rPr>
        <w:t xml:space="preserve">
       нижний </w:t>
      </w:r>
    </w:p>
    <w:bookmarkEnd w:id="1237"/>
    <w:bookmarkStart w:name="z31974"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5" w:id="1239"/>
    <w:p>
      <w:pPr>
        <w:spacing w:after="0"/>
        <w:ind w:left="0"/>
        <w:jc w:val="both"/>
      </w:pPr>
      <w:r>
        <w:rPr>
          <w:rFonts w:ascii="Times New Roman"/>
          <w:b w:val="false"/>
          <w:i w:val="false"/>
          <w:color w:val="000000"/>
          <w:sz w:val="28"/>
        </w:rPr>
        <w:t xml:space="preserve">
       латеральный </w:t>
      </w:r>
    </w:p>
    <w:bookmarkEnd w:id="1239"/>
    <w:bookmarkStart w:name="z31976" w:id="1240"/>
    <w:p>
      <w:pPr>
        <w:spacing w:after="0"/>
        <w:ind w:left="0"/>
        <w:jc w:val="both"/>
      </w:pPr>
      <w:r>
        <w:rPr>
          <w:rFonts w:ascii="Times New Roman"/>
          <w:b w:val="false"/>
          <w:i w:val="false"/>
          <w:color w:val="000000"/>
          <w:sz w:val="28"/>
        </w:rPr>
        <w:t xml:space="preserve">
      </w:t>
      </w:r>
    </w:p>
    <w:bookmarkEnd w:id="12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7" w:id="1241"/>
    <w:p>
      <w:pPr>
        <w:spacing w:after="0"/>
        <w:ind w:left="0"/>
        <w:jc w:val="both"/>
      </w:pPr>
      <w:r>
        <w:rPr>
          <w:rFonts w:ascii="Times New Roman"/>
          <w:b w:val="false"/>
          <w:i w:val="false"/>
          <w:color w:val="000000"/>
          <w:sz w:val="28"/>
        </w:rPr>
        <w:t xml:space="preserve">
       правый желудочек (ПЖ) (отведение RV3R, RV4R) </w:t>
      </w:r>
    </w:p>
    <w:bookmarkEnd w:id="1241"/>
    <w:bookmarkStart w:name="z31978"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9" w:id="1243"/>
    <w:p>
      <w:pPr>
        <w:spacing w:after="0"/>
        <w:ind w:left="0"/>
        <w:jc w:val="both"/>
      </w:pPr>
      <w:r>
        <w:rPr>
          <w:rFonts w:ascii="Times New Roman"/>
          <w:b w:val="false"/>
          <w:i w:val="false"/>
          <w:color w:val="000000"/>
          <w:sz w:val="28"/>
        </w:rPr>
        <w:t>
      неопределенная</w:t>
      </w:r>
    </w:p>
    <w:bookmarkEnd w:id="1243"/>
    <w:bookmarkStart w:name="z31980" w:id="1244"/>
    <w:p>
      <w:pPr>
        <w:spacing w:after="0"/>
        <w:ind w:left="0"/>
        <w:jc w:val="both"/>
      </w:pPr>
      <w:r>
        <w:rPr>
          <w:rFonts w:ascii="Times New Roman"/>
          <w:b w:val="false"/>
          <w:i w:val="false"/>
          <w:color w:val="000000"/>
          <w:sz w:val="28"/>
        </w:rPr>
        <w:t>
      2. ОКС без подъема ST Локализация:</w:t>
      </w:r>
    </w:p>
    <w:bookmarkEnd w:id="1244"/>
    <w:bookmarkStart w:name="z31981"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2" w:id="1246"/>
    <w:p>
      <w:pPr>
        <w:spacing w:after="0"/>
        <w:ind w:left="0"/>
        <w:jc w:val="both"/>
      </w:pPr>
      <w:r>
        <w:rPr>
          <w:rFonts w:ascii="Times New Roman"/>
          <w:b w:val="false"/>
          <w:i w:val="false"/>
          <w:color w:val="000000"/>
          <w:sz w:val="28"/>
        </w:rPr>
        <w:t xml:space="preserve">
       передний </w:t>
      </w:r>
    </w:p>
    <w:bookmarkEnd w:id="1246"/>
    <w:bookmarkStart w:name="z31983" w:id="1247"/>
    <w:p>
      <w:pPr>
        <w:spacing w:after="0"/>
        <w:ind w:left="0"/>
        <w:jc w:val="both"/>
      </w:pPr>
      <w:r>
        <w:rPr>
          <w:rFonts w:ascii="Times New Roman"/>
          <w:b w:val="false"/>
          <w:i w:val="false"/>
          <w:color w:val="000000"/>
          <w:sz w:val="28"/>
        </w:rPr>
        <w:t xml:space="preserve">
      </w:t>
      </w:r>
    </w:p>
    <w:bookmarkEnd w:id="12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4" w:id="1248"/>
    <w:p>
      <w:pPr>
        <w:spacing w:after="0"/>
        <w:ind w:left="0"/>
        <w:jc w:val="both"/>
      </w:pPr>
      <w:r>
        <w:rPr>
          <w:rFonts w:ascii="Times New Roman"/>
          <w:b w:val="false"/>
          <w:i w:val="false"/>
          <w:color w:val="000000"/>
          <w:sz w:val="28"/>
        </w:rPr>
        <w:t xml:space="preserve">
       нижний </w:t>
      </w:r>
    </w:p>
    <w:bookmarkEnd w:id="1248"/>
    <w:bookmarkStart w:name="z31985"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6" w:id="1250"/>
    <w:p>
      <w:pPr>
        <w:spacing w:after="0"/>
        <w:ind w:left="0"/>
        <w:jc w:val="both"/>
      </w:pPr>
      <w:r>
        <w:rPr>
          <w:rFonts w:ascii="Times New Roman"/>
          <w:b w:val="false"/>
          <w:i w:val="false"/>
          <w:color w:val="000000"/>
          <w:sz w:val="28"/>
        </w:rPr>
        <w:t xml:space="preserve">
       латеральный </w:t>
      </w:r>
    </w:p>
    <w:bookmarkEnd w:id="1250"/>
    <w:bookmarkStart w:name="z31987"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8" w:id="1252"/>
    <w:p>
      <w:pPr>
        <w:spacing w:after="0"/>
        <w:ind w:left="0"/>
        <w:jc w:val="both"/>
      </w:pPr>
      <w:r>
        <w:rPr>
          <w:rFonts w:ascii="Times New Roman"/>
          <w:b w:val="false"/>
          <w:i w:val="false"/>
          <w:color w:val="000000"/>
          <w:sz w:val="28"/>
        </w:rPr>
        <w:t xml:space="preserve">
       правый желудочек (ПЖ) (отведение RV3R, RV4R) </w:t>
      </w:r>
    </w:p>
    <w:bookmarkEnd w:id="1252"/>
    <w:bookmarkStart w:name="z31989"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90" w:id="1254"/>
    <w:p>
      <w:pPr>
        <w:spacing w:after="0"/>
        <w:ind w:left="0"/>
        <w:jc w:val="both"/>
      </w:pPr>
      <w:r>
        <w:rPr>
          <w:rFonts w:ascii="Times New Roman"/>
          <w:b w:val="false"/>
          <w:i w:val="false"/>
          <w:color w:val="000000"/>
          <w:sz w:val="28"/>
        </w:rPr>
        <w:t>
      неопределенная</w:t>
      </w:r>
    </w:p>
    <w:bookmarkEnd w:id="1254"/>
    <w:bookmarkStart w:name="z31991" w:id="1255"/>
    <w:p>
      <w:pPr>
        <w:spacing w:after="0"/>
        <w:ind w:left="0"/>
        <w:jc w:val="both"/>
      </w:pPr>
      <w:r>
        <w:rPr>
          <w:rFonts w:ascii="Times New Roman"/>
          <w:b w:val="false"/>
          <w:i w:val="false"/>
          <w:color w:val="000000"/>
          <w:sz w:val="28"/>
        </w:rPr>
        <w:t>
      3. Дата и время проведения первого ЭКГОД</w:t>
      </w:r>
    </w:p>
    <w:bookmarkEnd w:id="1255"/>
    <w:bookmarkStart w:name="z31992" w:id="1256"/>
    <w:p>
      <w:pPr>
        <w:spacing w:after="0"/>
        <w:ind w:left="0"/>
        <w:jc w:val="both"/>
      </w:pPr>
      <w:r>
        <w:rPr>
          <w:rFonts w:ascii="Times New Roman"/>
          <w:b w:val="false"/>
          <w:i w:val="false"/>
          <w:color w:val="000000"/>
          <w:sz w:val="28"/>
        </w:rPr>
        <w:t>
      Время индексного события (начала симптомов ишемии) (время) (дд/мм/) /).</w:t>
      </w:r>
    </w:p>
    <w:bookmarkEnd w:id="1256"/>
    <w:bookmarkStart w:name="z31993" w:id="1257"/>
    <w:p>
      <w:pPr>
        <w:spacing w:after="0"/>
        <w:ind w:left="0"/>
        <w:jc w:val="both"/>
      </w:pPr>
      <w:r>
        <w:rPr>
          <w:rFonts w:ascii="Times New Roman"/>
          <w:b w:val="false"/>
          <w:i w:val="false"/>
          <w:color w:val="000000"/>
          <w:sz w:val="28"/>
        </w:rPr>
        <w:t>
      Время обращения за медицинской помощью (звонок/самообращение) (дд/мм/) (время принятого вызова по сигнальной карте)</w:t>
      </w:r>
    </w:p>
    <w:bookmarkEnd w:id="1257"/>
    <w:bookmarkStart w:name="z31994" w:id="1258"/>
    <w:p>
      <w:pPr>
        <w:spacing w:after="0"/>
        <w:ind w:left="0"/>
        <w:jc w:val="both"/>
      </w:pPr>
      <w:r>
        <w:rPr>
          <w:rFonts w:ascii="Times New Roman"/>
          <w:b w:val="false"/>
          <w:i w:val="false"/>
          <w:color w:val="000000"/>
          <w:sz w:val="28"/>
        </w:rPr>
        <w:t>
      Время первого контакта с медицинским персоналом) (дд/мм/).</w:t>
      </w:r>
    </w:p>
    <w:bookmarkEnd w:id="1258"/>
    <w:bookmarkStart w:name="z31995" w:id="1259"/>
    <w:p>
      <w:pPr>
        <w:spacing w:after="0"/>
        <w:ind w:left="0"/>
        <w:jc w:val="both"/>
      </w:pPr>
      <w:r>
        <w:rPr>
          <w:rFonts w:ascii="Times New Roman"/>
          <w:b w:val="false"/>
          <w:i w:val="false"/>
          <w:color w:val="000000"/>
          <w:sz w:val="28"/>
        </w:rPr>
        <w:t>
      Место, где случилось событие</w:t>
      </w:r>
    </w:p>
    <w:bookmarkEnd w:id="1259"/>
    <w:bookmarkStart w:name="z31996"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97" w:id="1261"/>
    <w:p>
      <w:pPr>
        <w:spacing w:after="0"/>
        <w:ind w:left="0"/>
        <w:jc w:val="both"/>
      </w:pPr>
      <w:r>
        <w:rPr>
          <w:rFonts w:ascii="Times New Roman"/>
          <w:b w:val="false"/>
          <w:i w:val="false"/>
          <w:color w:val="000000"/>
          <w:sz w:val="28"/>
        </w:rPr>
        <w:t xml:space="preserve">
       дома </w:t>
      </w:r>
    </w:p>
    <w:bookmarkEnd w:id="1261"/>
    <w:bookmarkStart w:name="z31998"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99" w:id="1263"/>
    <w:p>
      <w:pPr>
        <w:spacing w:after="0"/>
        <w:ind w:left="0"/>
        <w:jc w:val="both"/>
      </w:pPr>
      <w:r>
        <w:rPr>
          <w:rFonts w:ascii="Times New Roman"/>
          <w:b w:val="false"/>
          <w:i w:val="false"/>
          <w:color w:val="000000"/>
          <w:sz w:val="28"/>
        </w:rPr>
        <w:t xml:space="preserve">
       на работе </w:t>
      </w:r>
    </w:p>
    <w:bookmarkEnd w:id="1263"/>
    <w:bookmarkStart w:name="z32000"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01" w:id="1265"/>
    <w:p>
      <w:pPr>
        <w:spacing w:after="0"/>
        <w:ind w:left="0"/>
        <w:jc w:val="both"/>
      </w:pPr>
      <w:r>
        <w:rPr>
          <w:rFonts w:ascii="Times New Roman"/>
          <w:b w:val="false"/>
          <w:i w:val="false"/>
          <w:color w:val="000000"/>
          <w:sz w:val="28"/>
        </w:rPr>
        <w:t xml:space="preserve">
       в общественном месте </w:t>
      </w:r>
    </w:p>
    <w:bookmarkEnd w:id="1265"/>
    <w:bookmarkStart w:name="z32002" w:id="1266"/>
    <w:p>
      <w:pPr>
        <w:spacing w:after="0"/>
        <w:ind w:left="0"/>
        <w:jc w:val="both"/>
      </w:pPr>
      <w:r>
        <w:rPr>
          <w:rFonts w:ascii="Times New Roman"/>
          <w:b w:val="false"/>
          <w:i w:val="false"/>
          <w:color w:val="000000"/>
          <w:sz w:val="28"/>
        </w:rPr>
        <w:t xml:space="preserve">
      </w:t>
      </w:r>
    </w:p>
    <w:bookmarkEnd w:id="1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03" w:id="1267"/>
    <w:p>
      <w:pPr>
        <w:spacing w:after="0"/>
        <w:ind w:left="0"/>
        <w:jc w:val="both"/>
      </w:pPr>
      <w:r>
        <w:rPr>
          <w:rFonts w:ascii="Times New Roman"/>
          <w:b w:val="false"/>
          <w:i w:val="false"/>
          <w:color w:val="000000"/>
          <w:sz w:val="28"/>
        </w:rPr>
        <w:t>
      другое</w:t>
      </w:r>
    </w:p>
    <w:bookmarkEnd w:id="1267"/>
    <w:bookmarkStart w:name="z32004" w:id="1268"/>
    <w:p>
      <w:pPr>
        <w:spacing w:after="0"/>
        <w:ind w:left="0"/>
        <w:jc w:val="both"/>
      </w:pPr>
      <w:r>
        <w:rPr>
          <w:rFonts w:ascii="Times New Roman"/>
          <w:b w:val="false"/>
          <w:i w:val="false"/>
          <w:color w:val="000000"/>
          <w:sz w:val="28"/>
        </w:rPr>
        <w:t>
      Место прибытия:</w:t>
      </w:r>
    </w:p>
    <w:bookmarkEnd w:id="1268"/>
    <w:bookmarkStart w:name="z32005"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06" w:id="1270"/>
    <w:p>
      <w:pPr>
        <w:spacing w:after="0"/>
        <w:ind w:left="0"/>
        <w:jc w:val="both"/>
      </w:pPr>
      <w:r>
        <w:rPr>
          <w:rFonts w:ascii="Times New Roman"/>
          <w:b w:val="false"/>
          <w:i w:val="false"/>
          <w:color w:val="000000"/>
          <w:sz w:val="28"/>
        </w:rPr>
        <w:t xml:space="preserve">
       приемный покой </w:t>
      </w:r>
    </w:p>
    <w:bookmarkEnd w:id="1270"/>
    <w:bookmarkStart w:name="z32007"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08" w:id="1272"/>
    <w:p>
      <w:pPr>
        <w:spacing w:after="0"/>
        <w:ind w:left="0"/>
        <w:jc w:val="both"/>
      </w:pPr>
      <w:r>
        <w:rPr>
          <w:rFonts w:ascii="Times New Roman"/>
          <w:b w:val="false"/>
          <w:i w:val="false"/>
          <w:color w:val="000000"/>
          <w:sz w:val="28"/>
        </w:rPr>
        <w:t xml:space="preserve">
       ОРиИТ/ БИТ/ ПИТ (минуя приемное отделение) </w:t>
      </w:r>
    </w:p>
    <w:bookmarkEnd w:id="1272"/>
    <w:bookmarkStart w:name="z32009"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0" w:id="1274"/>
    <w:p>
      <w:pPr>
        <w:spacing w:after="0"/>
        <w:ind w:left="0"/>
        <w:jc w:val="both"/>
      </w:pPr>
      <w:r>
        <w:rPr>
          <w:rFonts w:ascii="Times New Roman"/>
          <w:b w:val="false"/>
          <w:i w:val="false"/>
          <w:color w:val="000000"/>
          <w:sz w:val="28"/>
        </w:rPr>
        <w:t>
      лаборатория (минуя приемное отделение, ОРиИТ/БИТ/ПИТ)</w:t>
      </w:r>
    </w:p>
    <w:bookmarkEnd w:id="1274"/>
    <w:bookmarkStart w:name="z32011" w:id="1275"/>
    <w:p>
      <w:pPr>
        <w:spacing w:after="0"/>
        <w:ind w:left="0"/>
        <w:jc w:val="both"/>
      </w:pPr>
      <w:r>
        <w:rPr>
          <w:rFonts w:ascii="Times New Roman"/>
          <w:b w:val="false"/>
          <w:i w:val="false"/>
          <w:color w:val="000000"/>
          <w:sz w:val="28"/>
        </w:rPr>
        <w:t>
      4. Факторы риска</w:t>
      </w:r>
    </w:p>
    <w:bookmarkEnd w:id="1275"/>
    <w:bookmarkStart w:name="z32012" w:id="1276"/>
    <w:p>
      <w:pPr>
        <w:spacing w:after="0"/>
        <w:ind w:left="0"/>
        <w:jc w:val="both"/>
      </w:pPr>
      <w:r>
        <w:rPr>
          <w:rFonts w:ascii="Times New Roman"/>
          <w:b w:val="false"/>
          <w:i w:val="false"/>
          <w:color w:val="000000"/>
          <w:sz w:val="28"/>
        </w:rPr>
        <w:t>
      Артериальная гипертензия</w:t>
      </w:r>
    </w:p>
    <w:bookmarkEnd w:id="1276"/>
    <w:bookmarkStart w:name="z32013"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4" w:id="1278"/>
    <w:p>
      <w:pPr>
        <w:spacing w:after="0"/>
        <w:ind w:left="0"/>
        <w:jc w:val="both"/>
      </w:pPr>
      <w:r>
        <w:rPr>
          <w:rFonts w:ascii="Times New Roman"/>
          <w:b w:val="false"/>
          <w:i w:val="false"/>
          <w:color w:val="000000"/>
          <w:sz w:val="28"/>
        </w:rPr>
        <w:t xml:space="preserve">
       нет </w:t>
      </w:r>
    </w:p>
    <w:bookmarkEnd w:id="1278"/>
    <w:bookmarkStart w:name="z32015"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6" w:id="1280"/>
    <w:p>
      <w:pPr>
        <w:spacing w:after="0"/>
        <w:ind w:left="0"/>
        <w:jc w:val="both"/>
      </w:pPr>
      <w:r>
        <w:rPr>
          <w:rFonts w:ascii="Times New Roman"/>
          <w:b w:val="false"/>
          <w:i w:val="false"/>
          <w:color w:val="000000"/>
          <w:sz w:val="28"/>
        </w:rPr>
        <w:t xml:space="preserve">
       да </w:t>
      </w:r>
    </w:p>
    <w:bookmarkEnd w:id="1280"/>
    <w:bookmarkStart w:name="z32017"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8" w:id="1282"/>
    <w:p>
      <w:pPr>
        <w:spacing w:after="0"/>
        <w:ind w:left="0"/>
        <w:jc w:val="both"/>
      </w:pPr>
      <w:r>
        <w:rPr>
          <w:rFonts w:ascii="Times New Roman"/>
          <w:b w:val="false"/>
          <w:i w:val="false"/>
          <w:color w:val="000000"/>
          <w:sz w:val="28"/>
        </w:rPr>
        <w:t>
      неизвестно</w:t>
      </w:r>
    </w:p>
    <w:bookmarkEnd w:id="1282"/>
    <w:bookmarkStart w:name="z32019" w:id="1283"/>
    <w:p>
      <w:pPr>
        <w:spacing w:after="0"/>
        <w:ind w:left="0"/>
        <w:jc w:val="both"/>
      </w:pPr>
      <w:r>
        <w:rPr>
          <w:rFonts w:ascii="Times New Roman"/>
          <w:b w:val="false"/>
          <w:i w:val="false"/>
          <w:color w:val="000000"/>
          <w:sz w:val="28"/>
        </w:rPr>
        <w:t>
      Сахарный диабет</w:t>
      </w:r>
    </w:p>
    <w:bookmarkEnd w:id="1283"/>
    <w:bookmarkStart w:name="z32020"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21" w:id="1285"/>
    <w:p>
      <w:pPr>
        <w:spacing w:after="0"/>
        <w:ind w:left="0"/>
        <w:jc w:val="both"/>
      </w:pPr>
      <w:r>
        <w:rPr>
          <w:rFonts w:ascii="Times New Roman"/>
          <w:b w:val="false"/>
          <w:i w:val="false"/>
          <w:color w:val="000000"/>
          <w:sz w:val="28"/>
        </w:rPr>
        <w:t xml:space="preserve">
       нет </w:t>
      </w:r>
    </w:p>
    <w:bookmarkEnd w:id="1285"/>
    <w:bookmarkStart w:name="z32022"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23" w:id="1287"/>
    <w:p>
      <w:pPr>
        <w:spacing w:after="0"/>
        <w:ind w:left="0"/>
        <w:jc w:val="both"/>
      </w:pPr>
      <w:r>
        <w:rPr>
          <w:rFonts w:ascii="Times New Roman"/>
          <w:b w:val="false"/>
          <w:i w:val="false"/>
          <w:color w:val="000000"/>
          <w:sz w:val="28"/>
        </w:rPr>
        <w:t xml:space="preserve">
       да (диетотерапия, пероральная терапия, инсулинотерапия) </w:t>
      </w:r>
    </w:p>
    <w:bookmarkEnd w:id="1287"/>
    <w:bookmarkStart w:name="z32024"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25" w:id="1289"/>
    <w:p>
      <w:pPr>
        <w:spacing w:after="0"/>
        <w:ind w:left="0"/>
        <w:jc w:val="both"/>
      </w:pPr>
      <w:r>
        <w:rPr>
          <w:rFonts w:ascii="Times New Roman"/>
          <w:b w:val="false"/>
          <w:i w:val="false"/>
          <w:color w:val="000000"/>
          <w:sz w:val="28"/>
        </w:rPr>
        <w:t>
      неизвестно</w:t>
      </w:r>
    </w:p>
    <w:bookmarkEnd w:id="1289"/>
    <w:bookmarkStart w:name="z32026" w:id="1290"/>
    <w:p>
      <w:pPr>
        <w:spacing w:after="0"/>
        <w:ind w:left="0"/>
        <w:jc w:val="both"/>
      </w:pPr>
      <w:r>
        <w:rPr>
          <w:rFonts w:ascii="Times New Roman"/>
          <w:b w:val="false"/>
          <w:i w:val="false"/>
          <w:color w:val="000000"/>
          <w:sz w:val="28"/>
        </w:rPr>
        <w:t>
      Курение</w:t>
      </w:r>
    </w:p>
    <w:bookmarkEnd w:id="1290"/>
    <w:bookmarkStart w:name="z32027"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28" w:id="1292"/>
    <w:p>
      <w:pPr>
        <w:spacing w:after="0"/>
        <w:ind w:left="0"/>
        <w:jc w:val="both"/>
      </w:pPr>
      <w:r>
        <w:rPr>
          <w:rFonts w:ascii="Times New Roman"/>
          <w:b w:val="false"/>
          <w:i w:val="false"/>
          <w:color w:val="000000"/>
          <w:sz w:val="28"/>
        </w:rPr>
        <w:t xml:space="preserve">
       нет </w:t>
      </w:r>
    </w:p>
    <w:bookmarkEnd w:id="1292"/>
    <w:bookmarkStart w:name="z32029"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0" w:id="1294"/>
    <w:p>
      <w:pPr>
        <w:spacing w:after="0"/>
        <w:ind w:left="0"/>
        <w:jc w:val="both"/>
      </w:pPr>
      <w:r>
        <w:rPr>
          <w:rFonts w:ascii="Times New Roman"/>
          <w:b w:val="false"/>
          <w:i w:val="false"/>
          <w:color w:val="000000"/>
          <w:sz w:val="28"/>
        </w:rPr>
        <w:t xml:space="preserve">
       да (иногда, постоянно) </w:t>
      </w:r>
    </w:p>
    <w:bookmarkEnd w:id="1294"/>
    <w:bookmarkStart w:name="z32031"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2" w:id="1296"/>
    <w:p>
      <w:pPr>
        <w:spacing w:after="0"/>
        <w:ind w:left="0"/>
        <w:jc w:val="both"/>
      </w:pPr>
      <w:r>
        <w:rPr>
          <w:rFonts w:ascii="Times New Roman"/>
          <w:b w:val="false"/>
          <w:i w:val="false"/>
          <w:color w:val="000000"/>
          <w:sz w:val="28"/>
        </w:rPr>
        <w:t>
      неизвестно</w:t>
      </w:r>
    </w:p>
    <w:bookmarkEnd w:id="1296"/>
    <w:bookmarkStart w:name="z32033" w:id="1297"/>
    <w:p>
      <w:pPr>
        <w:spacing w:after="0"/>
        <w:ind w:left="0"/>
        <w:jc w:val="both"/>
      </w:pPr>
      <w:r>
        <w:rPr>
          <w:rFonts w:ascii="Times New Roman"/>
          <w:b w:val="false"/>
          <w:i w:val="false"/>
          <w:color w:val="000000"/>
          <w:sz w:val="28"/>
        </w:rPr>
        <w:t>
      Алкоголь (наркомания)</w:t>
      </w:r>
    </w:p>
    <w:bookmarkEnd w:id="1297"/>
    <w:bookmarkStart w:name="z32034" w:id="1298"/>
    <w:p>
      <w:pPr>
        <w:spacing w:after="0"/>
        <w:ind w:left="0"/>
        <w:jc w:val="both"/>
      </w:pPr>
      <w:r>
        <w:rPr>
          <w:rFonts w:ascii="Times New Roman"/>
          <w:b w:val="false"/>
          <w:i w:val="false"/>
          <w:color w:val="000000"/>
          <w:sz w:val="28"/>
        </w:rPr>
        <w:t xml:space="preserve">
      </w:t>
      </w:r>
    </w:p>
    <w:bookmarkEnd w:id="12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5" w:id="1299"/>
    <w:p>
      <w:pPr>
        <w:spacing w:after="0"/>
        <w:ind w:left="0"/>
        <w:jc w:val="both"/>
      </w:pPr>
      <w:r>
        <w:rPr>
          <w:rFonts w:ascii="Times New Roman"/>
          <w:b w:val="false"/>
          <w:i w:val="false"/>
          <w:color w:val="000000"/>
          <w:sz w:val="28"/>
        </w:rPr>
        <w:t xml:space="preserve">
       нет </w:t>
      </w:r>
    </w:p>
    <w:bookmarkEnd w:id="1299"/>
    <w:bookmarkStart w:name="z32036"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7" w:id="1301"/>
    <w:p>
      <w:pPr>
        <w:spacing w:after="0"/>
        <w:ind w:left="0"/>
        <w:jc w:val="both"/>
      </w:pPr>
      <w:r>
        <w:rPr>
          <w:rFonts w:ascii="Times New Roman"/>
          <w:b w:val="false"/>
          <w:i w:val="false"/>
          <w:color w:val="000000"/>
          <w:sz w:val="28"/>
        </w:rPr>
        <w:t xml:space="preserve">
       да (иногда, постоянно) </w:t>
      </w:r>
    </w:p>
    <w:bookmarkEnd w:id="1301"/>
    <w:bookmarkStart w:name="z32038"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9" w:id="1303"/>
    <w:p>
      <w:pPr>
        <w:spacing w:after="0"/>
        <w:ind w:left="0"/>
        <w:jc w:val="both"/>
      </w:pPr>
      <w:r>
        <w:rPr>
          <w:rFonts w:ascii="Times New Roman"/>
          <w:b w:val="false"/>
          <w:i w:val="false"/>
          <w:color w:val="000000"/>
          <w:sz w:val="28"/>
        </w:rPr>
        <w:t>
      неизвестно</w:t>
      </w:r>
    </w:p>
    <w:bookmarkEnd w:id="1303"/>
    <w:bookmarkStart w:name="z32040" w:id="1304"/>
    <w:p>
      <w:pPr>
        <w:spacing w:after="0"/>
        <w:ind w:left="0"/>
        <w:jc w:val="both"/>
      </w:pPr>
      <w:r>
        <w:rPr>
          <w:rFonts w:ascii="Times New Roman"/>
          <w:b w:val="false"/>
          <w:i w:val="false"/>
          <w:color w:val="000000"/>
          <w:sz w:val="28"/>
        </w:rPr>
        <w:t>
      Избыточная масса тела</w:t>
      </w:r>
    </w:p>
    <w:bookmarkEnd w:id="1304"/>
    <w:bookmarkStart w:name="z32041" w:id="1305"/>
    <w:p>
      <w:pPr>
        <w:spacing w:after="0"/>
        <w:ind w:left="0"/>
        <w:jc w:val="both"/>
      </w:pPr>
      <w:r>
        <w:rPr>
          <w:rFonts w:ascii="Times New Roman"/>
          <w:b w:val="false"/>
          <w:i w:val="false"/>
          <w:color w:val="000000"/>
          <w:sz w:val="28"/>
        </w:rPr>
        <w:t xml:space="preserve">
      </w:t>
      </w:r>
    </w:p>
    <w:bookmarkEnd w:id="13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42" w:id="1306"/>
    <w:p>
      <w:pPr>
        <w:spacing w:after="0"/>
        <w:ind w:left="0"/>
        <w:jc w:val="both"/>
      </w:pPr>
      <w:r>
        <w:rPr>
          <w:rFonts w:ascii="Times New Roman"/>
          <w:b w:val="false"/>
          <w:i w:val="false"/>
          <w:color w:val="000000"/>
          <w:sz w:val="28"/>
        </w:rPr>
        <w:t xml:space="preserve">
       нет </w:t>
      </w:r>
    </w:p>
    <w:bookmarkEnd w:id="1306"/>
    <w:bookmarkStart w:name="z32043" w:id="1307"/>
    <w:p>
      <w:pPr>
        <w:spacing w:after="0"/>
        <w:ind w:left="0"/>
        <w:jc w:val="both"/>
      </w:pPr>
      <w:r>
        <w:rPr>
          <w:rFonts w:ascii="Times New Roman"/>
          <w:b w:val="false"/>
          <w:i w:val="false"/>
          <w:color w:val="000000"/>
          <w:sz w:val="28"/>
        </w:rPr>
        <w:t xml:space="preserve">
      </w:t>
      </w:r>
    </w:p>
    <w:bookmarkEnd w:id="13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44" w:id="1308"/>
    <w:p>
      <w:pPr>
        <w:spacing w:after="0"/>
        <w:ind w:left="0"/>
        <w:jc w:val="both"/>
      </w:pPr>
      <w:r>
        <w:rPr>
          <w:rFonts w:ascii="Times New Roman"/>
          <w:b w:val="false"/>
          <w:i w:val="false"/>
          <w:color w:val="000000"/>
          <w:sz w:val="28"/>
        </w:rPr>
        <w:t xml:space="preserve">
       да </w:t>
      </w:r>
    </w:p>
    <w:bookmarkEnd w:id="1308"/>
    <w:bookmarkStart w:name="z32045" w:id="1309"/>
    <w:p>
      <w:pPr>
        <w:spacing w:after="0"/>
        <w:ind w:left="0"/>
        <w:jc w:val="both"/>
      </w:pPr>
      <w:r>
        <w:rPr>
          <w:rFonts w:ascii="Times New Roman"/>
          <w:b w:val="false"/>
          <w:i w:val="false"/>
          <w:color w:val="000000"/>
          <w:sz w:val="28"/>
        </w:rPr>
        <w:t xml:space="preserve">
      </w:t>
      </w:r>
    </w:p>
    <w:bookmarkEnd w:id="13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46" w:id="1310"/>
    <w:p>
      <w:pPr>
        <w:spacing w:after="0"/>
        <w:ind w:left="0"/>
        <w:jc w:val="both"/>
      </w:pPr>
      <w:r>
        <w:rPr>
          <w:rFonts w:ascii="Times New Roman"/>
          <w:b w:val="false"/>
          <w:i w:val="false"/>
          <w:color w:val="000000"/>
          <w:sz w:val="28"/>
        </w:rPr>
        <w:t>
      неизвестно</w:t>
      </w:r>
    </w:p>
    <w:bookmarkEnd w:id="1310"/>
    <w:bookmarkStart w:name="z32047" w:id="1311"/>
    <w:p>
      <w:pPr>
        <w:spacing w:after="0"/>
        <w:ind w:left="0"/>
        <w:jc w:val="both"/>
      </w:pPr>
      <w:r>
        <w:rPr>
          <w:rFonts w:ascii="Times New Roman"/>
          <w:b w:val="false"/>
          <w:i w:val="false"/>
          <w:color w:val="000000"/>
          <w:sz w:val="28"/>
        </w:rPr>
        <w:t>
      Низкая физическая активность</w:t>
      </w:r>
    </w:p>
    <w:bookmarkEnd w:id="1311"/>
    <w:bookmarkStart w:name="z32048" w:id="1312"/>
    <w:p>
      <w:pPr>
        <w:spacing w:after="0"/>
        <w:ind w:left="0"/>
        <w:jc w:val="both"/>
      </w:pPr>
      <w:r>
        <w:rPr>
          <w:rFonts w:ascii="Times New Roman"/>
          <w:b w:val="false"/>
          <w:i w:val="false"/>
          <w:color w:val="000000"/>
          <w:sz w:val="28"/>
        </w:rPr>
        <w:t xml:space="preserve">
      </w:t>
      </w:r>
    </w:p>
    <w:bookmarkEnd w:id="13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49" w:id="1313"/>
    <w:p>
      <w:pPr>
        <w:spacing w:after="0"/>
        <w:ind w:left="0"/>
        <w:jc w:val="both"/>
      </w:pPr>
      <w:r>
        <w:rPr>
          <w:rFonts w:ascii="Times New Roman"/>
          <w:b w:val="false"/>
          <w:i w:val="false"/>
          <w:color w:val="000000"/>
          <w:sz w:val="28"/>
        </w:rPr>
        <w:t xml:space="preserve">
       нет </w:t>
      </w:r>
    </w:p>
    <w:bookmarkEnd w:id="1313"/>
    <w:bookmarkStart w:name="z32050" w:id="1314"/>
    <w:p>
      <w:pPr>
        <w:spacing w:after="0"/>
        <w:ind w:left="0"/>
        <w:jc w:val="both"/>
      </w:pPr>
      <w:r>
        <w:rPr>
          <w:rFonts w:ascii="Times New Roman"/>
          <w:b w:val="false"/>
          <w:i w:val="false"/>
          <w:color w:val="000000"/>
          <w:sz w:val="28"/>
        </w:rPr>
        <w:t xml:space="preserve">
      </w:t>
      </w:r>
    </w:p>
    <w:bookmarkEnd w:id="1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1" w:id="1315"/>
    <w:p>
      <w:pPr>
        <w:spacing w:after="0"/>
        <w:ind w:left="0"/>
        <w:jc w:val="both"/>
      </w:pPr>
      <w:r>
        <w:rPr>
          <w:rFonts w:ascii="Times New Roman"/>
          <w:b w:val="false"/>
          <w:i w:val="false"/>
          <w:color w:val="000000"/>
          <w:sz w:val="28"/>
        </w:rPr>
        <w:t xml:space="preserve">
       да </w:t>
      </w:r>
    </w:p>
    <w:bookmarkEnd w:id="1315"/>
    <w:bookmarkStart w:name="z32052"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3" w:id="1317"/>
    <w:p>
      <w:pPr>
        <w:spacing w:after="0"/>
        <w:ind w:left="0"/>
        <w:jc w:val="both"/>
      </w:pPr>
      <w:r>
        <w:rPr>
          <w:rFonts w:ascii="Times New Roman"/>
          <w:b w:val="false"/>
          <w:i w:val="false"/>
          <w:color w:val="000000"/>
          <w:sz w:val="28"/>
        </w:rPr>
        <w:t>
      неизвестно</w:t>
      </w:r>
    </w:p>
    <w:bookmarkEnd w:id="1317"/>
    <w:bookmarkStart w:name="z32054" w:id="1318"/>
    <w:p>
      <w:pPr>
        <w:spacing w:after="0"/>
        <w:ind w:left="0"/>
        <w:jc w:val="both"/>
      </w:pPr>
      <w:r>
        <w:rPr>
          <w:rFonts w:ascii="Times New Roman"/>
          <w:b w:val="false"/>
          <w:i w:val="false"/>
          <w:color w:val="000000"/>
          <w:sz w:val="28"/>
        </w:rPr>
        <w:t>
      Дислипидемия</w:t>
      </w:r>
    </w:p>
    <w:bookmarkEnd w:id="1318"/>
    <w:bookmarkStart w:name="z32055"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6" w:id="1320"/>
    <w:p>
      <w:pPr>
        <w:spacing w:after="0"/>
        <w:ind w:left="0"/>
        <w:jc w:val="both"/>
      </w:pPr>
      <w:r>
        <w:rPr>
          <w:rFonts w:ascii="Times New Roman"/>
          <w:b w:val="false"/>
          <w:i w:val="false"/>
          <w:color w:val="000000"/>
          <w:sz w:val="28"/>
        </w:rPr>
        <w:t xml:space="preserve">
       нет </w:t>
      </w:r>
    </w:p>
    <w:bookmarkEnd w:id="1320"/>
    <w:bookmarkStart w:name="z32057" w:id="1321"/>
    <w:p>
      <w:pPr>
        <w:spacing w:after="0"/>
        <w:ind w:left="0"/>
        <w:jc w:val="both"/>
      </w:pPr>
      <w:r>
        <w:rPr>
          <w:rFonts w:ascii="Times New Roman"/>
          <w:b w:val="false"/>
          <w:i w:val="false"/>
          <w:color w:val="000000"/>
          <w:sz w:val="28"/>
        </w:rPr>
        <w:t xml:space="preserve">
      </w:t>
      </w:r>
    </w:p>
    <w:bookmarkEnd w:id="13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8" w:id="1322"/>
    <w:p>
      <w:pPr>
        <w:spacing w:after="0"/>
        <w:ind w:left="0"/>
        <w:jc w:val="both"/>
      </w:pPr>
      <w:r>
        <w:rPr>
          <w:rFonts w:ascii="Times New Roman"/>
          <w:b w:val="false"/>
          <w:i w:val="false"/>
          <w:color w:val="000000"/>
          <w:sz w:val="28"/>
        </w:rPr>
        <w:t xml:space="preserve">
       да </w:t>
      </w:r>
    </w:p>
    <w:bookmarkEnd w:id="1322"/>
    <w:bookmarkStart w:name="z32059" w:id="1323"/>
    <w:p>
      <w:pPr>
        <w:spacing w:after="0"/>
        <w:ind w:left="0"/>
        <w:jc w:val="both"/>
      </w:pPr>
      <w:r>
        <w:rPr>
          <w:rFonts w:ascii="Times New Roman"/>
          <w:b w:val="false"/>
          <w:i w:val="false"/>
          <w:color w:val="000000"/>
          <w:sz w:val="28"/>
        </w:rPr>
        <w:t xml:space="preserve">
      </w:t>
      </w:r>
    </w:p>
    <w:bookmarkEnd w:id="13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0" w:id="1324"/>
    <w:p>
      <w:pPr>
        <w:spacing w:after="0"/>
        <w:ind w:left="0"/>
        <w:jc w:val="both"/>
      </w:pPr>
      <w:r>
        <w:rPr>
          <w:rFonts w:ascii="Times New Roman"/>
          <w:b w:val="false"/>
          <w:i w:val="false"/>
          <w:color w:val="000000"/>
          <w:sz w:val="28"/>
        </w:rPr>
        <w:t>
      неизвестно</w:t>
      </w:r>
    </w:p>
    <w:bookmarkEnd w:id="1324"/>
    <w:bookmarkStart w:name="z32061" w:id="1325"/>
    <w:p>
      <w:pPr>
        <w:spacing w:after="0"/>
        <w:ind w:left="0"/>
        <w:jc w:val="both"/>
      </w:pPr>
      <w:r>
        <w:rPr>
          <w:rFonts w:ascii="Times New Roman"/>
          <w:b w:val="false"/>
          <w:i w:val="false"/>
          <w:color w:val="000000"/>
          <w:sz w:val="28"/>
        </w:rPr>
        <w:t>
      Наследственная предрасположенность</w:t>
      </w:r>
    </w:p>
    <w:bookmarkEnd w:id="1325"/>
    <w:bookmarkStart w:name="z32062"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3" w:id="1327"/>
    <w:p>
      <w:pPr>
        <w:spacing w:after="0"/>
        <w:ind w:left="0"/>
        <w:jc w:val="both"/>
      </w:pPr>
      <w:r>
        <w:rPr>
          <w:rFonts w:ascii="Times New Roman"/>
          <w:b w:val="false"/>
          <w:i w:val="false"/>
          <w:color w:val="000000"/>
          <w:sz w:val="28"/>
        </w:rPr>
        <w:t xml:space="preserve">
      нет </w:t>
      </w:r>
    </w:p>
    <w:bookmarkEnd w:id="1327"/>
    <w:bookmarkStart w:name="z32064" w:id="1328"/>
    <w:p>
      <w:pPr>
        <w:spacing w:after="0"/>
        <w:ind w:left="0"/>
        <w:jc w:val="both"/>
      </w:pPr>
      <w:r>
        <w:rPr>
          <w:rFonts w:ascii="Times New Roman"/>
          <w:b w:val="false"/>
          <w:i w:val="false"/>
          <w:color w:val="000000"/>
          <w:sz w:val="28"/>
        </w:rPr>
        <w:t xml:space="preserve">
      </w:t>
      </w:r>
    </w:p>
    <w:bookmarkEnd w:id="13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5" w:id="1329"/>
    <w:p>
      <w:pPr>
        <w:spacing w:after="0"/>
        <w:ind w:left="0"/>
        <w:jc w:val="both"/>
      </w:pPr>
      <w:r>
        <w:rPr>
          <w:rFonts w:ascii="Times New Roman"/>
          <w:b w:val="false"/>
          <w:i w:val="false"/>
          <w:color w:val="000000"/>
          <w:sz w:val="28"/>
        </w:rPr>
        <w:t xml:space="preserve">
       да </w:t>
      </w:r>
    </w:p>
    <w:bookmarkEnd w:id="1329"/>
    <w:bookmarkStart w:name="z32066" w:id="1330"/>
    <w:p>
      <w:pPr>
        <w:spacing w:after="0"/>
        <w:ind w:left="0"/>
        <w:jc w:val="both"/>
      </w:pPr>
      <w:r>
        <w:rPr>
          <w:rFonts w:ascii="Times New Roman"/>
          <w:b w:val="false"/>
          <w:i w:val="false"/>
          <w:color w:val="000000"/>
          <w:sz w:val="28"/>
        </w:rPr>
        <w:t xml:space="preserve">
      </w:t>
      </w:r>
    </w:p>
    <w:bookmarkEnd w:id="13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7" w:id="1331"/>
    <w:p>
      <w:pPr>
        <w:spacing w:after="0"/>
        <w:ind w:left="0"/>
        <w:jc w:val="both"/>
      </w:pPr>
      <w:r>
        <w:rPr>
          <w:rFonts w:ascii="Times New Roman"/>
          <w:b w:val="false"/>
          <w:i w:val="false"/>
          <w:color w:val="000000"/>
          <w:sz w:val="28"/>
        </w:rPr>
        <w:t>
      неизвестно</w:t>
      </w:r>
    </w:p>
    <w:bookmarkEnd w:id="1331"/>
    <w:bookmarkStart w:name="z32068" w:id="1332"/>
    <w:p>
      <w:pPr>
        <w:spacing w:after="0"/>
        <w:ind w:left="0"/>
        <w:jc w:val="both"/>
      </w:pPr>
      <w:r>
        <w:rPr>
          <w:rFonts w:ascii="Times New Roman"/>
          <w:b w:val="false"/>
          <w:i w:val="false"/>
          <w:color w:val="000000"/>
          <w:sz w:val="28"/>
        </w:rPr>
        <w:t>
      Случаи внезапной смерти в семье</w:t>
      </w:r>
    </w:p>
    <w:bookmarkEnd w:id="1332"/>
    <w:bookmarkStart w:name="z32069"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0" w:id="1334"/>
    <w:p>
      <w:pPr>
        <w:spacing w:after="0"/>
        <w:ind w:left="0"/>
        <w:jc w:val="both"/>
      </w:pPr>
      <w:r>
        <w:rPr>
          <w:rFonts w:ascii="Times New Roman"/>
          <w:b w:val="false"/>
          <w:i w:val="false"/>
          <w:color w:val="000000"/>
          <w:sz w:val="28"/>
        </w:rPr>
        <w:t xml:space="preserve">
       нет </w:t>
      </w:r>
    </w:p>
    <w:bookmarkEnd w:id="1334"/>
    <w:bookmarkStart w:name="z32071" w:id="1335"/>
    <w:p>
      <w:pPr>
        <w:spacing w:after="0"/>
        <w:ind w:left="0"/>
        <w:jc w:val="both"/>
      </w:pPr>
      <w:r>
        <w:rPr>
          <w:rFonts w:ascii="Times New Roman"/>
          <w:b w:val="false"/>
          <w:i w:val="false"/>
          <w:color w:val="000000"/>
          <w:sz w:val="28"/>
        </w:rPr>
        <w:t xml:space="preserve">
      </w:t>
      </w:r>
    </w:p>
    <w:bookmarkEnd w:id="13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2" w:id="1336"/>
    <w:p>
      <w:pPr>
        <w:spacing w:after="0"/>
        <w:ind w:left="0"/>
        <w:jc w:val="both"/>
      </w:pPr>
      <w:r>
        <w:rPr>
          <w:rFonts w:ascii="Times New Roman"/>
          <w:b w:val="false"/>
          <w:i w:val="false"/>
          <w:color w:val="000000"/>
          <w:sz w:val="28"/>
        </w:rPr>
        <w:t xml:space="preserve">
       да </w:t>
      </w:r>
    </w:p>
    <w:bookmarkEnd w:id="1336"/>
    <w:bookmarkStart w:name="z32073" w:id="1337"/>
    <w:p>
      <w:pPr>
        <w:spacing w:after="0"/>
        <w:ind w:left="0"/>
        <w:jc w:val="both"/>
      </w:pPr>
      <w:r>
        <w:rPr>
          <w:rFonts w:ascii="Times New Roman"/>
          <w:b w:val="false"/>
          <w:i w:val="false"/>
          <w:color w:val="000000"/>
          <w:sz w:val="28"/>
        </w:rPr>
        <w:t xml:space="preserve">
      </w:t>
      </w:r>
    </w:p>
    <w:bookmarkEnd w:id="13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4" w:id="1338"/>
    <w:p>
      <w:pPr>
        <w:spacing w:after="0"/>
        <w:ind w:left="0"/>
        <w:jc w:val="both"/>
      </w:pPr>
      <w:r>
        <w:rPr>
          <w:rFonts w:ascii="Times New Roman"/>
          <w:b w:val="false"/>
          <w:i w:val="false"/>
          <w:color w:val="000000"/>
          <w:sz w:val="28"/>
        </w:rPr>
        <w:t>
      неизвестно</w:t>
      </w:r>
    </w:p>
    <w:bookmarkEnd w:id="1338"/>
    <w:bookmarkStart w:name="z32075" w:id="1339"/>
    <w:p>
      <w:pPr>
        <w:spacing w:after="0"/>
        <w:ind w:left="0"/>
        <w:jc w:val="both"/>
      </w:pPr>
      <w:r>
        <w:rPr>
          <w:rFonts w:ascii="Times New Roman"/>
          <w:b w:val="false"/>
          <w:i w:val="false"/>
          <w:color w:val="000000"/>
          <w:sz w:val="28"/>
        </w:rPr>
        <w:t>
      Другие</w:t>
      </w:r>
    </w:p>
    <w:bookmarkEnd w:id="1339"/>
    <w:bookmarkStart w:name="z32076" w:id="1340"/>
    <w:p>
      <w:pPr>
        <w:spacing w:after="0"/>
        <w:ind w:left="0"/>
        <w:jc w:val="both"/>
      </w:pPr>
      <w:r>
        <w:rPr>
          <w:rFonts w:ascii="Times New Roman"/>
          <w:b w:val="false"/>
          <w:i w:val="false"/>
          <w:color w:val="000000"/>
          <w:sz w:val="28"/>
        </w:rPr>
        <w:t xml:space="preserve">
      </w:t>
      </w:r>
    </w:p>
    <w:bookmarkEnd w:id="13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7" w:id="1341"/>
    <w:p>
      <w:pPr>
        <w:spacing w:after="0"/>
        <w:ind w:left="0"/>
        <w:jc w:val="both"/>
      </w:pPr>
      <w:r>
        <w:rPr>
          <w:rFonts w:ascii="Times New Roman"/>
          <w:b w:val="false"/>
          <w:i w:val="false"/>
          <w:color w:val="000000"/>
          <w:sz w:val="28"/>
        </w:rPr>
        <w:t xml:space="preserve">
       нет </w:t>
      </w:r>
    </w:p>
    <w:bookmarkEnd w:id="1341"/>
    <w:bookmarkStart w:name="z32078"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9" w:id="1343"/>
    <w:p>
      <w:pPr>
        <w:spacing w:after="0"/>
        <w:ind w:left="0"/>
        <w:jc w:val="both"/>
      </w:pPr>
      <w:r>
        <w:rPr>
          <w:rFonts w:ascii="Times New Roman"/>
          <w:b w:val="false"/>
          <w:i w:val="false"/>
          <w:color w:val="000000"/>
          <w:sz w:val="28"/>
        </w:rPr>
        <w:t xml:space="preserve">
       да </w:t>
      </w:r>
    </w:p>
    <w:bookmarkEnd w:id="1343"/>
    <w:bookmarkStart w:name="z32080" w:id="1344"/>
    <w:p>
      <w:pPr>
        <w:spacing w:after="0"/>
        <w:ind w:left="0"/>
        <w:jc w:val="both"/>
      </w:pPr>
      <w:r>
        <w:rPr>
          <w:rFonts w:ascii="Times New Roman"/>
          <w:b w:val="false"/>
          <w:i w:val="false"/>
          <w:color w:val="000000"/>
          <w:sz w:val="28"/>
        </w:rPr>
        <w:t xml:space="preserve">
      </w:t>
      </w:r>
    </w:p>
    <w:bookmarkEnd w:id="13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1" w:id="1345"/>
    <w:p>
      <w:pPr>
        <w:spacing w:after="0"/>
        <w:ind w:left="0"/>
        <w:jc w:val="both"/>
      </w:pPr>
      <w:r>
        <w:rPr>
          <w:rFonts w:ascii="Times New Roman"/>
          <w:b w:val="false"/>
          <w:i w:val="false"/>
          <w:color w:val="000000"/>
          <w:sz w:val="28"/>
        </w:rPr>
        <w:t>
      неизвестно</w:t>
      </w:r>
    </w:p>
    <w:bookmarkEnd w:id="1345"/>
    <w:bookmarkStart w:name="z32082" w:id="1346"/>
    <w:p>
      <w:pPr>
        <w:spacing w:after="0"/>
        <w:ind w:left="0"/>
        <w:jc w:val="both"/>
      </w:pPr>
      <w:r>
        <w:rPr>
          <w:rFonts w:ascii="Times New Roman"/>
          <w:b w:val="false"/>
          <w:i w:val="false"/>
          <w:color w:val="000000"/>
          <w:sz w:val="28"/>
        </w:rPr>
        <w:t>
      5. Предшествующий кардиальный анамнез</w:t>
      </w:r>
    </w:p>
    <w:bookmarkEnd w:id="1346"/>
    <w:bookmarkStart w:name="z32083" w:id="1347"/>
    <w:p>
      <w:pPr>
        <w:spacing w:after="0"/>
        <w:ind w:left="0"/>
        <w:jc w:val="both"/>
      </w:pPr>
      <w:r>
        <w:rPr>
          <w:rFonts w:ascii="Times New Roman"/>
          <w:b w:val="false"/>
          <w:i w:val="false"/>
          <w:color w:val="000000"/>
          <w:sz w:val="28"/>
        </w:rPr>
        <w:t>
      Перенесенный инфаркт миокарда</w:t>
      </w:r>
    </w:p>
    <w:bookmarkEnd w:id="1347"/>
    <w:bookmarkStart w:name="z32084" w:id="1348"/>
    <w:p>
      <w:pPr>
        <w:spacing w:after="0"/>
        <w:ind w:left="0"/>
        <w:jc w:val="both"/>
      </w:pPr>
      <w:r>
        <w:rPr>
          <w:rFonts w:ascii="Times New Roman"/>
          <w:b w:val="false"/>
          <w:i w:val="false"/>
          <w:color w:val="000000"/>
          <w:sz w:val="28"/>
        </w:rPr>
        <w:t xml:space="preserve">
      </w:t>
      </w:r>
    </w:p>
    <w:bookmarkEnd w:id="13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5" w:id="1349"/>
    <w:p>
      <w:pPr>
        <w:spacing w:after="0"/>
        <w:ind w:left="0"/>
        <w:jc w:val="both"/>
      </w:pPr>
      <w:r>
        <w:rPr>
          <w:rFonts w:ascii="Times New Roman"/>
          <w:b w:val="false"/>
          <w:i w:val="false"/>
          <w:color w:val="000000"/>
          <w:sz w:val="28"/>
        </w:rPr>
        <w:t xml:space="preserve">
       нет </w:t>
      </w:r>
    </w:p>
    <w:bookmarkEnd w:id="1349"/>
    <w:bookmarkStart w:name="z32086"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7" w:id="1351"/>
    <w:p>
      <w:pPr>
        <w:spacing w:after="0"/>
        <w:ind w:left="0"/>
        <w:jc w:val="both"/>
      </w:pPr>
      <w:r>
        <w:rPr>
          <w:rFonts w:ascii="Times New Roman"/>
          <w:b w:val="false"/>
          <w:i w:val="false"/>
          <w:color w:val="000000"/>
          <w:sz w:val="28"/>
        </w:rPr>
        <w:t xml:space="preserve">
       да </w:t>
      </w:r>
    </w:p>
    <w:bookmarkEnd w:id="1351"/>
    <w:bookmarkStart w:name="z32088" w:id="1352"/>
    <w:p>
      <w:pPr>
        <w:spacing w:after="0"/>
        <w:ind w:left="0"/>
        <w:jc w:val="both"/>
      </w:pPr>
      <w:r>
        <w:rPr>
          <w:rFonts w:ascii="Times New Roman"/>
          <w:b w:val="false"/>
          <w:i w:val="false"/>
          <w:color w:val="000000"/>
          <w:sz w:val="28"/>
        </w:rPr>
        <w:t xml:space="preserve">
      </w:t>
      </w:r>
    </w:p>
    <w:bookmarkEnd w:id="13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9" w:id="1353"/>
    <w:p>
      <w:pPr>
        <w:spacing w:after="0"/>
        <w:ind w:left="0"/>
        <w:jc w:val="both"/>
      </w:pPr>
      <w:r>
        <w:rPr>
          <w:rFonts w:ascii="Times New Roman"/>
          <w:b w:val="false"/>
          <w:i w:val="false"/>
          <w:color w:val="000000"/>
          <w:sz w:val="28"/>
        </w:rPr>
        <w:t>
      неизвестно</w:t>
      </w:r>
    </w:p>
    <w:bookmarkEnd w:id="1353"/>
    <w:bookmarkStart w:name="z32090" w:id="1354"/>
    <w:p>
      <w:pPr>
        <w:spacing w:after="0"/>
        <w:ind w:left="0"/>
        <w:jc w:val="both"/>
      </w:pPr>
      <w:r>
        <w:rPr>
          <w:rFonts w:ascii="Times New Roman"/>
          <w:b w:val="false"/>
          <w:i w:val="false"/>
          <w:color w:val="000000"/>
          <w:sz w:val="28"/>
        </w:rPr>
        <w:t>
      Фибрилляция предсердий</w:t>
      </w:r>
    </w:p>
    <w:bookmarkEnd w:id="1354"/>
    <w:bookmarkStart w:name="z32091" w:id="1355"/>
    <w:p>
      <w:pPr>
        <w:spacing w:after="0"/>
        <w:ind w:left="0"/>
        <w:jc w:val="both"/>
      </w:pPr>
      <w:r>
        <w:rPr>
          <w:rFonts w:ascii="Times New Roman"/>
          <w:b w:val="false"/>
          <w:i w:val="false"/>
          <w:color w:val="000000"/>
          <w:sz w:val="28"/>
        </w:rPr>
        <w:t xml:space="preserve">
      </w:t>
      </w:r>
    </w:p>
    <w:bookmarkEnd w:id="13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2" w:id="1356"/>
    <w:p>
      <w:pPr>
        <w:spacing w:after="0"/>
        <w:ind w:left="0"/>
        <w:jc w:val="both"/>
      </w:pPr>
      <w:r>
        <w:rPr>
          <w:rFonts w:ascii="Times New Roman"/>
          <w:b w:val="false"/>
          <w:i w:val="false"/>
          <w:color w:val="000000"/>
          <w:sz w:val="28"/>
        </w:rPr>
        <w:t xml:space="preserve">
       нет </w:t>
      </w:r>
    </w:p>
    <w:bookmarkEnd w:id="1356"/>
    <w:bookmarkStart w:name="z32093"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4" w:id="1358"/>
    <w:p>
      <w:pPr>
        <w:spacing w:after="0"/>
        <w:ind w:left="0"/>
        <w:jc w:val="both"/>
      </w:pPr>
      <w:r>
        <w:rPr>
          <w:rFonts w:ascii="Times New Roman"/>
          <w:b w:val="false"/>
          <w:i w:val="false"/>
          <w:color w:val="000000"/>
          <w:sz w:val="28"/>
        </w:rPr>
        <w:t xml:space="preserve">
       да </w:t>
      </w:r>
    </w:p>
    <w:bookmarkEnd w:id="1358"/>
    <w:bookmarkStart w:name="z32095" w:id="1359"/>
    <w:p>
      <w:pPr>
        <w:spacing w:after="0"/>
        <w:ind w:left="0"/>
        <w:jc w:val="both"/>
      </w:pPr>
      <w:r>
        <w:rPr>
          <w:rFonts w:ascii="Times New Roman"/>
          <w:b w:val="false"/>
          <w:i w:val="false"/>
          <w:color w:val="000000"/>
          <w:sz w:val="28"/>
        </w:rPr>
        <w:t xml:space="preserve">
      </w:t>
      </w:r>
    </w:p>
    <w:bookmarkEnd w:id="13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6" w:id="1360"/>
    <w:p>
      <w:pPr>
        <w:spacing w:after="0"/>
        <w:ind w:left="0"/>
        <w:jc w:val="both"/>
      </w:pPr>
      <w:r>
        <w:rPr>
          <w:rFonts w:ascii="Times New Roman"/>
          <w:b w:val="false"/>
          <w:i w:val="false"/>
          <w:color w:val="000000"/>
          <w:sz w:val="28"/>
        </w:rPr>
        <w:t>
      неизвестно</w:t>
      </w:r>
    </w:p>
    <w:bookmarkEnd w:id="1360"/>
    <w:bookmarkStart w:name="z32097" w:id="1361"/>
    <w:p>
      <w:pPr>
        <w:spacing w:after="0"/>
        <w:ind w:left="0"/>
        <w:jc w:val="both"/>
      </w:pPr>
      <w:r>
        <w:rPr>
          <w:rFonts w:ascii="Times New Roman"/>
          <w:b w:val="false"/>
          <w:i w:val="false"/>
          <w:color w:val="000000"/>
          <w:sz w:val="28"/>
        </w:rPr>
        <w:t>
      Стабильная стенокардия напряжения</w:t>
      </w:r>
    </w:p>
    <w:bookmarkEnd w:id="1361"/>
    <w:bookmarkStart w:name="z32098"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9" w:id="1363"/>
    <w:p>
      <w:pPr>
        <w:spacing w:after="0"/>
        <w:ind w:left="0"/>
        <w:jc w:val="both"/>
      </w:pPr>
      <w:r>
        <w:rPr>
          <w:rFonts w:ascii="Times New Roman"/>
          <w:b w:val="false"/>
          <w:i w:val="false"/>
          <w:color w:val="000000"/>
          <w:sz w:val="28"/>
        </w:rPr>
        <w:t xml:space="preserve">
       нет </w:t>
      </w:r>
    </w:p>
    <w:bookmarkEnd w:id="1363"/>
    <w:bookmarkStart w:name="z32100"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1" w:id="1365"/>
    <w:p>
      <w:pPr>
        <w:spacing w:after="0"/>
        <w:ind w:left="0"/>
        <w:jc w:val="both"/>
      </w:pPr>
      <w:r>
        <w:rPr>
          <w:rFonts w:ascii="Times New Roman"/>
          <w:b w:val="false"/>
          <w:i w:val="false"/>
          <w:color w:val="000000"/>
          <w:sz w:val="28"/>
        </w:rPr>
        <w:t xml:space="preserve">
       да </w:t>
      </w:r>
    </w:p>
    <w:bookmarkEnd w:id="1365"/>
    <w:bookmarkStart w:name="z32102"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3" w:id="1367"/>
    <w:p>
      <w:pPr>
        <w:spacing w:after="0"/>
        <w:ind w:left="0"/>
        <w:jc w:val="both"/>
      </w:pPr>
      <w:r>
        <w:rPr>
          <w:rFonts w:ascii="Times New Roman"/>
          <w:b w:val="false"/>
          <w:i w:val="false"/>
          <w:color w:val="000000"/>
          <w:sz w:val="28"/>
        </w:rPr>
        <w:t>
      неизвестно</w:t>
      </w:r>
    </w:p>
    <w:bookmarkEnd w:id="1367"/>
    <w:bookmarkStart w:name="z32104" w:id="1368"/>
    <w:p>
      <w:pPr>
        <w:spacing w:after="0"/>
        <w:ind w:left="0"/>
        <w:jc w:val="both"/>
      </w:pPr>
      <w:r>
        <w:rPr>
          <w:rFonts w:ascii="Times New Roman"/>
          <w:b w:val="false"/>
          <w:i w:val="false"/>
          <w:color w:val="000000"/>
          <w:sz w:val="28"/>
        </w:rPr>
        <w:t>
      Нестабильная стенокардия</w:t>
      </w:r>
    </w:p>
    <w:bookmarkEnd w:id="1368"/>
    <w:bookmarkStart w:name="z32105"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6" w:id="1370"/>
    <w:p>
      <w:pPr>
        <w:spacing w:after="0"/>
        <w:ind w:left="0"/>
        <w:jc w:val="both"/>
      </w:pPr>
      <w:r>
        <w:rPr>
          <w:rFonts w:ascii="Times New Roman"/>
          <w:b w:val="false"/>
          <w:i w:val="false"/>
          <w:color w:val="000000"/>
          <w:sz w:val="28"/>
        </w:rPr>
        <w:t xml:space="preserve">
       нет </w:t>
      </w:r>
    </w:p>
    <w:bookmarkEnd w:id="1370"/>
    <w:bookmarkStart w:name="z32107" w:id="1371"/>
    <w:p>
      <w:pPr>
        <w:spacing w:after="0"/>
        <w:ind w:left="0"/>
        <w:jc w:val="both"/>
      </w:pPr>
      <w:r>
        <w:rPr>
          <w:rFonts w:ascii="Times New Roman"/>
          <w:b w:val="false"/>
          <w:i w:val="false"/>
          <w:color w:val="000000"/>
          <w:sz w:val="28"/>
        </w:rPr>
        <w:t xml:space="preserve">
      </w:t>
      </w:r>
    </w:p>
    <w:bookmarkEnd w:id="13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8" w:id="1372"/>
    <w:p>
      <w:pPr>
        <w:spacing w:after="0"/>
        <w:ind w:left="0"/>
        <w:jc w:val="both"/>
      </w:pPr>
      <w:r>
        <w:rPr>
          <w:rFonts w:ascii="Times New Roman"/>
          <w:b w:val="false"/>
          <w:i w:val="false"/>
          <w:color w:val="000000"/>
          <w:sz w:val="28"/>
        </w:rPr>
        <w:t xml:space="preserve">
       да </w:t>
      </w:r>
    </w:p>
    <w:bookmarkEnd w:id="1372"/>
    <w:bookmarkStart w:name="z32109" w:id="1373"/>
    <w:p>
      <w:pPr>
        <w:spacing w:after="0"/>
        <w:ind w:left="0"/>
        <w:jc w:val="both"/>
      </w:pPr>
      <w:r>
        <w:rPr>
          <w:rFonts w:ascii="Times New Roman"/>
          <w:b w:val="false"/>
          <w:i w:val="false"/>
          <w:color w:val="000000"/>
          <w:sz w:val="28"/>
        </w:rPr>
        <w:t xml:space="preserve">
      </w:t>
      </w:r>
    </w:p>
    <w:bookmarkEnd w:id="13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0" w:id="1374"/>
    <w:p>
      <w:pPr>
        <w:spacing w:after="0"/>
        <w:ind w:left="0"/>
        <w:jc w:val="both"/>
      </w:pPr>
      <w:r>
        <w:rPr>
          <w:rFonts w:ascii="Times New Roman"/>
          <w:b w:val="false"/>
          <w:i w:val="false"/>
          <w:color w:val="000000"/>
          <w:sz w:val="28"/>
        </w:rPr>
        <w:t>
      неизвестно</w:t>
      </w:r>
    </w:p>
    <w:bookmarkEnd w:id="1374"/>
    <w:bookmarkStart w:name="z32111" w:id="1375"/>
    <w:p>
      <w:pPr>
        <w:spacing w:after="0"/>
        <w:ind w:left="0"/>
        <w:jc w:val="both"/>
      </w:pPr>
      <w:r>
        <w:rPr>
          <w:rFonts w:ascii="Times New Roman"/>
          <w:b w:val="false"/>
          <w:i w:val="false"/>
          <w:color w:val="000000"/>
          <w:sz w:val="28"/>
        </w:rPr>
        <w:t>
      АКШ/ТКА</w:t>
      </w:r>
    </w:p>
    <w:bookmarkEnd w:id="1375"/>
    <w:bookmarkStart w:name="z32112" w:id="1376"/>
    <w:p>
      <w:pPr>
        <w:spacing w:after="0"/>
        <w:ind w:left="0"/>
        <w:jc w:val="both"/>
      </w:pPr>
      <w:r>
        <w:rPr>
          <w:rFonts w:ascii="Times New Roman"/>
          <w:b w:val="false"/>
          <w:i w:val="false"/>
          <w:color w:val="000000"/>
          <w:sz w:val="28"/>
        </w:rPr>
        <w:t xml:space="preserve">
      </w:t>
      </w:r>
    </w:p>
    <w:bookmarkEnd w:id="13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3" w:id="1377"/>
    <w:p>
      <w:pPr>
        <w:spacing w:after="0"/>
        <w:ind w:left="0"/>
        <w:jc w:val="both"/>
      </w:pPr>
      <w:r>
        <w:rPr>
          <w:rFonts w:ascii="Times New Roman"/>
          <w:b w:val="false"/>
          <w:i w:val="false"/>
          <w:color w:val="000000"/>
          <w:sz w:val="28"/>
        </w:rPr>
        <w:t xml:space="preserve">
       нет </w:t>
      </w:r>
    </w:p>
    <w:bookmarkEnd w:id="1377"/>
    <w:bookmarkStart w:name="z32114"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5" w:id="1379"/>
    <w:p>
      <w:pPr>
        <w:spacing w:after="0"/>
        <w:ind w:left="0"/>
        <w:jc w:val="both"/>
      </w:pPr>
      <w:r>
        <w:rPr>
          <w:rFonts w:ascii="Times New Roman"/>
          <w:b w:val="false"/>
          <w:i w:val="false"/>
          <w:color w:val="000000"/>
          <w:sz w:val="28"/>
        </w:rPr>
        <w:t xml:space="preserve">
       да </w:t>
      </w:r>
    </w:p>
    <w:bookmarkEnd w:id="1379"/>
    <w:bookmarkStart w:name="z32116"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7" w:id="1381"/>
    <w:p>
      <w:pPr>
        <w:spacing w:after="0"/>
        <w:ind w:left="0"/>
        <w:jc w:val="both"/>
      </w:pPr>
      <w:r>
        <w:rPr>
          <w:rFonts w:ascii="Times New Roman"/>
          <w:b w:val="false"/>
          <w:i w:val="false"/>
          <w:color w:val="000000"/>
          <w:sz w:val="28"/>
        </w:rPr>
        <w:t>
      неизвестно</w:t>
      </w:r>
    </w:p>
    <w:bookmarkEnd w:id="1381"/>
    <w:bookmarkStart w:name="z32118" w:id="1382"/>
    <w:p>
      <w:pPr>
        <w:spacing w:after="0"/>
        <w:ind w:left="0"/>
        <w:jc w:val="both"/>
      </w:pPr>
      <w:r>
        <w:rPr>
          <w:rFonts w:ascii="Times New Roman"/>
          <w:b w:val="false"/>
          <w:i w:val="false"/>
          <w:color w:val="000000"/>
          <w:sz w:val="28"/>
        </w:rPr>
        <w:t>
      АКШ/ЧКВ (подчеркнуть)</w:t>
      </w:r>
    </w:p>
    <w:bookmarkEnd w:id="1382"/>
    <w:bookmarkStart w:name="z32119" w:id="1383"/>
    <w:p>
      <w:pPr>
        <w:spacing w:after="0"/>
        <w:ind w:left="0"/>
        <w:jc w:val="both"/>
      </w:pPr>
      <w:r>
        <w:rPr>
          <w:rFonts w:ascii="Times New Roman"/>
          <w:b w:val="false"/>
          <w:i w:val="false"/>
          <w:color w:val="000000"/>
          <w:sz w:val="28"/>
        </w:rPr>
        <w:t xml:space="preserve">
      </w:t>
      </w:r>
    </w:p>
    <w:bookmarkEnd w:id="13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0" w:id="1384"/>
    <w:p>
      <w:pPr>
        <w:spacing w:after="0"/>
        <w:ind w:left="0"/>
        <w:jc w:val="both"/>
      </w:pPr>
      <w:r>
        <w:rPr>
          <w:rFonts w:ascii="Times New Roman"/>
          <w:b w:val="false"/>
          <w:i w:val="false"/>
          <w:color w:val="000000"/>
          <w:sz w:val="28"/>
        </w:rPr>
        <w:t xml:space="preserve">
       нет </w:t>
      </w:r>
    </w:p>
    <w:bookmarkEnd w:id="1384"/>
    <w:bookmarkStart w:name="z32121"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2" w:id="1386"/>
    <w:p>
      <w:pPr>
        <w:spacing w:after="0"/>
        <w:ind w:left="0"/>
        <w:jc w:val="both"/>
      </w:pPr>
      <w:r>
        <w:rPr>
          <w:rFonts w:ascii="Times New Roman"/>
          <w:b w:val="false"/>
          <w:i w:val="false"/>
          <w:color w:val="000000"/>
          <w:sz w:val="28"/>
        </w:rPr>
        <w:t xml:space="preserve">
       да </w:t>
      </w:r>
    </w:p>
    <w:bookmarkEnd w:id="1386"/>
    <w:bookmarkStart w:name="z32123"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4" w:id="1388"/>
    <w:p>
      <w:pPr>
        <w:spacing w:after="0"/>
        <w:ind w:left="0"/>
        <w:jc w:val="both"/>
      </w:pPr>
      <w:r>
        <w:rPr>
          <w:rFonts w:ascii="Times New Roman"/>
          <w:b w:val="false"/>
          <w:i w:val="false"/>
          <w:color w:val="000000"/>
          <w:sz w:val="28"/>
        </w:rPr>
        <w:t>
      неизвестно</w:t>
      </w:r>
    </w:p>
    <w:bookmarkEnd w:id="1388"/>
    <w:bookmarkStart w:name="z32125" w:id="1389"/>
    <w:p>
      <w:pPr>
        <w:spacing w:after="0"/>
        <w:ind w:left="0"/>
        <w:jc w:val="both"/>
      </w:pPr>
      <w:r>
        <w:rPr>
          <w:rFonts w:ascii="Times New Roman"/>
          <w:b w:val="false"/>
          <w:i w:val="false"/>
          <w:color w:val="000000"/>
          <w:sz w:val="28"/>
        </w:rPr>
        <w:t>
      ЭКС/ИКД /СРТ (подчеркнуть)</w:t>
      </w:r>
    </w:p>
    <w:bookmarkEnd w:id="1389"/>
    <w:bookmarkStart w:name="z32126" w:id="1390"/>
    <w:p>
      <w:pPr>
        <w:spacing w:after="0"/>
        <w:ind w:left="0"/>
        <w:jc w:val="both"/>
      </w:pPr>
      <w:r>
        <w:rPr>
          <w:rFonts w:ascii="Times New Roman"/>
          <w:b w:val="false"/>
          <w:i w:val="false"/>
          <w:color w:val="000000"/>
          <w:sz w:val="28"/>
        </w:rPr>
        <w:t xml:space="preserve">
      </w:t>
      </w:r>
    </w:p>
    <w:bookmarkEnd w:id="13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7" w:id="1391"/>
    <w:p>
      <w:pPr>
        <w:spacing w:after="0"/>
        <w:ind w:left="0"/>
        <w:jc w:val="both"/>
      </w:pPr>
      <w:r>
        <w:rPr>
          <w:rFonts w:ascii="Times New Roman"/>
          <w:b w:val="false"/>
          <w:i w:val="false"/>
          <w:color w:val="000000"/>
          <w:sz w:val="28"/>
        </w:rPr>
        <w:t xml:space="preserve">
       нет </w:t>
      </w:r>
    </w:p>
    <w:bookmarkEnd w:id="1391"/>
    <w:bookmarkStart w:name="z32128"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9" w:id="1393"/>
    <w:p>
      <w:pPr>
        <w:spacing w:after="0"/>
        <w:ind w:left="0"/>
        <w:jc w:val="both"/>
      </w:pPr>
      <w:r>
        <w:rPr>
          <w:rFonts w:ascii="Times New Roman"/>
          <w:b w:val="false"/>
          <w:i w:val="false"/>
          <w:color w:val="000000"/>
          <w:sz w:val="28"/>
        </w:rPr>
        <w:t xml:space="preserve">
       да </w:t>
      </w:r>
    </w:p>
    <w:bookmarkEnd w:id="1393"/>
    <w:bookmarkStart w:name="z32130"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31" w:id="1395"/>
    <w:p>
      <w:pPr>
        <w:spacing w:after="0"/>
        <w:ind w:left="0"/>
        <w:jc w:val="both"/>
      </w:pPr>
      <w:r>
        <w:rPr>
          <w:rFonts w:ascii="Times New Roman"/>
          <w:b w:val="false"/>
          <w:i w:val="false"/>
          <w:color w:val="000000"/>
          <w:sz w:val="28"/>
        </w:rPr>
        <w:t xml:space="preserve">
       неизвестно Болезни клапанов сердца </w:t>
      </w:r>
    </w:p>
    <w:bookmarkEnd w:id="1395"/>
    <w:bookmarkStart w:name="z32132"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33" w:id="1397"/>
    <w:p>
      <w:pPr>
        <w:spacing w:after="0"/>
        <w:ind w:left="0"/>
        <w:jc w:val="both"/>
      </w:pPr>
      <w:r>
        <w:rPr>
          <w:rFonts w:ascii="Times New Roman"/>
          <w:b w:val="false"/>
          <w:i w:val="false"/>
          <w:color w:val="000000"/>
          <w:sz w:val="28"/>
        </w:rPr>
        <w:t xml:space="preserve">
       нет </w:t>
      </w:r>
    </w:p>
    <w:bookmarkEnd w:id="1397"/>
    <w:bookmarkStart w:name="z32134"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35" w:id="1399"/>
    <w:p>
      <w:pPr>
        <w:spacing w:after="0"/>
        <w:ind w:left="0"/>
        <w:jc w:val="both"/>
      </w:pPr>
      <w:r>
        <w:rPr>
          <w:rFonts w:ascii="Times New Roman"/>
          <w:b w:val="false"/>
          <w:i w:val="false"/>
          <w:color w:val="000000"/>
          <w:sz w:val="28"/>
        </w:rPr>
        <w:t xml:space="preserve">
       да </w:t>
      </w:r>
    </w:p>
    <w:bookmarkEnd w:id="1399"/>
    <w:bookmarkStart w:name="z32136"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37" w:id="1401"/>
    <w:p>
      <w:pPr>
        <w:spacing w:after="0"/>
        <w:ind w:left="0"/>
        <w:jc w:val="both"/>
      </w:pPr>
      <w:r>
        <w:rPr>
          <w:rFonts w:ascii="Times New Roman"/>
          <w:b w:val="false"/>
          <w:i w:val="false"/>
          <w:color w:val="000000"/>
          <w:sz w:val="28"/>
        </w:rPr>
        <w:t>
      неизвестно</w:t>
      </w:r>
    </w:p>
    <w:bookmarkEnd w:id="1401"/>
    <w:bookmarkStart w:name="z32138" w:id="1402"/>
    <w:p>
      <w:pPr>
        <w:spacing w:after="0"/>
        <w:ind w:left="0"/>
        <w:jc w:val="both"/>
      </w:pPr>
      <w:r>
        <w:rPr>
          <w:rFonts w:ascii="Times New Roman"/>
          <w:b w:val="false"/>
          <w:i w:val="false"/>
          <w:color w:val="000000"/>
          <w:sz w:val="28"/>
        </w:rPr>
        <w:t>
      Кардиомиопатия</w:t>
      </w:r>
    </w:p>
    <w:bookmarkEnd w:id="1402"/>
    <w:bookmarkStart w:name="z32139"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0" w:id="1404"/>
    <w:p>
      <w:pPr>
        <w:spacing w:after="0"/>
        <w:ind w:left="0"/>
        <w:jc w:val="both"/>
      </w:pPr>
      <w:r>
        <w:rPr>
          <w:rFonts w:ascii="Times New Roman"/>
          <w:b w:val="false"/>
          <w:i w:val="false"/>
          <w:color w:val="000000"/>
          <w:sz w:val="28"/>
        </w:rPr>
        <w:t xml:space="preserve">
       нет </w:t>
      </w:r>
    </w:p>
    <w:bookmarkEnd w:id="1404"/>
    <w:bookmarkStart w:name="z32141"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2" w:id="1406"/>
    <w:p>
      <w:pPr>
        <w:spacing w:after="0"/>
        <w:ind w:left="0"/>
        <w:jc w:val="both"/>
      </w:pPr>
      <w:r>
        <w:rPr>
          <w:rFonts w:ascii="Times New Roman"/>
          <w:b w:val="false"/>
          <w:i w:val="false"/>
          <w:color w:val="000000"/>
          <w:sz w:val="28"/>
        </w:rPr>
        <w:t xml:space="preserve">
       да </w:t>
      </w:r>
    </w:p>
    <w:bookmarkEnd w:id="1406"/>
    <w:bookmarkStart w:name="z32143" w:id="1407"/>
    <w:p>
      <w:pPr>
        <w:spacing w:after="0"/>
        <w:ind w:left="0"/>
        <w:jc w:val="both"/>
      </w:pPr>
      <w:r>
        <w:rPr>
          <w:rFonts w:ascii="Times New Roman"/>
          <w:b w:val="false"/>
          <w:i w:val="false"/>
          <w:color w:val="000000"/>
          <w:sz w:val="28"/>
        </w:rPr>
        <w:t xml:space="preserve">
      </w:t>
      </w:r>
    </w:p>
    <w:bookmarkEnd w:id="14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4" w:id="1408"/>
    <w:p>
      <w:pPr>
        <w:spacing w:after="0"/>
        <w:ind w:left="0"/>
        <w:jc w:val="both"/>
      </w:pPr>
      <w:r>
        <w:rPr>
          <w:rFonts w:ascii="Times New Roman"/>
          <w:b w:val="false"/>
          <w:i w:val="false"/>
          <w:color w:val="000000"/>
          <w:sz w:val="28"/>
        </w:rPr>
        <w:t>
      неизвестно</w:t>
      </w:r>
    </w:p>
    <w:bookmarkEnd w:id="1408"/>
    <w:bookmarkStart w:name="z32145" w:id="1409"/>
    <w:p>
      <w:pPr>
        <w:spacing w:after="0"/>
        <w:ind w:left="0"/>
        <w:jc w:val="both"/>
      </w:pPr>
      <w:r>
        <w:rPr>
          <w:rFonts w:ascii="Times New Roman"/>
          <w:b w:val="false"/>
          <w:i w:val="false"/>
          <w:color w:val="000000"/>
          <w:sz w:val="28"/>
        </w:rPr>
        <w:t>
      Хроническая сердечная недостаточность</w:t>
      </w:r>
    </w:p>
    <w:bookmarkEnd w:id="1409"/>
    <w:bookmarkStart w:name="z32146" w:id="1410"/>
    <w:p>
      <w:pPr>
        <w:spacing w:after="0"/>
        <w:ind w:left="0"/>
        <w:jc w:val="both"/>
      </w:pPr>
      <w:r>
        <w:rPr>
          <w:rFonts w:ascii="Times New Roman"/>
          <w:b w:val="false"/>
          <w:i w:val="false"/>
          <w:color w:val="000000"/>
          <w:sz w:val="28"/>
        </w:rPr>
        <w:t xml:space="preserve">
      </w:t>
      </w:r>
    </w:p>
    <w:bookmarkEnd w:id="14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7" w:id="1411"/>
    <w:p>
      <w:pPr>
        <w:spacing w:after="0"/>
        <w:ind w:left="0"/>
        <w:jc w:val="both"/>
      </w:pPr>
      <w:r>
        <w:rPr>
          <w:rFonts w:ascii="Times New Roman"/>
          <w:b w:val="false"/>
          <w:i w:val="false"/>
          <w:color w:val="000000"/>
          <w:sz w:val="28"/>
        </w:rPr>
        <w:t xml:space="preserve">
       нет </w:t>
      </w:r>
    </w:p>
    <w:bookmarkEnd w:id="1411"/>
    <w:bookmarkStart w:name="z32148" w:id="1412"/>
    <w:p>
      <w:pPr>
        <w:spacing w:after="0"/>
        <w:ind w:left="0"/>
        <w:jc w:val="both"/>
      </w:pPr>
      <w:r>
        <w:rPr>
          <w:rFonts w:ascii="Times New Roman"/>
          <w:b w:val="false"/>
          <w:i w:val="false"/>
          <w:color w:val="000000"/>
          <w:sz w:val="28"/>
        </w:rPr>
        <w:t xml:space="preserve">
      </w:t>
      </w:r>
    </w:p>
    <w:bookmarkEnd w:id="14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9" w:id="1413"/>
    <w:p>
      <w:pPr>
        <w:spacing w:after="0"/>
        <w:ind w:left="0"/>
        <w:jc w:val="both"/>
      </w:pPr>
      <w:r>
        <w:rPr>
          <w:rFonts w:ascii="Times New Roman"/>
          <w:b w:val="false"/>
          <w:i w:val="false"/>
          <w:color w:val="000000"/>
          <w:sz w:val="28"/>
        </w:rPr>
        <w:t xml:space="preserve">
       да (NYNA ФК </w:t>
      </w:r>
    </w:p>
    <w:bookmarkEnd w:id="1413"/>
    <w:bookmarkStart w:name="z32150" w:id="1414"/>
    <w:p>
      <w:pPr>
        <w:spacing w:after="0"/>
        <w:ind w:left="0"/>
        <w:jc w:val="both"/>
      </w:pPr>
      <w:r>
        <w:rPr>
          <w:rFonts w:ascii="Times New Roman"/>
          <w:b w:val="false"/>
          <w:i w:val="false"/>
          <w:color w:val="000000"/>
          <w:sz w:val="28"/>
        </w:rPr>
        <w:t xml:space="preserve">
      </w:t>
      </w:r>
    </w:p>
    <w:bookmarkEnd w:id="14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1" w:id="1415"/>
    <w:p>
      <w:pPr>
        <w:spacing w:after="0"/>
        <w:ind w:left="0"/>
        <w:jc w:val="both"/>
      </w:pPr>
      <w:r>
        <w:rPr>
          <w:rFonts w:ascii="Times New Roman"/>
          <w:b w:val="false"/>
          <w:i w:val="false"/>
          <w:color w:val="000000"/>
          <w:sz w:val="28"/>
        </w:rPr>
        <w:t xml:space="preserve">
       I, </w:t>
      </w:r>
    </w:p>
    <w:bookmarkEnd w:id="1415"/>
    <w:bookmarkStart w:name="z32152" w:id="1416"/>
    <w:p>
      <w:pPr>
        <w:spacing w:after="0"/>
        <w:ind w:left="0"/>
        <w:jc w:val="both"/>
      </w:pPr>
      <w:r>
        <w:rPr>
          <w:rFonts w:ascii="Times New Roman"/>
          <w:b w:val="false"/>
          <w:i w:val="false"/>
          <w:color w:val="000000"/>
          <w:sz w:val="28"/>
        </w:rPr>
        <w:t xml:space="preserve">
      </w:t>
      </w:r>
    </w:p>
    <w:bookmarkEnd w:id="14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3" w:id="1417"/>
    <w:p>
      <w:pPr>
        <w:spacing w:after="0"/>
        <w:ind w:left="0"/>
        <w:jc w:val="both"/>
      </w:pPr>
      <w:r>
        <w:rPr>
          <w:rFonts w:ascii="Times New Roman"/>
          <w:b w:val="false"/>
          <w:i w:val="false"/>
          <w:color w:val="000000"/>
          <w:sz w:val="28"/>
        </w:rPr>
        <w:t xml:space="preserve">
       II, </w:t>
      </w:r>
    </w:p>
    <w:bookmarkEnd w:id="1417"/>
    <w:bookmarkStart w:name="z32154"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5" w:id="1419"/>
    <w:p>
      <w:pPr>
        <w:spacing w:after="0"/>
        <w:ind w:left="0"/>
        <w:jc w:val="both"/>
      </w:pPr>
      <w:r>
        <w:rPr>
          <w:rFonts w:ascii="Times New Roman"/>
          <w:b w:val="false"/>
          <w:i w:val="false"/>
          <w:color w:val="000000"/>
          <w:sz w:val="28"/>
        </w:rPr>
        <w:t xml:space="preserve">
       III, </w:t>
      </w:r>
    </w:p>
    <w:bookmarkEnd w:id="1419"/>
    <w:bookmarkStart w:name="z32156" w:id="1420"/>
    <w:p>
      <w:pPr>
        <w:spacing w:after="0"/>
        <w:ind w:left="0"/>
        <w:jc w:val="both"/>
      </w:pPr>
      <w:r>
        <w:rPr>
          <w:rFonts w:ascii="Times New Roman"/>
          <w:b w:val="false"/>
          <w:i w:val="false"/>
          <w:color w:val="000000"/>
          <w:sz w:val="28"/>
        </w:rPr>
        <w:t xml:space="preserve">
      </w:t>
      </w:r>
    </w:p>
    <w:bookmarkEnd w:id="14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7" w:id="1421"/>
    <w:p>
      <w:pPr>
        <w:spacing w:after="0"/>
        <w:ind w:left="0"/>
        <w:jc w:val="both"/>
      </w:pPr>
      <w:r>
        <w:rPr>
          <w:rFonts w:ascii="Times New Roman"/>
          <w:b w:val="false"/>
          <w:i w:val="false"/>
          <w:color w:val="000000"/>
          <w:sz w:val="28"/>
        </w:rPr>
        <w:t xml:space="preserve">
       IV) </w:t>
      </w:r>
    </w:p>
    <w:bookmarkEnd w:id="1421"/>
    <w:bookmarkStart w:name="z32158" w:id="1422"/>
    <w:p>
      <w:pPr>
        <w:spacing w:after="0"/>
        <w:ind w:left="0"/>
        <w:jc w:val="both"/>
      </w:pPr>
      <w:r>
        <w:rPr>
          <w:rFonts w:ascii="Times New Roman"/>
          <w:b w:val="false"/>
          <w:i w:val="false"/>
          <w:color w:val="000000"/>
          <w:sz w:val="28"/>
        </w:rPr>
        <w:t xml:space="preserve">
      </w:t>
      </w:r>
    </w:p>
    <w:bookmarkEnd w:id="1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59" w:id="1423"/>
    <w:p>
      <w:pPr>
        <w:spacing w:after="0"/>
        <w:ind w:left="0"/>
        <w:jc w:val="both"/>
      </w:pPr>
      <w:r>
        <w:rPr>
          <w:rFonts w:ascii="Times New Roman"/>
          <w:b w:val="false"/>
          <w:i w:val="false"/>
          <w:color w:val="000000"/>
          <w:sz w:val="28"/>
        </w:rPr>
        <w:t>
      неизвестно</w:t>
      </w:r>
    </w:p>
    <w:bookmarkEnd w:id="1423"/>
    <w:bookmarkStart w:name="z32160" w:id="1424"/>
    <w:p>
      <w:pPr>
        <w:spacing w:after="0"/>
        <w:ind w:left="0"/>
        <w:jc w:val="both"/>
      </w:pPr>
      <w:r>
        <w:rPr>
          <w:rFonts w:ascii="Times New Roman"/>
          <w:b w:val="false"/>
          <w:i w:val="false"/>
          <w:color w:val="000000"/>
          <w:sz w:val="28"/>
        </w:rPr>
        <w:t>
      6. Сопутствующая некардиальная патология</w:t>
      </w:r>
    </w:p>
    <w:bookmarkEnd w:id="1424"/>
    <w:bookmarkStart w:name="z32161" w:id="1425"/>
    <w:p>
      <w:pPr>
        <w:spacing w:after="0"/>
        <w:ind w:left="0"/>
        <w:jc w:val="both"/>
      </w:pPr>
      <w:r>
        <w:rPr>
          <w:rFonts w:ascii="Times New Roman"/>
          <w:b w:val="false"/>
          <w:i w:val="false"/>
          <w:color w:val="000000"/>
          <w:sz w:val="28"/>
        </w:rPr>
        <w:t>
      ОНМК</w:t>
      </w:r>
    </w:p>
    <w:bookmarkEnd w:id="1425"/>
    <w:bookmarkStart w:name="z32162" w:id="1426"/>
    <w:p>
      <w:pPr>
        <w:spacing w:after="0"/>
        <w:ind w:left="0"/>
        <w:jc w:val="both"/>
      </w:pPr>
      <w:r>
        <w:rPr>
          <w:rFonts w:ascii="Times New Roman"/>
          <w:b w:val="false"/>
          <w:i w:val="false"/>
          <w:color w:val="000000"/>
          <w:sz w:val="28"/>
        </w:rPr>
        <w:t xml:space="preserve">
      </w:t>
      </w:r>
    </w:p>
    <w:bookmarkEnd w:id="14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3" w:id="1427"/>
    <w:p>
      <w:pPr>
        <w:spacing w:after="0"/>
        <w:ind w:left="0"/>
        <w:jc w:val="both"/>
      </w:pPr>
      <w:r>
        <w:rPr>
          <w:rFonts w:ascii="Times New Roman"/>
          <w:b w:val="false"/>
          <w:i w:val="false"/>
          <w:color w:val="000000"/>
          <w:sz w:val="28"/>
        </w:rPr>
        <w:t xml:space="preserve">
       нет </w:t>
      </w:r>
    </w:p>
    <w:bookmarkEnd w:id="1427"/>
    <w:bookmarkStart w:name="z32164" w:id="1428"/>
    <w:p>
      <w:pPr>
        <w:spacing w:after="0"/>
        <w:ind w:left="0"/>
        <w:jc w:val="both"/>
      </w:pPr>
      <w:r>
        <w:rPr>
          <w:rFonts w:ascii="Times New Roman"/>
          <w:b w:val="false"/>
          <w:i w:val="false"/>
          <w:color w:val="000000"/>
          <w:sz w:val="28"/>
        </w:rPr>
        <w:t xml:space="preserve">
      </w:t>
      </w:r>
    </w:p>
    <w:bookmarkEnd w:id="14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5" w:id="1429"/>
    <w:p>
      <w:pPr>
        <w:spacing w:after="0"/>
        <w:ind w:left="0"/>
        <w:jc w:val="both"/>
      </w:pPr>
      <w:r>
        <w:rPr>
          <w:rFonts w:ascii="Times New Roman"/>
          <w:b w:val="false"/>
          <w:i w:val="false"/>
          <w:color w:val="000000"/>
          <w:sz w:val="28"/>
        </w:rPr>
        <w:t xml:space="preserve">
       ( </w:t>
      </w:r>
    </w:p>
    <w:bookmarkEnd w:id="1429"/>
    <w:bookmarkStart w:name="z32166" w:id="1430"/>
    <w:p>
      <w:pPr>
        <w:spacing w:after="0"/>
        <w:ind w:left="0"/>
        <w:jc w:val="both"/>
      </w:pPr>
      <w:r>
        <w:rPr>
          <w:rFonts w:ascii="Times New Roman"/>
          <w:b w:val="false"/>
          <w:i w:val="false"/>
          <w:color w:val="000000"/>
          <w:sz w:val="28"/>
        </w:rPr>
        <w:t xml:space="preserve">
      </w:t>
      </w:r>
    </w:p>
    <w:bookmarkEnd w:id="14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7" w:id="1431"/>
    <w:p>
      <w:pPr>
        <w:spacing w:after="0"/>
        <w:ind w:left="0"/>
        <w:jc w:val="both"/>
      </w:pPr>
      <w:r>
        <w:rPr>
          <w:rFonts w:ascii="Times New Roman"/>
          <w:b w:val="false"/>
          <w:i w:val="false"/>
          <w:color w:val="000000"/>
          <w:sz w:val="28"/>
        </w:rPr>
        <w:t xml:space="preserve">
      1 - геморрагический инсульт, </w:t>
      </w:r>
    </w:p>
    <w:bookmarkEnd w:id="1431"/>
    <w:bookmarkStart w:name="z32168" w:id="1432"/>
    <w:p>
      <w:pPr>
        <w:spacing w:after="0"/>
        <w:ind w:left="0"/>
        <w:jc w:val="both"/>
      </w:pPr>
      <w:r>
        <w:rPr>
          <w:rFonts w:ascii="Times New Roman"/>
          <w:b w:val="false"/>
          <w:i w:val="false"/>
          <w:color w:val="000000"/>
          <w:sz w:val="28"/>
        </w:rPr>
        <w:t xml:space="preserve">
      </w:t>
      </w:r>
    </w:p>
    <w:bookmarkEnd w:id="14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9" w:id="1433"/>
    <w:p>
      <w:pPr>
        <w:spacing w:after="0"/>
        <w:ind w:left="0"/>
        <w:jc w:val="both"/>
      </w:pPr>
      <w:r>
        <w:rPr>
          <w:rFonts w:ascii="Times New Roman"/>
          <w:b w:val="false"/>
          <w:i w:val="false"/>
          <w:color w:val="000000"/>
          <w:sz w:val="28"/>
        </w:rPr>
        <w:t xml:space="preserve">
       2 - инфаркт мозга, </w:t>
      </w:r>
    </w:p>
    <w:bookmarkEnd w:id="1433"/>
    <w:bookmarkStart w:name="z32170" w:id="1434"/>
    <w:p>
      <w:pPr>
        <w:spacing w:after="0"/>
        <w:ind w:left="0"/>
        <w:jc w:val="both"/>
      </w:pPr>
      <w:r>
        <w:rPr>
          <w:rFonts w:ascii="Times New Roman"/>
          <w:b w:val="false"/>
          <w:i w:val="false"/>
          <w:color w:val="000000"/>
          <w:sz w:val="28"/>
        </w:rPr>
        <w:t xml:space="preserve">
      </w:t>
      </w:r>
    </w:p>
    <w:bookmarkEnd w:id="14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71" w:id="1435"/>
    <w:p>
      <w:pPr>
        <w:spacing w:after="0"/>
        <w:ind w:left="0"/>
        <w:jc w:val="both"/>
      </w:pPr>
      <w:r>
        <w:rPr>
          <w:rFonts w:ascii="Times New Roman"/>
          <w:b w:val="false"/>
          <w:i w:val="false"/>
          <w:color w:val="000000"/>
          <w:sz w:val="28"/>
        </w:rPr>
        <w:t xml:space="preserve">
       3-транзиторная ишемическая атака) </w:t>
      </w:r>
    </w:p>
    <w:bookmarkEnd w:id="1435"/>
    <w:bookmarkStart w:name="z32172"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73" w:id="1437"/>
    <w:p>
      <w:pPr>
        <w:spacing w:after="0"/>
        <w:ind w:left="0"/>
        <w:jc w:val="both"/>
      </w:pPr>
      <w:r>
        <w:rPr>
          <w:rFonts w:ascii="Times New Roman"/>
          <w:b w:val="false"/>
          <w:i w:val="false"/>
          <w:color w:val="000000"/>
          <w:sz w:val="28"/>
        </w:rPr>
        <w:t>
      неизвестно</w:t>
      </w:r>
    </w:p>
    <w:bookmarkEnd w:id="1437"/>
    <w:bookmarkStart w:name="z32174" w:id="1438"/>
    <w:p>
      <w:pPr>
        <w:spacing w:after="0"/>
        <w:ind w:left="0"/>
        <w:jc w:val="both"/>
      </w:pPr>
      <w:r>
        <w:rPr>
          <w:rFonts w:ascii="Times New Roman"/>
          <w:b w:val="false"/>
          <w:i w:val="false"/>
          <w:color w:val="000000"/>
          <w:sz w:val="28"/>
        </w:rPr>
        <w:t>
      Хроническая болезнь почек (ХБП)</w:t>
      </w:r>
    </w:p>
    <w:bookmarkEnd w:id="1438"/>
    <w:bookmarkStart w:name="z32175" w:id="1439"/>
    <w:p>
      <w:pPr>
        <w:spacing w:after="0"/>
        <w:ind w:left="0"/>
        <w:jc w:val="both"/>
      </w:pPr>
      <w:r>
        <w:rPr>
          <w:rFonts w:ascii="Times New Roman"/>
          <w:b w:val="false"/>
          <w:i w:val="false"/>
          <w:color w:val="000000"/>
          <w:sz w:val="28"/>
        </w:rPr>
        <w:t xml:space="preserve">
      </w:t>
      </w:r>
    </w:p>
    <w:bookmarkEnd w:id="14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76" w:id="1440"/>
    <w:p>
      <w:pPr>
        <w:spacing w:after="0"/>
        <w:ind w:left="0"/>
        <w:jc w:val="both"/>
      </w:pPr>
      <w:r>
        <w:rPr>
          <w:rFonts w:ascii="Times New Roman"/>
          <w:b w:val="false"/>
          <w:i w:val="false"/>
          <w:color w:val="000000"/>
          <w:sz w:val="28"/>
        </w:rPr>
        <w:t xml:space="preserve">
       нет </w:t>
      </w:r>
    </w:p>
    <w:bookmarkEnd w:id="1440"/>
    <w:bookmarkStart w:name="z32177" w:id="1441"/>
    <w:p>
      <w:pPr>
        <w:spacing w:after="0"/>
        <w:ind w:left="0"/>
        <w:jc w:val="both"/>
      </w:pPr>
      <w:r>
        <w:rPr>
          <w:rFonts w:ascii="Times New Roman"/>
          <w:b w:val="false"/>
          <w:i w:val="false"/>
          <w:color w:val="000000"/>
          <w:sz w:val="28"/>
        </w:rPr>
        <w:t xml:space="preserve">
      </w:t>
      </w:r>
    </w:p>
    <w:bookmarkEnd w:id="14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78" w:id="1442"/>
    <w:p>
      <w:pPr>
        <w:spacing w:after="0"/>
        <w:ind w:left="0"/>
        <w:jc w:val="both"/>
      </w:pPr>
      <w:r>
        <w:rPr>
          <w:rFonts w:ascii="Times New Roman"/>
          <w:b w:val="false"/>
          <w:i w:val="false"/>
          <w:color w:val="000000"/>
          <w:sz w:val="28"/>
        </w:rPr>
        <w:t xml:space="preserve">
       да </w:t>
      </w:r>
    </w:p>
    <w:bookmarkEnd w:id="1442"/>
    <w:bookmarkStart w:name="z32179" w:id="1443"/>
    <w:p>
      <w:pPr>
        <w:spacing w:after="0"/>
        <w:ind w:left="0"/>
        <w:jc w:val="both"/>
      </w:pPr>
      <w:r>
        <w:rPr>
          <w:rFonts w:ascii="Times New Roman"/>
          <w:b w:val="false"/>
          <w:i w:val="false"/>
          <w:color w:val="000000"/>
          <w:sz w:val="28"/>
        </w:rPr>
        <w:t xml:space="preserve">
      </w:t>
      </w:r>
    </w:p>
    <w:bookmarkEnd w:id="14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0" w:id="1444"/>
    <w:p>
      <w:pPr>
        <w:spacing w:after="0"/>
        <w:ind w:left="0"/>
        <w:jc w:val="both"/>
      </w:pPr>
      <w:r>
        <w:rPr>
          <w:rFonts w:ascii="Times New Roman"/>
          <w:b w:val="false"/>
          <w:i w:val="false"/>
          <w:color w:val="000000"/>
          <w:sz w:val="28"/>
        </w:rPr>
        <w:t>
      неизвестно</w:t>
      </w:r>
    </w:p>
    <w:bookmarkEnd w:id="1444"/>
    <w:bookmarkStart w:name="z32181" w:id="1445"/>
    <w:p>
      <w:pPr>
        <w:spacing w:after="0"/>
        <w:ind w:left="0"/>
        <w:jc w:val="both"/>
      </w:pPr>
      <w:r>
        <w:rPr>
          <w:rFonts w:ascii="Times New Roman"/>
          <w:b w:val="false"/>
          <w:i w:val="false"/>
          <w:color w:val="000000"/>
          <w:sz w:val="28"/>
        </w:rPr>
        <w:t>
      Болезни периферических сосудов/аневризма аорты</w:t>
      </w:r>
    </w:p>
    <w:bookmarkEnd w:id="1445"/>
    <w:bookmarkStart w:name="z32182" w:id="1446"/>
    <w:p>
      <w:pPr>
        <w:spacing w:after="0"/>
        <w:ind w:left="0"/>
        <w:jc w:val="both"/>
      </w:pPr>
      <w:r>
        <w:rPr>
          <w:rFonts w:ascii="Times New Roman"/>
          <w:b w:val="false"/>
          <w:i w:val="false"/>
          <w:color w:val="000000"/>
          <w:sz w:val="28"/>
        </w:rPr>
        <w:t xml:space="preserve">
      </w:t>
      </w:r>
    </w:p>
    <w:bookmarkEnd w:id="14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3" w:id="1447"/>
    <w:p>
      <w:pPr>
        <w:spacing w:after="0"/>
        <w:ind w:left="0"/>
        <w:jc w:val="both"/>
      </w:pPr>
      <w:r>
        <w:rPr>
          <w:rFonts w:ascii="Times New Roman"/>
          <w:b w:val="false"/>
          <w:i w:val="false"/>
          <w:color w:val="000000"/>
          <w:sz w:val="28"/>
        </w:rPr>
        <w:t xml:space="preserve">
       нет </w:t>
      </w:r>
    </w:p>
    <w:bookmarkEnd w:id="1447"/>
    <w:bookmarkStart w:name="z32184" w:id="1448"/>
    <w:p>
      <w:pPr>
        <w:spacing w:after="0"/>
        <w:ind w:left="0"/>
        <w:jc w:val="both"/>
      </w:pPr>
      <w:r>
        <w:rPr>
          <w:rFonts w:ascii="Times New Roman"/>
          <w:b w:val="false"/>
          <w:i w:val="false"/>
          <w:color w:val="000000"/>
          <w:sz w:val="28"/>
        </w:rPr>
        <w:t xml:space="preserve">
      </w:t>
      </w:r>
    </w:p>
    <w:bookmarkEnd w:id="14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5" w:id="1449"/>
    <w:p>
      <w:pPr>
        <w:spacing w:after="0"/>
        <w:ind w:left="0"/>
        <w:jc w:val="both"/>
      </w:pPr>
      <w:r>
        <w:rPr>
          <w:rFonts w:ascii="Times New Roman"/>
          <w:b w:val="false"/>
          <w:i w:val="false"/>
          <w:color w:val="000000"/>
          <w:sz w:val="28"/>
        </w:rPr>
        <w:t xml:space="preserve">
       да </w:t>
      </w:r>
    </w:p>
    <w:bookmarkEnd w:id="1449"/>
    <w:bookmarkStart w:name="z32186" w:id="1450"/>
    <w:p>
      <w:pPr>
        <w:spacing w:after="0"/>
        <w:ind w:left="0"/>
        <w:jc w:val="both"/>
      </w:pPr>
      <w:r>
        <w:rPr>
          <w:rFonts w:ascii="Times New Roman"/>
          <w:b w:val="false"/>
          <w:i w:val="false"/>
          <w:color w:val="000000"/>
          <w:sz w:val="28"/>
        </w:rPr>
        <w:t xml:space="preserve">
      </w:t>
      </w:r>
    </w:p>
    <w:bookmarkEnd w:id="14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87" w:id="1451"/>
    <w:p>
      <w:pPr>
        <w:spacing w:after="0"/>
        <w:ind w:left="0"/>
        <w:jc w:val="both"/>
      </w:pPr>
      <w:r>
        <w:rPr>
          <w:rFonts w:ascii="Times New Roman"/>
          <w:b w:val="false"/>
          <w:i w:val="false"/>
          <w:color w:val="000000"/>
          <w:sz w:val="28"/>
        </w:rPr>
        <w:t>
      неизвестно</w:t>
      </w:r>
    </w:p>
    <w:bookmarkEnd w:id="1451"/>
    <w:bookmarkStart w:name="z32188" w:id="1452"/>
    <w:p>
      <w:pPr>
        <w:spacing w:after="0"/>
        <w:ind w:left="0"/>
        <w:jc w:val="both"/>
      </w:pPr>
      <w:r>
        <w:rPr>
          <w:rFonts w:ascii="Times New Roman"/>
          <w:b w:val="false"/>
          <w:i w:val="false"/>
          <w:color w:val="000000"/>
          <w:sz w:val="28"/>
        </w:rPr>
        <w:t>
      Онкологические заболевания последние 5 лет</w:t>
      </w:r>
    </w:p>
    <w:bookmarkEnd w:id="1452"/>
    <w:bookmarkStart w:name="z32189"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0" w:id="1454"/>
    <w:p>
      <w:pPr>
        <w:spacing w:after="0"/>
        <w:ind w:left="0"/>
        <w:jc w:val="both"/>
      </w:pPr>
      <w:r>
        <w:rPr>
          <w:rFonts w:ascii="Times New Roman"/>
          <w:b w:val="false"/>
          <w:i w:val="false"/>
          <w:color w:val="000000"/>
          <w:sz w:val="28"/>
        </w:rPr>
        <w:t xml:space="preserve">
       нет </w:t>
      </w:r>
    </w:p>
    <w:bookmarkEnd w:id="1454"/>
    <w:bookmarkStart w:name="z32191"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2" w:id="1456"/>
    <w:p>
      <w:pPr>
        <w:spacing w:after="0"/>
        <w:ind w:left="0"/>
        <w:jc w:val="both"/>
      </w:pPr>
      <w:r>
        <w:rPr>
          <w:rFonts w:ascii="Times New Roman"/>
          <w:b w:val="false"/>
          <w:i w:val="false"/>
          <w:color w:val="000000"/>
          <w:sz w:val="28"/>
        </w:rPr>
        <w:t xml:space="preserve">
       да </w:t>
      </w:r>
    </w:p>
    <w:bookmarkEnd w:id="1456"/>
    <w:bookmarkStart w:name="z32193" w:id="1457"/>
    <w:p>
      <w:pPr>
        <w:spacing w:after="0"/>
        <w:ind w:left="0"/>
        <w:jc w:val="both"/>
      </w:pPr>
      <w:r>
        <w:rPr>
          <w:rFonts w:ascii="Times New Roman"/>
          <w:b w:val="false"/>
          <w:i w:val="false"/>
          <w:color w:val="000000"/>
          <w:sz w:val="28"/>
        </w:rPr>
        <w:t xml:space="preserve">
      </w:t>
      </w:r>
    </w:p>
    <w:bookmarkEnd w:id="14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4" w:id="1458"/>
    <w:p>
      <w:pPr>
        <w:spacing w:after="0"/>
        <w:ind w:left="0"/>
        <w:jc w:val="both"/>
      </w:pPr>
      <w:r>
        <w:rPr>
          <w:rFonts w:ascii="Times New Roman"/>
          <w:b w:val="false"/>
          <w:i w:val="false"/>
          <w:color w:val="000000"/>
          <w:sz w:val="28"/>
        </w:rPr>
        <w:t>
      неизвестно</w:t>
      </w:r>
    </w:p>
    <w:bookmarkEnd w:id="1458"/>
    <w:bookmarkStart w:name="z32195" w:id="1459"/>
    <w:p>
      <w:pPr>
        <w:spacing w:after="0"/>
        <w:ind w:left="0"/>
        <w:jc w:val="both"/>
      </w:pPr>
      <w:r>
        <w:rPr>
          <w:rFonts w:ascii="Times New Roman"/>
          <w:b w:val="false"/>
          <w:i w:val="false"/>
          <w:color w:val="000000"/>
          <w:sz w:val="28"/>
        </w:rPr>
        <w:t>
      Болезни ЖКТ (язвы, эрозии,)</w:t>
      </w:r>
    </w:p>
    <w:bookmarkEnd w:id="1459"/>
    <w:bookmarkStart w:name="z32196"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7" w:id="1461"/>
    <w:p>
      <w:pPr>
        <w:spacing w:after="0"/>
        <w:ind w:left="0"/>
        <w:jc w:val="both"/>
      </w:pPr>
      <w:r>
        <w:rPr>
          <w:rFonts w:ascii="Times New Roman"/>
          <w:b w:val="false"/>
          <w:i w:val="false"/>
          <w:color w:val="000000"/>
          <w:sz w:val="28"/>
        </w:rPr>
        <w:t xml:space="preserve">
       нет </w:t>
      </w:r>
    </w:p>
    <w:bookmarkEnd w:id="1461"/>
    <w:bookmarkStart w:name="z32198" w:id="1462"/>
    <w:p>
      <w:pPr>
        <w:spacing w:after="0"/>
        <w:ind w:left="0"/>
        <w:jc w:val="both"/>
      </w:pPr>
      <w:r>
        <w:rPr>
          <w:rFonts w:ascii="Times New Roman"/>
          <w:b w:val="false"/>
          <w:i w:val="false"/>
          <w:color w:val="000000"/>
          <w:sz w:val="28"/>
        </w:rPr>
        <w:t xml:space="preserve">
      </w:t>
      </w:r>
    </w:p>
    <w:bookmarkEnd w:id="14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9" w:id="1463"/>
    <w:p>
      <w:pPr>
        <w:spacing w:after="0"/>
        <w:ind w:left="0"/>
        <w:jc w:val="both"/>
      </w:pPr>
      <w:r>
        <w:rPr>
          <w:rFonts w:ascii="Times New Roman"/>
          <w:b w:val="false"/>
          <w:i w:val="false"/>
          <w:color w:val="000000"/>
          <w:sz w:val="28"/>
        </w:rPr>
        <w:t xml:space="preserve">
       да </w:t>
      </w:r>
    </w:p>
    <w:bookmarkEnd w:id="1463"/>
    <w:bookmarkStart w:name="z32200"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1" w:id="1465"/>
    <w:p>
      <w:pPr>
        <w:spacing w:after="0"/>
        <w:ind w:left="0"/>
        <w:jc w:val="both"/>
      </w:pPr>
      <w:r>
        <w:rPr>
          <w:rFonts w:ascii="Times New Roman"/>
          <w:b w:val="false"/>
          <w:i w:val="false"/>
          <w:color w:val="000000"/>
          <w:sz w:val="28"/>
        </w:rPr>
        <w:t>
      неизвестно</w:t>
      </w:r>
    </w:p>
    <w:bookmarkEnd w:id="1465"/>
    <w:bookmarkStart w:name="z32202" w:id="1466"/>
    <w:p>
      <w:pPr>
        <w:spacing w:after="0"/>
        <w:ind w:left="0"/>
        <w:jc w:val="both"/>
      </w:pPr>
      <w:r>
        <w:rPr>
          <w:rFonts w:ascii="Times New Roman"/>
          <w:b w:val="false"/>
          <w:i w:val="false"/>
          <w:color w:val="000000"/>
          <w:sz w:val="28"/>
        </w:rPr>
        <w:t>
      ХОБЛ</w:t>
      </w:r>
    </w:p>
    <w:bookmarkEnd w:id="1466"/>
    <w:bookmarkStart w:name="z32203"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4" w:id="1468"/>
    <w:p>
      <w:pPr>
        <w:spacing w:after="0"/>
        <w:ind w:left="0"/>
        <w:jc w:val="both"/>
      </w:pPr>
      <w:r>
        <w:rPr>
          <w:rFonts w:ascii="Times New Roman"/>
          <w:b w:val="false"/>
          <w:i w:val="false"/>
          <w:color w:val="000000"/>
          <w:sz w:val="28"/>
        </w:rPr>
        <w:t xml:space="preserve">
       нет </w:t>
      </w:r>
    </w:p>
    <w:bookmarkEnd w:id="1468"/>
    <w:bookmarkStart w:name="z32205"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6" w:id="1470"/>
    <w:p>
      <w:pPr>
        <w:spacing w:after="0"/>
        <w:ind w:left="0"/>
        <w:jc w:val="both"/>
      </w:pPr>
      <w:r>
        <w:rPr>
          <w:rFonts w:ascii="Times New Roman"/>
          <w:b w:val="false"/>
          <w:i w:val="false"/>
          <w:color w:val="000000"/>
          <w:sz w:val="28"/>
        </w:rPr>
        <w:t xml:space="preserve">
       да </w:t>
      </w:r>
    </w:p>
    <w:bookmarkEnd w:id="1470"/>
    <w:bookmarkStart w:name="z32207" w:id="1471"/>
    <w:p>
      <w:pPr>
        <w:spacing w:after="0"/>
        <w:ind w:left="0"/>
        <w:jc w:val="both"/>
      </w:pPr>
      <w:r>
        <w:rPr>
          <w:rFonts w:ascii="Times New Roman"/>
          <w:b w:val="false"/>
          <w:i w:val="false"/>
          <w:color w:val="000000"/>
          <w:sz w:val="28"/>
        </w:rPr>
        <w:t xml:space="preserve">
      </w:t>
      </w:r>
    </w:p>
    <w:bookmarkEnd w:id="14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8" w:id="1472"/>
    <w:p>
      <w:pPr>
        <w:spacing w:after="0"/>
        <w:ind w:left="0"/>
        <w:jc w:val="both"/>
      </w:pPr>
      <w:r>
        <w:rPr>
          <w:rFonts w:ascii="Times New Roman"/>
          <w:b w:val="false"/>
          <w:i w:val="false"/>
          <w:color w:val="000000"/>
          <w:sz w:val="28"/>
        </w:rPr>
        <w:t>
      неизвестно</w:t>
      </w:r>
    </w:p>
    <w:bookmarkEnd w:id="1472"/>
    <w:bookmarkStart w:name="z32209" w:id="1473"/>
    <w:p>
      <w:pPr>
        <w:spacing w:after="0"/>
        <w:ind w:left="0"/>
        <w:jc w:val="both"/>
      </w:pPr>
      <w:r>
        <w:rPr>
          <w:rFonts w:ascii="Times New Roman"/>
          <w:b w:val="false"/>
          <w:i w:val="false"/>
          <w:color w:val="000000"/>
          <w:sz w:val="28"/>
        </w:rPr>
        <w:t>
      Другие заболевания, ухудшающие качество жизни</w:t>
      </w:r>
    </w:p>
    <w:bookmarkEnd w:id="1473"/>
    <w:bookmarkStart w:name="z32210"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11" w:id="1475"/>
    <w:p>
      <w:pPr>
        <w:spacing w:after="0"/>
        <w:ind w:left="0"/>
        <w:jc w:val="both"/>
      </w:pPr>
      <w:r>
        <w:rPr>
          <w:rFonts w:ascii="Times New Roman"/>
          <w:b w:val="false"/>
          <w:i w:val="false"/>
          <w:color w:val="000000"/>
          <w:sz w:val="28"/>
        </w:rPr>
        <w:t xml:space="preserve">
       нет </w:t>
      </w:r>
    </w:p>
    <w:bookmarkEnd w:id="1475"/>
    <w:bookmarkStart w:name="z32212"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13" w:id="1477"/>
    <w:p>
      <w:pPr>
        <w:spacing w:after="0"/>
        <w:ind w:left="0"/>
        <w:jc w:val="both"/>
      </w:pPr>
      <w:r>
        <w:rPr>
          <w:rFonts w:ascii="Times New Roman"/>
          <w:b w:val="false"/>
          <w:i w:val="false"/>
          <w:color w:val="000000"/>
          <w:sz w:val="28"/>
        </w:rPr>
        <w:t xml:space="preserve">
       да </w:t>
      </w:r>
    </w:p>
    <w:bookmarkEnd w:id="1477"/>
    <w:bookmarkStart w:name="z32214"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15" w:id="1479"/>
    <w:p>
      <w:pPr>
        <w:spacing w:after="0"/>
        <w:ind w:left="0"/>
        <w:jc w:val="both"/>
      </w:pPr>
      <w:r>
        <w:rPr>
          <w:rFonts w:ascii="Times New Roman"/>
          <w:b w:val="false"/>
          <w:i w:val="false"/>
          <w:color w:val="000000"/>
          <w:sz w:val="28"/>
        </w:rPr>
        <w:t>
      неизвестно</w:t>
      </w:r>
    </w:p>
    <w:bookmarkEnd w:id="1479"/>
    <w:bookmarkStart w:name="z32216" w:id="1480"/>
    <w:p>
      <w:pPr>
        <w:spacing w:after="0"/>
        <w:ind w:left="0"/>
        <w:jc w:val="both"/>
      </w:pPr>
      <w:r>
        <w:rPr>
          <w:rFonts w:ascii="Times New Roman"/>
          <w:b w:val="false"/>
          <w:i w:val="false"/>
          <w:color w:val="000000"/>
          <w:sz w:val="28"/>
        </w:rPr>
        <w:t>
      Семейный анамнез</w:t>
      </w:r>
    </w:p>
    <w:bookmarkEnd w:id="1480"/>
    <w:bookmarkStart w:name="z32217"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18" w:id="1482"/>
    <w:p>
      <w:pPr>
        <w:spacing w:after="0"/>
        <w:ind w:left="0"/>
        <w:jc w:val="both"/>
      </w:pPr>
      <w:r>
        <w:rPr>
          <w:rFonts w:ascii="Times New Roman"/>
          <w:b w:val="false"/>
          <w:i w:val="false"/>
          <w:color w:val="000000"/>
          <w:sz w:val="28"/>
        </w:rPr>
        <w:t xml:space="preserve">
       нет </w:t>
      </w:r>
    </w:p>
    <w:bookmarkEnd w:id="1482"/>
    <w:bookmarkStart w:name="z32219" w:id="1483"/>
    <w:p>
      <w:pPr>
        <w:spacing w:after="0"/>
        <w:ind w:left="0"/>
        <w:jc w:val="both"/>
      </w:pPr>
      <w:r>
        <w:rPr>
          <w:rFonts w:ascii="Times New Roman"/>
          <w:b w:val="false"/>
          <w:i w:val="false"/>
          <w:color w:val="000000"/>
          <w:sz w:val="28"/>
        </w:rPr>
        <w:t xml:space="preserve">
      </w:t>
      </w:r>
    </w:p>
    <w:bookmarkEnd w:id="14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20" w:id="1484"/>
    <w:p>
      <w:pPr>
        <w:spacing w:after="0"/>
        <w:ind w:left="0"/>
        <w:jc w:val="both"/>
      </w:pPr>
      <w:r>
        <w:rPr>
          <w:rFonts w:ascii="Times New Roman"/>
          <w:b w:val="false"/>
          <w:i w:val="false"/>
          <w:color w:val="000000"/>
          <w:sz w:val="28"/>
        </w:rPr>
        <w:t xml:space="preserve">
       да </w:t>
      </w:r>
    </w:p>
    <w:bookmarkEnd w:id="1484"/>
    <w:bookmarkStart w:name="z32221"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22" w:id="1486"/>
    <w:p>
      <w:pPr>
        <w:spacing w:after="0"/>
        <w:ind w:left="0"/>
        <w:jc w:val="both"/>
      </w:pPr>
      <w:r>
        <w:rPr>
          <w:rFonts w:ascii="Times New Roman"/>
          <w:b w:val="false"/>
          <w:i w:val="false"/>
          <w:color w:val="000000"/>
          <w:sz w:val="28"/>
        </w:rPr>
        <w:t>
      неизвестно</w:t>
      </w:r>
    </w:p>
    <w:bookmarkEnd w:id="1486"/>
    <w:bookmarkStart w:name="z32223" w:id="1487"/>
    <w:p>
      <w:pPr>
        <w:spacing w:after="0"/>
        <w:ind w:left="0"/>
        <w:jc w:val="both"/>
      </w:pPr>
      <w:r>
        <w:rPr>
          <w:rFonts w:ascii="Times New Roman"/>
          <w:b w:val="false"/>
          <w:i w:val="false"/>
          <w:color w:val="000000"/>
          <w:sz w:val="28"/>
        </w:rPr>
        <w:t>
      7. Текущее состояние при поступлении</w:t>
      </w:r>
    </w:p>
    <w:bookmarkEnd w:id="1487"/>
    <w:bookmarkStart w:name="z32224" w:id="1488"/>
    <w:p>
      <w:pPr>
        <w:spacing w:after="0"/>
        <w:ind w:left="0"/>
        <w:jc w:val="both"/>
      </w:pPr>
      <w:r>
        <w:rPr>
          <w:rFonts w:ascii="Times New Roman"/>
          <w:b w:val="false"/>
          <w:i w:val="false"/>
          <w:color w:val="000000"/>
          <w:sz w:val="28"/>
        </w:rPr>
        <w:t>
      Симптомы</w:t>
      </w:r>
    </w:p>
    <w:bookmarkEnd w:id="1488"/>
    <w:bookmarkStart w:name="z32225" w:id="1489"/>
    <w:p>
      <w:pPr>
        <w:spacing w:after="0"/>
        <w:ind w:left="0"/>
        <w:jc w:val="both"/>
      </w:pPr>
      <w:r>
        <w:rPr>
          <w:rFonts w:ascii="Times New Roman"/>
          <w:b w:val="false"/>
          <w:i w:val="false"/>
          <w:color w:val="000000"/>
          <w:sz w:val="28"/>
        </w:rPr>
        <w:t>
      Дискомфорт/боль в грудной клетке</w:t>
      </w:r>
    </w:p>
    <w:bookmarkEnd w:id="1489"/>
    <w:bookmarkStart w:name="z32226" w:id="1490"/>
    <w:p>
      <w:pPr>
        <w:spacing w:after="0"/>
        <w:ind w:left="0"/>
        <w:jc w:val="both"/>
      </w:pPr>
      <w:r>
        <w:rPr>
          <w:rFonts w:ascii="Times New Roman"/>
          <w:b w:val="false"/>
          <w:i w:val="false"/>
          <w:color w:val="000000"/>
          <w:sz w:val="28"/>
        </w:rPr>
        <w:t xml:space="preserve">
      </w:t>
      </w:r>
    </w:p>
    <w:bookmarkEnd w:id="14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27" w:id="1491"/>
    <w:p>
      <w:pPr>
        <w:spacing w:after="0"/>
        <w:ind w:left="0"/>
        <w:jc w:val="both"/>
      </w:pPr>
      <w:r>
        <w:rPr>
          <w:rFonts w:ascii="Times New Roman"/>
          <w:b w:val="false"/>
          <w:i w:val="false"/>
          <w:color w:val="000000"/>
          <w:sz w:val="28"/>
        </w:rPr>
        <w:t xml:space="preserve">
       нет </w:t>
      </w:r>
    </w:p>
    <w:bookmarkEnd w:id="1491"/>
    <w:bookmarkStart w:name="z32228" w:id="1492"/>
    <w:p>
      <w:pPr>
        <w:spacing w:after="0"/>
        <w:ind w:left="0"/>
        <w:jc w:val="both"/>
      </w:pPr>
      <w:r>
        <w:rPr>
          <w:rFonts w:ascii="Times New Roman"/>
          <w:b w:val="false"/>
          <w:i w:val="false"/>
          <w:color w:val="000000"/>
          <w:sz w:val="28"/>
        </w:rPr>
        <w:t xml:space="preserve">
      </w:t>
      </w:r>
    </w:p>
    <w:bookmarkEnd w:id="14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29" w:id="1493"/>
    <w:p>
      <w:pPr>
        <w:spacing w:after="0"/>
        <w:ind w:left="0"/>
        <w:jc w:val="both"/>
      </w:pPr>
      <w:r>
        <w:rPr>
          <w:rFonts w:ascii="Times New Roman"/>
          <w:b w:val="false"/>
          <w:i w:val="false"/>
          <w:color w:val="000000"/>
          <w:sz w:val="28"/>
        </w:rPr>
        <w:t xml:space="preserve">
       да </w:t>
      </w:r>
    </w:p>
    <w:bookmarkEnd w:id="1493"/>
    <w:bookmarkStart w:name="z32230" w:id="1494"/>
    <w:p>
      <w:pPr>
        <w:spacing w:after="0"/>
        <w:ind w:left="0"/>
        <w:jc w:val="both"/>
      </w:pPr>
      <w:r>
        <w:rPr>
          <w:rFonts w:ascii="Times New Roman"/>
          <w:b w:val="false"/>
          <w:i w:val="false"/>
          <w:color w:val="000000"/>
          <w:sz w:val="28"/>
        </w:rPr>
        <w:t xml:space="preserve">
      </w:t>
      </w:r>
    </w:p>
    <w:bookmarkEnd w:id="14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1" w:id="1495"/>
    <w:p>
      <w:pPr>
        <w:spacing w:after="0"/>
        <w:ind w:left="0"/>
        <w:jc w:val="both"/>
      </w:pPr>
      <w:r>
        <w:rPr>
          <w:rFonts w:ascii="Times New Roman"/>
          <w:b w:val="false"/>
          <w:i w:val="false"/>
          <w:color w:val="000000"/>
          <w:sz w:val="28"/>
        </w:rPr>
        <w:t>
      неизвестно</w:t>
      </w:r>
    </w:p>
    <w:bookmarkEnd w:id="1495"/>
    <w:bookmarkStart w:name="z32232" w:id="1496"/>
    <w:p>
      <w:pPr>
        <w:spacing w:after="0"/>
        <w:ind w:left="0"/>
        <w:jc w:val="both"/>
      </w:pPr>
      <w:r>
        <w:rPr>
          <w:rFonts w:ascii="Times New Roman"/>
          <w:b w:val="false"/>
          <w:i w:val="false"/>
          <w:color w:val="000000"/>
          <w:sz w:val="28"/>
        </w:rPr>
        <w:t>
      Одышка</w:t>
      </w:r>
    </w:p>
    <w:bookmarkEnd w:id="1496"/>
    <w:bookmarkStart w:name="z32233"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4" w:id="1498"/>
    <w:p>
      <w:pPr>
        <w:spacing w:after="0"/>
        <w:ind w:left="0"/>
        <w:jc w:val="both"/>
      </w:pPr>
      <w:r>
        <w:rPr>
          <w:rFonts w:ascii="Times New Roman"/>
          <w:b w:val="false"/>
          <w:i w:val="false"/>
          <w:color w:val="000000"/>
          <w:sz w:val="28"/>
        </w:rPr>
        <w:t xml:space="preserve">
       нет </w:t>
      </w:r>
    </w:p>
    <w:bookmarkEnd w:id="1498"/>
    <w:bookmarkStart w:name="z32235"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6" w:id="1500"/>
    <w:p>
      <w:pPr>
        <w:spacing w:after="0"/>
        <w:ind w:left="0"/>
        <w:jc w:val="both"/>
      </w:pPr>
      <w:r>
        <w:rPr>
          <w:rFonts w:ascii="Times New Roman"/>
          <w:b w:val="false"/>
          <w:i w:val="false"/>
          <w:color w:val="000000"/>
          <w:sz w:val="28"/>
        </w:rPr>
        <w:t xml:space="preserve">
       да </w:t>
      </w:r>
    </w:p>
    <w:bookmarkEnd w:id="1500"/>
    <w:bookmarkStart w:name="z32237"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8" w:id="1502"/>
    <w:p>
      <w:pPr>
        <w:spacing w:after="0"/>
        <w:ind w:left="0"/>
        <w:jc w:val="both"/>
      </w:pPr>
      <w:r>
        <w:rPr>
          <w:rFonts w:ascii="Times New Roman"/>
          <w:b w:val="false"/>
          <w:i w:val="false"/>
          <w:color w:val="000000"/>
          <w:sz w:val="28"/>
        </w:rPr>
        <w:t>
      неизвестно</w:t>
      </w:r>
    </w:p>
    <w:bookmarkEnd w:id="1502"/>
    <w:bookmarkStart w:name="z32239" w:id="1503"/>
    <w:p>
      <w:pPr>
        <w:spacing w:after="0"/>
        <w:ind w:left="0"/>
        <w:jc w:val="both"/>
      </w:pPr>
      <w:r>
        <w:rPr>
          <w:rFonts w:ascii="Times New Roman"/>
          <w:b w:val="false"/>
          <w:i w:val="false"/>
          <w:color w:val="000000"/>
          <w:sz w:val="28"/>
        </w:rPr>
        <w:t>
      Остановка сердца</w:t>
      </w:r>
    </w:p>
    <w:bookmarkEnd w:id="1503"/>
    <w:bookmarkStart w:name="z32240" w:id="1504"/>
    <w:p>
      <w:pPr>
        <w:spacing w:after="0"/>
        <w:ind w:left="0"/>
        <w:jc w:val="both"/>
      </w:pPr>
      <w:r>
        <w:rPr>
          <w:rFonts w:ascii="Times New Roman"/>
          <w:b w:val="false"/>
          <w:i w:val="false"/>
          <w:color w:val="000000"/>
          <w:sz w:val="28"/>
        </w:rPr>
        <w:t xml:space="preserve">
      </w:t>
      </w:r>
    </w:p>
    <w:bookmarkEnd w:id="15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41" w:id="1505"/>
    <w:p>
      <w:pPr>
        <w:spacing w:after="0"/>
        <w:ind w:left="0"/>
        <w:jc w:val="both"/>
      </w:pPr>
      <w:r>
        <w:rPr>
          <w:rFonts w:ascii="Times New Roman"/>
          <w:b w:val="false"/>
          <w:i w:val="false"/>
          <w:color w:val="000000"/>
          <w:sz w:val="28"/>
        </w:rPr>
        <w:t xml:space="preserve">
       нет </w:t>
      </w:r>
    </w:p>
    <w:bookmarkEnd w:id="1505"/>
    <w:bookmarkStart w:name="z32242"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43" w:id="1507"/>
    <w:p>
      <w:pPr>
        <w:spacing w:after="0"/>
        <w:ind w:left="0"/>
        <w:jc w:val="both"/>
      </w:pPr>
      <w:r>
        <w:rPr>
          <w:rFonts w:ascii="Times New Roman"/>
          <w:b w:val="false"/>
          <w:i w:val="false"/>
          <w:color w:val="000000"/>
          <w:sz w:val="28"/>
        </w:rPr>
        <w:t xml:space="preserve">
       да </w:t>
      </w:r>
    </w:p>
    <w:bookmarkEnd w:id="1507"/>
    <w:bookmarkStart w:name="z32244"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45" w:id="1509"/>
    <w:p>
      <w:pPr>
        <w:spacing w:after="0"/>
        <w:ind w:left="0"/>
        <w:jc w:val="both"/>
      </w:pPr>
      <w:r>
        <w:rPr>
          <w:rFonts w:ascii="Times New Roman"/>
          <w:b w:val="false"/>
          <w:i w:val="false"/>
          <w:color w:val="000000"/>
          <w:sz w:val="28"/>
        </w:rPr>
        <w:t>
      неизвестно</w:t>
      </w:r>
    </w:p>
    <w:bookmarkEnd w:id="1509"/>
    <w:bookmarkStart w:name="z32246" w:id="1510"/>
    <w:p>
      <w:pPr>
        <w:spacing w:after="0"/>
        <w:ind w:left="0"/>
        <w:jc w:val="both"/>
      </w:pPr>
      <w:r>
        <w:rPr>
          <w:rFonts w:ascii="Times New Roman"/>
          <w:b w:val="false"/>
          <w:i w:val="false"/>
          <w:color w:val="000000"/>
          <w:sz w:val="28"/>
        </w:rPr>
        <w:t>
      Синкопе</w:t>
      </w:r>
    </w:p>
    <w:bookmarkEnd w:id="1510"/>
    <w:bookmarkStart w:name="z32247" w:id="1511"/>
    <w:p>
      <w:pPr>
        <w:spacing w:after="0"/>
        <w:ind w:left="0"/>
        <w:jc w:val="both"/>
      </w:pPr>
      <w:r>
        <w:rPr>
          <w:rFonts w:ascii="Times New Roman"/>
          <w:b w:val="false"/>
          <w:i w:val="false"/>
          <w:color w:val="000000"/>
          <w:sz w:val="28"/>
        </w:rPr>
        <w:t xml:space="preserve">
      </w:t>
      </w:r>
    </w:p>
    <w:bookmarkEnd w:id="15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48" w:id="1512"/>
    <w:p>
      <w:pPr>
        <w:spacing w:after="0"/>
        <w:ind w:left="0"/>
        <w:jc w:val="both"/>
      </w:pPr>
      <w:r>
        <w:rPr>
          <w:rFonts w:ascii="Times New Roman"/>
          <w:b w:val="false"/>
          <w:i w:val="false"/>
          <w:color w:val="000000"/>
          <w:sz w:val="28"/>
        </w:rPr>
        <w:t xml:space="preserve">
       нет </w:t>
      </w:r>
    </w:p>
    <w:bookmarkEnd w:id="1512"/>
    <w:bookmarkStart w:name="z32249"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0" w:id="1514"/>
    <w:p>
      <w:pPr>
        <w:spacing w:after="0"/>
        <w:ind w:left="0"/>
        <w:jc w:val="both"/>
      </w:pPr>
      <w:r>
        <w:rPr>
          <w:rFonts w:ascii="Times New Roman"/>
          <w:b w:val="false"/>
          <w:i w:val="false"/>
          <w:color w:val="000000"/>
          <w:sz w:val="28"/>
        </w:rPr>
        <w:t xml:space="preserve">
       да </w:t>
      </w:r>
    </w:p>
    <w:bookmarkEnd w:id="1514"/>
    <w:bookmarkStart w:name="z32251" w:id="1515"/>
    <w:p>
      <w:pPr>
        <w:spacing w:after="0"/>
        <w:ind w:left="0"/>
        <w:jc w:val="both"/>
      </w:pPr>
      <w:r>
        <w:rPr>
          <w:rFonts w:ascii="Times New Roman"/>
          <w:b w:val="false"/>
          <w:i w:val="false"/>
          <w:color w:val="000000"/>
          <w:sz w:val="28"/>
        </w:rPr>
        <w:t xml:space="preserve">
      </w:t>
      </w:r>
    </w:p>
    <w:bookmarkEnd w:id="15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2" w:id="1516"/>
    <w:p>
      <w:pPr>
        <w:spacing w:after="0"/>
        <w:ind w:left="0"/>
        <w:jc w:val="both"/>
      </w:pPr>
      <w:r>
        <w:rPr>
          <w:rFonts w:ascii="Times New Roman"/>
          <w:b w:val="false"/>
          <w:i w:val="false"/>
          <w:color w:val="000000"/>
          <w:sz w:val="28"/>
        </w:rPr>
        <w:t>
      неизвестно</w:t>
      </w:r>
    </w:p>
    <w:bookmarkEnd w:id="1516"/>
    <w:bookmarkStart w:name="z32253" w:id="1517"/>
    <w:p>
      <w:pPr>
        <w:spacing w:after="0"/>
        <w:ind w:left="0"/>
        <w:jc w:val="both"/>
      </w:pPr>
      <w:r>
        <w:rPr>
          <w:rFonts w:ascii="Times New Roman"/>
          <w:b w:val="false"/>
          <w:i w:val="false"/>
          <w:color w:val="000000"/>
          <w:sz w:val="28"/>
        </w:rPr>
        <w:t>
      Гипотензия</w:t>
      </w:r>
    </w:p>
    <w:bookmarkEnd w:id="1517"/>
    <w:bookmarkStart w:name="z32254"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5" w:id="1519"/>
    <w:p>
      <w:pPr>
        <w:spacing w:after="0"/>
        <w:ind w:left="0"/>
        <w:jc w:val="both"/>
      </w:pPr>
      <w:r>
        <w:rPr>
          <w:rFonts w:ascii="Times New Roman"/>
          <w:b w:val="false"/>
          <w:i w:val="false"/>
          <w:color w:val="000000"/>
          <w:sz w:val="28"/>
        </w:rPr>
        <w:t xml:space="preserve">
       нет </w:t>
      </w:r>
    </w:p>
    <w:bookmarkEnd w:id="1519"/>
    <w:bookmarkStart w:name="z32256"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7" w:id="1521"/>
    <w:p>
      <w:pPr>
        <w:spacing w:after="0"/>
        <w:ind w:left="0"/>
        <w:jc w:val="both"/>
      </w:pPr>
      <w:r>
        <w:rPr>
          <w:rFonts w:ascii="Times New Roman"/>
          <w:b w:val="false"/>
          <w:i w:val="false"/>
          <w:color w:val="000000"/>
          <w:sz w:val="28"/>
        </w:rPr>
        <w:t xml:space="preserve">
       да </w:t>
      </w:r>
    </w:p>
    <w:bookmarkEnd w:id="1521"/>
    <w:bookmarkStart w:name="z32258" w:id="1522"/>
    <w:p>
      <w:pPr>
        <w:spacing w:after="0"/>
        <w:ind w:left="0"/>
        <w:jc w:val="both"/>
      </w:pPr>
      <w:r>
        <w:rPr>
          <w:rFonts w:ascii="Times New Roman"/>
          <w:b w:val="false"/>
          <w:i w:val="false"/>
          <w:color w:val="000000"/>
          <w:sz w:val="28"/>
        </w:rPr>
        <w:t xml:space="preserve">
      </w:t>
      </w:r>
    </w:p>
    <w:bookmarkEnd w:id="15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9" w:id="1523"/>
    <w:p>
      <w:pPr>
        <w:spacing w:after="0"/>
        <w:ind w:left="0"/>
        <w:jc w:val="both"/>
      </w:pPr>
      <w:r>
        <w:rPr>
          <w:rFonts w:ascii="Times New Roman"/>
          <w:b w:val="false"/>
          <w:i w:val="false"/>
          <w:color w:val="000000"/>
          <w:sz w:val="28"/>
        </w:rPr>
        <w:t>
      неизвестно</w:t>
      </w:r>
    </w:p>
    <w:bookmarkEnd w:id="1523"/>
    <w:bookmarkStart w:name="z32260" w:id="1524"/>
    <w:p>
      <w:pPr>
        <w:spacing w:after="0"/>
        <w:ind w:left="0"/>
        <w:jc w:val="both"/>
      </w:pPr>
      <w:r>
        <w:rPr>
          <w:rFonts w:ascii="Times New Roman"/>
          <w:b w:val="false"/>
          <w:i w:val="false"/>
          <w:color w:val="000000"/>
          <w:sz w:val="28"/>
        </w:rPr>
        <w:t>
      Слабость</w:t>
      </w:r>
    </w:p>
    <w:bookmarkEnd w:id="1524"/>
    <w:bookmarkStart w:name="z32261"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62" w:id="1526"/>
    <w:p>
      <w:pPr>
        <w:spacing w:after="0"/>
        <w:ind w:left="0"/>
        <w:jc w:val="both"/>
      </w:pPr>
      <w:r>
        <w:rPr>
          <w:rFonts w:ascii="Times New Roman"/>
          <w:b w:val="false"/>
          <w:i w:val="false"/>
          <w:color w:val="000000"/>
          <w:sz w:val="28"/>
        </w:rPr>
        <w:t xml:space="preserve">
       нет </w:t>
      </w:r>
    </w:p>
    <w:bookmarkEnd w:id="1526"/>
    <w:bookmarkStart w:name="z32263"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64" w:id="1528"/>
    <w:p>
      <w:pPr>
        <w:spacing w:after="0"/>
        <w:ind w:left="0"/>
        <w:jc w:val="both"/>
      </w:pPr>
      <w:r>
        <w:rPr>
          <w:rFonts w:ascii="Times New Roman"/>
          <w:b w:val="false"/>
          <w:i w:val="false"/>
          <w:color w:val="000000"/>
          <w:sz w:val="28"/>
        </w:rPr>
        <w:t xml:space="preserve">
       да </w:t>
      </w:r>
    </w:p>
    <w:bookmarkEnd w:id="1528"/>
    <w:bookmarkStart w:name="z32265"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66" w:id="1530"/>
    <w:p>
      <w:pPr>
        <w:spacing w:after="0"/>
        <w:ind w:left="0"/>
        <w:jc w:val="both"/>
      </w:pPr>
      <w:r>
        <w:rPr>
          <w:rFonts w:ascii="Times New Roman"/>
          <w:b w:val="false"/>
          <w:i w:val="false"/>
          <w:color w:val="000000"/>
          <w:sz w:val="28"/>
        </w:rPr>
        <w:t>
      неизвестно</w:t>
      </w:r>
    </w:p>
    <w:bookmarkEnd w:id="1530"/>
    <w:bookmarkStart w:name="z32267" w:id="1531"/>
    <w:p>
      <w:pPr>
        <w:spacing w:after="0"/>
        <w:ind w:left="0"/>
        <w:jc w:val="both"/>
      </w:pPr>
      <w:r>
        <w:rPr>
          <w:rFonts w:ascii="Times New Roman"/>
          <w:b w:val="false"/>
          <w:i w:val="false"/>
          <w:color w:val="000000"/>
          <w:sz w:val="28"/>
        </w:rPr>
        <w:t>
      Другие симптомы</w:t>
      </w:r>
    </w:p>
    <w:bookmarkEnd w:id="1531"/>
    <w:bookmarkStart w:name="z32268" w:id="1532"/>
    <w:p>
      <w:pPr>
        <w:spacing w:after="0"/>
        <w:ind w:left="0"/>
        <w:jc w:val="both"/>
      </w:pPr>
      <w:r>
        <w:rPr>
          <w:rFonts w:ascii="Times New Roman"/>
          <w:b w:val="false"/>
          <w:i w:val="false"/>
          <w:color w:val="000000"/>
          <w:sz w:val="28"/>
        </w:rPr>
        <w:t xml:space="preserve">
      </w:t>
      </w:r>
    </w:p>
    <w:bookmarkEnd w:id="15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69" w:id="1533"/>
    <w:p>
      <w:pPr>
        <w:spacing w:after="0"/>
        <w:ind w:left="0"/>
        <w:jc w:val="both"/>
      </w:pPr>
      <w:r>
        <w:rPr>
          <w:rFonts w:ascii="Times New Roman"/>
          <w:b w:val="false"/>
          <w:i w:val="false"/>
          <w:color w:val="000000"/>
          <w:sz w:val="28"/>
        </w:rPr>
        <w:t xml:space="preserve">
       нет </w:t>
      </w:r>
    </w:p>
    <w:bookmarkEnd w:id="1533"/>
    <w:bookmarkStart w:name="z32270"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1" w:id="1535"/>
    <w:p>
      <w:pPr>
        <w:spacing w:after="0"/>
        <w:ind w:left="0"/>
        <w:jc w:val="both"/>
      </w:pPr>
      <w:r>
        <w:rPr>
          <w:rFonts w:ascii="Times New Roman"/>
          <w:b w:val="false"/>
          <w:i w:val="false"/>
          <w:color w:val="000000"/>
          <w:sz w:val="28"/>
        </w:rPr>
        <w:t xml:space="preserve">
       да </w:t>
      </w:r>
    </w:p>
    <w:bookmarkEnd w:id="1535"/>
    <w:bookmarkStart w:name="z32272"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3" w:id="1537"/>
    <w:p>
      <w:pPr>
        <w:spacing w:after="0"/>
        <w:ind w:left="0"/>
        <w:jc w:val="both"/>
      </w:pPr>
      <w:r>
        <w:rPr>
          <w:rFonts w:ascii="Times New Roman"/>
          <w:b w:val="false"/>
          <w:i w:val="false"/>
          <w:color w:val="000000"/>
          <w:sz w:val="28"/>
        </w:rPr>
        <w:t>
      неизвестно</w:t>
      </w:r>
    </w:p>
    <w:bookmarkEnd w:id="1537"/>
    <w:bookmarkStart w:name="z32274" w:id="1538"/>
    <w:p>
      <w:pPr>
        <w:spacing w:after="0"/>
        <w:ind w:left="0"/>
        <w:jc w:val="both"/>
      </w:pPr>
      <w:r>
        <w:rPr>
          <w:rFonts w:ascii="Times New Roman"/>
          <w:b w:val="false"/>
          <w:i w:val="false"/>
          <w:color w:val="000000"/>
          <w:sz w:val="28"/>
        </w:rPr>
        <w:t>
      Бессимптомное течение</w:t>
      </w:r>
    </w:p>
    <w:bookmarkEnd w:id="1538"/>
    <w:bookmarkStart w:name="z32275" w:id="1539"/>
    <w:p>
      <w:pPr>
        <w:spacing w:after="0"/>
        <w:ind w:left="0"/>
        <w:jc w:val="both"/>
      </w:pPr>
      <w:r>
        <w:rPr>
          <w:rFonts w:ascii="Times New Roman"/>
          <w:b w:val="false"/>
          <w:i w:val="false"/>
          <w:color w:val="000000"/>
          <w:sz w:val="28"/>
        </w:rPr>
        <w:t xml:space="preserve">
      </w:t>
      </w:r>
    </w:p>
    <w:bookmarkEnd w:id="15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6" w:id="1540"/>
    <w:p>
      <w:pPr>
        <w:spacing w:after="0"/>
        <w:ind w:left="0"/>
        <w:jc w:val="both"/>
      </w:pPr>
      <w:r>
        <w:rPr>
          <w:rFonts w:ascii="Times New Roman"/>
          <w:b w:val="false"/>
          <w:i w:val="false"/>
          <w:color w:val="000000"/>
          <w:sz w:val="28"/>
        </w:rPr>
        <w:t xml:space="preserve">
       нет </w:t>
      </w:r>
    </w:p>
    <w:bookmarkEnd w:id="1540"/>
    <w:bookmarkStart w:name="z32277"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8" w:id="1542"/>
    <w:p>
      <w:pPr>
        <w:spacing w:after="0"/>
        <w:ind w:left="0"/>
        <w:jc w:val="both"/>
      </w:pPr>
      <w:r>
        <w:rPr>
          <w:rFonts w:ascii="Times New Roman"/>
          <w:b w:val="false"/>
          <w:i w:val="false"/>
          <w:color w:val="000000"/>
          <w:sz w:val="28"/>
        </w:rPr>
        <w:t xml:space="preserve">
       да </w:t>
      </w:r>
    </w:p>
    <w:bookmarkEnd w:id="1542"/>
    <w:bookmarkStart w:name="z32279" w:id="1543"/>
    <w:p>
      <w:pPr>
        <w:spacing w:after="0"/>
        <w:ind w:left="0"/>
        <w:jc w:val="both"/>
      </w:pPr>
      <w:r>
        <w:rPr>
          <w:rFonts w:ascii="Times New Roman"/>
          <w:b w:val="false"/>
          <w:i w:val="false"/>
          <w:color w:val="000000"/>
          <w:sz w:val="28"/>
        </w:rPr>
        <w:t xml:space="preserve">
      </w:t>
      </w:r>
    </w:p>
    <w:bookmarkEnd w:id="15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80" w:id="1544"/>
    <w:p>
      <w:pPr>
        <w:spacing w:after="0"/>
        <w:ind w:left="0"/>
        <w:jc w:val="both"/>
      </w:pPr>
      <w:r>
        <w:rPr>
          <w:rFonts w:ascii="Times New Roman"/>
          <w:b w:val="false"/>
          <w:i w:val="false"/>
          <w:color w:val="000000"/>
          <w:sz w:val="28"/>
        </w:rPr>
        <w:t>
      неизвестно</w:t>
      </w:r>
    </w:p>
    <w:bookmarkEnd w:id="1544"/>
    <w:bookmarkStart w:name="z32281" w:id="1545"/>
    <w:p>
      <w:pPr>
        <w:spacing w:after="0"/>
        <w:ind w:left="0"/>
        <w:jc w:val="both"/>
      </w:pPr>
      <w:r>
        <w:rPr>
          <w:rFonts w:ascii="Times New Roman"/>
          <w:b w:val="false"/>
          <w:i w:val="false"/>
          <w:color w:val="000000"/>
          <w:sz w:val="28"/>
        </w:rPr>
        <w:t>
      8. Физикальные данные (при поступлении) ЧСС</w:t>
      </w:r>
    </w:p>
    <w:bookmarkEnd w:id="1545"/>
    <w:bookmarkStart w:name="z32282" w:id="1546"/>
    <w:p>
      <w:pPr>
        <w:spacing w:after="0"/>
        <w:ind w:left="0"/>
        <w:jc w:val="both"/>
      </w:pPr>
      <w:r>
        <w:rPr>
          <w:rFonts w:ascii="Times New Roman"/>
          <w:b w:val="false"/>
          <w:i w:val="false"/>
          <w:color w:val="000000"/>
          <w:sz w:val="28"/>
        </w:rPr>
        <w:t xml:space="preserve">
      </w:t>
      </w:r>
    </w:p>
    <w:bookmarkEnd w:id="15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83" w:id="1547"/>
    <w:p>
      <w:pPr>
        <w:spacing w:after="0"/>
        <w:ind w:left="0"/>
        <w:jc w:val="both"/>
      </w:pPr>
      <w:r>
        <w:rPr>
          <w:rFonts w:ascii="Times New Roman"/>
          <w:b w:val="false"/>
          <w:i w:val="false"/>
          <w:color w:val="000000"/>
          <w:sz w:val="28"/>
        </w:rPr>
        <w:t>
      уд.в мин</w:t>
      </w:r>
    </w:p>
    <w:bookmarkEnd w:id="1547"/>
    <w:bookmarkStart w:name="z32284" w:id="1548"/>
    <w:p>
      <w:pPr>
        <w:spacing w:after="0"/>
        <w:ind w:left="0"/>
        <w:jc w:val="both"/>
      </w:pPr>
      <w:r>
        <w:rPr>
          <w:rFonts w:ascii="Times New Roman"/>
          <w:b w:val="false"/>
          <w:i w:val="false"/>
          <w:color w:val="000000"/>
          <w:sz w:val="28"/>
        </w:rPr>
        <w:t>
      АД систолическое</w:t>
      </w:r>
    </w:p>
    <w:bookmarkEnd w:id="1548"/>
    <w:bookmarkStart w:name="z32285" w:id="1549"/>
    <w:p>
      <w:pPr>
        <w:spacing w:after="0"/>
        <w:ind w:left="0"/>
        <w:jc w:val="both"/>
      </w:pPr>
      <w:r>
        <w:rPr>
          <w:rFonts w:ascii="Times New Roman"/>
          <w:b w:val="false"/>
          <w:i w:val="false"/>
          <w:color w:val="000000"/>
          <w:sz w:val="28"/>
        </w:rPr>
        <w:t xml:space="preserve">
      </w:t>
      </w:r>
    </w:p>
    <w:bookmarkEnd w:id="15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86" w:id="1550"/>
    <w:p>
      <w:pPr>
        <w:spacing w:after="0"/>
        <w:ind w:left="0"/>
        <w:jc w:val="both"/>
      </w:pPr>
      <w:r>
        <w:rPr>
          <w:rFonts w:ascii="Times New Roman"/>
          <w:b w:val="false"/>
          <w:i w:val="false"/>
          <w:color w:val="000000"/>
          <w:sz w:val="28"/>
        </w:rPr>
        <w:t xml:space="preserve">
       мм.рт.ст. диастолическое </w:t>
      </w:r>
    </w:p>
    <w:bookmarkEnd w:id="1550"/>
    <w:bookmarkStart w:name="z32287"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88" w:id="1552"/>
    <w:p>
      <w:pPr>
        <w:spacing w:after="0"/>
        <w:ind w:left="0"/>
        <w:jc w:val="both"/>
      </w:pPr>
      <w:r>
        <w:rPr>
          <w:rFonts w:ascii="Times New Roman"/>
          <w:b w:val="false"/>
          <w:i w:val="false"/>
          <w:color w:val="000000"/>
          <w:sz w:val="28"/>
        </w:rPr>
        <w:t>
      мм.рт.ст.,</w:t>
      </w:r>
    </w:p>
    <w:bookmarkEnd w:id="1552"/>
    <w:bookmarkStart w:name="z32289" w:id="1553"/>
    <w:p>
      <w:pPr>
        <w:spacing w:after="0"/>
        <w:ind w:left="0"/>
        <w:jc w:val="both"/>
      </w:pPr>
      <w:r>
        <w:rPr>
          <w:rFonts w:ascii="Times New Roman"/>
          <w:b w:val="false"/>
          <w:i w:val="false"/>
          <w:color w:val="000000"/>
          <w:sz w:val="28"/>
        </w:rPr>
        <w:t>
      среднее АД</w:t>
      </w:r>
    </w:p>
    <w:bookmarkEnd w:id="1553"/>
    <w:bookmarkStart w:name="z32290" w:id="1554"/>
    <w:p>
      <w:pPr>
        <w:spacing w:after="0"/>
        <w:ind w:left="0"/>
        <w:jc w:val="both"/>
      </w:pPr>
      <w:r>
        <w:rPr>
          <w:rFonts w:ascii="Times New Roman"/>
          <w:b w:val="false"/>
          <w:i w:val="false"/>
          <w:color w:val="000000"/>
          <w:sz w:val="28"/>
        </w:rPr>
        <w:t xml:space="preserve">
      </w:t>
      </w:r>
    </w:p>
    <w:bookmarkEnd w:id="15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91" w:id="1555"/>
    <w:p>
      <w:pPr>
        <w:spacing w:after="0"/>
        <w:ind w:left="0"/>
        <w:jc w:val="both"/>
      </w:pPr>
      <w:r>
        <w:rPr>
          <w:rFonts w:ascii="Times New Roman"/>
          <w:b w:val="false"/>
          <w:i w:val="false"/>
          <w:color w:val="000000"/>
          <w:sz w:val="28"/>
        </w:rPr>
        <w:t>
      мм.рт.ст.</w:t>
      </w:r>
    </w:p>
    <w:bookmarkEnd w:id="1555"/>
    <w:bookmarkStart w:name="z32292" w:id="1556"/>
    <w:p>
      <w:pPr>
        <w:spacing w:after="0"/>
        <w:ind w:left="0"/>
        <w:jc w:val="both"/>
      </w:pPr>
      <w:r>
        <w:rPr>
          <w:rFonts w:ascii="Times New Roman"/>
          <w:b w:val="false"/>
          <w:i w:val="false"/>
          <w:color w:val="000000"/>
          <w:sz w:val="28"/>
        </w:rPr>
        <w:t>
      9. Сердечная недостаточность (СН) класс по Killip при поступлении</w:t>
      </w:r>
    </w:p>
    <w:bookmarkEnd w:id="1556"/>
    <w:bookmarkStart w:name="z32293" w:id="1557"/>
    <w:p>
      <w:pPr>
        <w:spacing w:after="0"/>
        <w:ind w:left="0"/>
        <w:jc w:val="both"/>
      </w:pPr>
      <w:r>
        <w:rPr>
          <w:rFonts w:ascii="Times New Roman"/>
          <w:b w:val="false"/>
          <w:i w:val="false"/>
          <w:color w:val="000000"/>
          <w:sz w:val="28"/>
        </w:rPr>
        <w:t xml:space="preserve">
      </w:t>
      </w:r>
    </w:p>
    <w:bookmarkEnd w:id="15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94" w:id="1558"/>
    <w:p>
      <w:pPr>
        <w:spacing w:after="0"/>
        <w:ind w:left="0"/>
        <w:jc w:val="both"/>
      </w:pPr>
      <w:r>
        <w:rPr>
          <w:rFonts w:ascii="Times New Roman"/>
          <w:b w:val="false"/>
          <w:i w:val="false"/>
          <w:color w:val="000000"/>
          <w:sz w:val="28"/>
        </w:rPr>
        <w:t xml:space="preserve">
       I, </w:t>
      </w:r>
    </w:p>
    <w:bookmarkEnd w:id="1558"/>
    <w:bookmarkStart w:name="z32295"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96" w:id="1560"/>
    <w:p>
      <w:pPr>
        <w:spacing w:after="0"/>
        <w:ind w:left="0"/>
        <w:jc w:val="both"/>
      </w:pPr>
      <w:r>
        <w:rPr>
          <w:rFonts w:ascii="Times New Roman"/>
          <w:b w:val="false"/>
          <w:i w:val="false"/>
          <w:color w:val="000000"/>
          <w:sz w:val="28"/>
        </w:rPr>
        <w:t xml:space="preserve">
       II, </w:t>
      </w:r>
    </w:p>
    <w:bookmarkEnd w:id="1560"/>
    <w:bookmarkStart w:name="z32297" w:id="1561"/>
    <w:p>
      <w:pPr>
        <w:spacing w:after="0"/>
        <w:ind w:left="0"/>
        <w:jc w:val="both"/>
      </w:pPr>
      <w:r>
        <w:rPr>
          <w:rFonts w:ascii="Times New Roman"/>
          <w:b w:val="false"/>
          <w:i w:val="false"/>
          <w:color w:val="000000"/>
          <w:sz w:val="28"/>
        </w:rPr>
        <w:t xml:space="preserve">
      </w:t>
      </w:r>
    </w:p>
    <w:bookmarkEnd w:id="15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98" w:id="1562"/>
    <w:p>
      <w:pPr>
        <w:spacing w:after="0"/>
        <w:ind w:left="0"/>
        <w:jc w:val="both"/>
      </w:pPr>
      <w:r>
        <w:rPr>
          <w:rFonts w:ascii="Times New Roman"/>
          <w:b w:val="false"/>
          <w:i w:val="false"/>
          <w:color w:val="000000"/>
          <w:sz w:val="28"/>
        </w:rPr>
        <w:t xml:space="preserve">
       III, </w:t>
      </w:r>
    </w:p>
    <w:bookmarkEnd w:id="1562"/>
    <w:bookmarkStart w:name="z32299" w:id="1563"/>
    <w:p>
      <w:pPr>
        <w:spacing w:after="0"/>
        <w:ind w:left="0"/>
        <w:jc w:val="both"/>
      </w:pPr>
      <w:r>
        <w:rPr>
          <w:rFonts w:ascii="Times New Roman"/>
          <w:b w:val="false"/>
          <w:i w:val="false"/>
          <w:color w:val="000000"/>
          <w:sz w:val="28"/>
        </w:rPr>
        <w:t xml:space="preserve">
      </w:t>
      </w:r>
    </w:p>
    <w:bookmarkEnd w:id="15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0" w:id="1564"/>
    <w:p>
      <w:pPr>
        <w:spacing w:after="0"/>
        <w:ind w:left="0"/>
        <w:jc w:val="both"/>
      </w:pPr>
      <w:r>
        <w:rPr>
          <w:rFonts w:ascii="Times New Roman"/>
          <w:b w:val="false"/>
          <w:i w:val="false"/>
          <w:color w:val="000000"/>
          <w:sz w:val="28"/>
        </w:rPr>
        <w:t xml:space="preserve">
       IV </w:t>
      </w:r>
    </w:p>
    <w:bookmarkEnd w:id="1564"/>
    <w:bookmarkStart w:name="z32301" w:id="1565"/>
    <w:p>
      <w:pPr>
        <w:spacing w:after="0"/>
        <w:ind w:left="0"/>
        <w:jc w:val="both"/>
      </w:pPr>
      <w:r>
        <w:rPr>
          <w:rFonts w:ascii="Times New Roman"/>
          <w:b w:val="false"/>
          <w:i w:val="false"/>
          <w:color w:val="000000"/>
          <w:sz w:val="28"/>
        </w:rPr>
        <w:t xml:space="preserve">
      </w:t>
      </w:r>
    </w:p>
    <w:bookmarkEnd w:id="15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2" w:id="1566"/>
    <w:p>
      <w:pPr>
        <w:spacing w:after="0"/>
        <w:ind w:left="0"/>
        <w:jc w:val="both"/>
      </w:pPr>
      <w:r>
        <w:rPr>
          <w:rFonts w:ascii="Times New Roman"/>
          <w:b w:val="false"/>
          <w:i w:val="false"/>
          <w:color w:val="000000"/>
          <w:sz w:val="28"/>
        </w:rPr>
        <w:t>
      неизвестно</w:t>
      </w:r>
    </w:p>
    <w:bookmarkEnd w:id="1566"/>
    <w:bookmarkStart w:name="z32303" w:id="1567"/>
    <w:p>
      <w:pPr>
        <w:spacing w:after="0"/>
        <w:ind w:left="0"/>
        <w:jc w:val="both"/>
      </w:pPr>
      <w:r>
        <w:rPr>
          <w:rFonts w:ascii="Times New Roman"/>
          <w:b w:val="false"/>
          <w:i w:val="false"/>
          <w:color w:val="000000"/>
          <w:sz w:val="28"/>
        </w:rPr>
        <w:t>
      Анализ крови (при поступлении)</w:t>
      </w:r>
    </w:p>
    <w:bookmarkEnd w:id="1567"/>
    <w:bookmarkStart w:name="z32304" w:id="1568"/>
    <w:p>
      <w:pPr>
        <w:spacing w:after="0"/>
        <w:ind w:left="0"/>
        <w:jc w:val="both"/>
      </w:pPr>
      <w:r>
        <w:rPr>
          <w:rFonts w:ascii="Times New Roman"/>
          <w:b w:val="false"/>
          <w:i w:val="false"/>
          <w:color w:val="000000"/>
          <w:sz w:val="28"/>
        </w:rPr>
        <w:t>
      Вч-Тропонин I/T (при поступлении)</w:t>
      </w:r>
    </w:p>
    <w:bookmarkEnd w:id="1568"/>
    <w:bookmarkStart w:name="z32305"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6" w:id="1570"/>
    <w:p>
      <w:pPr>
        <w:spacing w:after="0"/>
        <w:ind w:left="0"/>
        <w:jc w:val="both"/>
      </w:pPr>
      <w:r>
        <w:rPr>
          <w:rFonts w:ascii="Times New Roman"/>
          <w:b w:val="false"/>
          <w:i w:val="false"/>
          <w:color w:val="000000"/>
          <w:sz w:val="28"/>
        </w:rPr>
        <w:t xml:space="preserve">
       нет </w:t>
      </w:r>
    </w:p>
    <w:bookmarkEnd w:id="1570"/>
    <w:bookmarkStart w:name="z32307"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8" w:id="1572"/>
    <w:p>
      <w:pPr>
        <w:spacing w:after="0"/>
        <w:ind w:left="0"/>
        <w:jc w:val="both"/>
      </w:pPr>
      <w:r>
        <w:rPr>
          <w:rFonts w:ascii="Times New Roman"/>
          <w:b w:val="false"/>
          <w:i w:val="false"/>
          <w:color w:val="000000"/>
          <w:sz w:val="28"/>
        </w:rPr>
        <w:t xml:space="preserve">
       да </w:t>
      </w:r>
    </w:p>
    <w:bookmarkEnd w:id="1572"/>
    <w:bookmarkStart w:name="z32309"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0" w:id="1574"/>
    <w:p>
      <w:pPr>
        <w:spacing w:after="0"/>
        <w:ind w:left="0"/>
        <w:jc w:val="both"/>
      </w:pPr>
      <w:r>
        <w:rPr>
          <w:rFonts w:ascii="Times New Roman"/>
          <w:b w:val="false"/>
          <w:i w:val="false"/>
          <w:color w:val="000000"/>
          <w:sz w:val="28"/>
        </w:rPr>
        <w:t>
      а) Вч-Тропонин I/T (максимальное значение)</w:t>
      </w:r>
    </w:p>
    <w:bookmarkEnd w:id="1574"/>
    <w:bookmarkStart w:name="z32311" w:id="1575"/>
    <w:p>
      <w:pPr>
        <w:spacing w:after="0"/>
        <w:ind w:left="0"/>
        <w:jc w:val="both"/>
      </w:pPr>
      <w:r>
        <w:rPr>
          <w:rFonts w:ascii="Times New Roman"/>
          <w:b w:val="false"/>
          <w:i w:val="false"/>
          <w:color w:val="000000"/>
          <w:sz w:val="28"/>
        </w:rPr>
        <w:t>
      МВ-КФК</w:t>
      </w:r>
    </w:p>
    <w:bookmarkEnd w:id="1575"/>
    <w:bookmarkStart w:name="z32312"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3" w:id="1577"/>
    <w:p>
      <w:pPr>
        <w:spacing w:after="0"/>
        <w:ind w:left="0"/>
        <w:jc w:val="both"/>
      </w:pPr>
      <w:r>
        <w:rPr>
          <w:rFonts w:ascii="Times New Roman"/>
          <w:b w:val="false"/>
          <w:i w:val="false"/>
          <w:color w:val="000000"/>
          <w:sz w:val="28"/>
        </w:rPr>
        <w:t xml:space="preserve">
       нет </w:t>
      </w:r>
    </w:p>
    <w:bookmarkEnd w:id="1577"/>
    <w:bookmarkStart w:name="z32314"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5" w:id="1579"/>
    <w:p>
      <w:pPr>
        <w:spacing w:after="0"/>
        <w:ind w:left="0"/>
        <w:jc w:val="both"/>
      </w:pPr>
      <w:r>
        <w:rPr>
          <w:rFonts w:ascii="Times New Roman"/>
          <w:b w:val="false"/>
          <w:i w:val="false"/>
          <w:color w:val="000000"/>
          <w:sz w:val="28"/>
        </w:rPr>
        <w:t>
      да</w:t>
      </w:r>
    </w:p>
    <w:bookmarkEnd w:id="1579"/>
    <w:bookmarkStart w:name="z32316" w:id="1580"/>
    <w:p>
      <w:pPr>
        <w:spacing w:after="0"/>
        <w:ind w:left="0"/>
        <w:jc w:val="both"/>
      </w:pPr>
      <w:r>
        <w:rPr>
          <w:rFonts w:ascii="Times New Roman"/>
          <w:b w:val="false"/>
          <w:i w:val="false"/>
          <w:color w:val="000000"/>
          <w:sz w:val="28"/>
        </w:rPr>
        <w:t>
      d – димер</w:t>
      </w:r>
    </w:p>
    <w:bookmarkEnd w:id="1580"/>
    <w:bookmarkStart w:name="z32317"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8" w:id="1582"/>
    <w:p>
      <w:pPr>
        <w:spacing w:after="0"/>
        <w:ind w:left="0"/>
        <w:jc w:val="both"/>
      </w:pPr>
      <w:r>
        <w:rPr>
          <w:rFonts w:ascii="Times New Roman"/>
          <w:b w:val="false"/>
          <w:i w:val="false"/>
          <w:color w:val="000000"/>
          <w:sz w:val="28"/>
        </w:rPr>
        <w:t xml:space="preserve">
       нет </w:t>
      </w:r>
    </w:p>
    <w:bookmarkEnd w:id="1582"/>
    <w:bookmarkStart w:name="z32319"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20" w:id="1584"/>
    <w:p>
      <w:pPr>
        <w:spacing w:after="0"/>
        <w:ind w:left="0"/>
        <w:jc w:val="both"/>
      </w:pPr>
      <w:r>
        <w:rPr>
          <w:rFonts w:ascii="Times New Roman"/>
          <w:b w:val="false"/>
          <w:i w:val="false"/>
          <w:color w:val="000000"/>
          <w:sz w:val="28"/>
        </w:rPr>
        <w:t>
      да</w:t>
      </w:r>
    </w:p>
    <w:bookmarkEnd w:id="1584"/>
    <w:bookmarkStart w:name="z32321" w:id="1585"/>
    <w:p>
      <w:pPr>
        <w:spacing w:after="0"/>
        <w:ind w:left="0"/>
        <w:jc w:val="both"/>
      </w:pPr>
      <w:r>
        <w:rPr>
          <w:rFonts w:ascii="Times New Roman"/>
          <w:b w:val="false"/>
          <w:i w:val="false"/>
          <w:color w:val="000000"/>
          <w:sz w:val="28"/>
        </w:rPr>
        <w:t>
      BNP/pro BNP</w:t>
      </w:r>
    </w:p>
    <w:bookmarkEnd w:id="1585"/>
    <w:bookmarkStart w:name="z32322"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23" w:id="1587"/>
    <w:p>
      <w:pPr>
        <w:spacing w:after="0"/>
        <w:ind w:left="0"/>
        <w:jc w:val="both"/>
      </w:pPr>
      <w:r>
        <w:rPr>
          <w:rFonts w:ascii="Times New Roman"/>
          <w:b w:val="false"/>
          <w:i w:val="false"/>
          <w:color w:val="000000"/>
          <w:sz w:val="28"/>
        </w:rPr>
        <w:t xml:space="preserve">
       нет </w:t>
      </w:r>
    </w:p>
    <w:bookmarkEnd w:id="1587"/>
    <w:bookmarkStart w:name="z32324"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25" w:id="1589"/>
    <w:p>
      <w:pPr>
        <w:spacing w:after="0"/>
        <w:ind w:left="0"/>
        <w:jc w:val="both"/>
      </w:pPr>
      <w:r>
        <w:rPr>
          <w:rFonts w:ascii="Times New Roman"/>
          <w:b w:val="false"/>
          <w:i w:val="false"/>
          <w:color w:val="000000"/>
          <w:sz w:val="28"/>
        </w:rPr>
        <w:t>
      да</w:t>
      </w:r>
    </w:p>
    <w:bookmarkEnd w:id="1589"/>
    <w:bookmarkStart w:name="z32326" w:id="1590"/>
    <w:p>
      <w:pPr>
        <w:spacing w:after="0"/>
        <w:ind w:left="0"/>
        <w:jc w:val="both"/>
      </w:pPr>
      <w:r>
        <w:rPr>
          <w:rFonts w:ascii="Times New Roman"/>
          <w:b w:val="false"/>
          <w:i w:val="false"/>
          <w:color w:val="000000"/>
          <w:sz w:val="28"/>
        </w:rPr>
        <w:t>
      Гемоглобин</w:t>
      </w:r>
    </w:p>
    <w:bookmarkEnd w:id="1590"/>
    <w:bookmarkStart w:name="z32327"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28" w:id="1592"/>
    <w:p>
      <w:pPr>
        <w:spacing w:after="0"/>
        <w:ind w:left="0"/>
        <w:jc w:val="both"/>
      </w:pPr>
      <w:r>
        <w:rPr>
          <w:rFonts w:ascii="Times New Roman"/>
          <w:b w:val="false"/>
          <w:i w:val="false"/>
          <w:color w:val="000000"/>
          <w:sz w:val="28"/>
        </w:rPr>
        <w:t xml:space="preserve">
      нет </w:t>
      </w:r>
    </w:p>
    <w:bookmarkEnd w:id="1592"/>
    <w:bookmarkStart w:name="z32329"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0" w:id="1594"/>
    <w:p>
      <w:pPr>
        <w:spacing w:after="0"/>
        <w:ind w:left="0"/>
        <w:jc w:val="both"/>
      </w:pPr>
      <w:r>
        <w:rPr>
          <w:rFonts w:ascii="Times New Roman"/>
          <w:b w:val="false"/>
          <w:i w:val="false"/>
          <w:color w:val="000000"/>
          <w:sz w:val="28"/>
        </w:rPr>
        <w:t>
      да</w:t>
      </w:r>
    </w:p>
    <w:bookmarkEnd w:id="1594"/>
    <w:bookmarkStart w:name="z32331" w:id="1595"/>
    <w:p>
      <w:pPr>
        <w:spacing w:after="0"/>
        <w:ind w:left="0"/>
        <w:jc w:val="both"/>
      </w:pPr>
      <w:r>
        <w:rPr>
          <w:rFonts w:ascii="Times New Roman"/>
          <w:b w:val="false"/>
          <w:i w:val="false"/>
          <w:color w:val="000000"/>
          <w:sz w:val="28"/>
        </w:rPr>
        <w:t>
      Гематокрит</w:t>
      </w:r>
    </w:p>
    <w:bookmarkEnd w:id="1595"/>
    <w:bookmarkStart w:name="z32332"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3" w:id="1597"/>
    <w:p>
      <w:pPr>
        <w:spacing w:after="0"/>
        <w:ind w:left="0"/>
        <w:jc w:val="both"/>
      </w:pPr>
      <w:r>
        <w:rPr>
          <w:rFonts w:ascii="Times New Roman"/>
          <w:b w:val="false"/>
          <w:i w:val="false"/>
          <w:color w:val="000000"/>
          <w:sz w:val="28"/>
        </w:rPr>
        <w:t xml:space="preserve">
       нет </w:t>
      </w:r>
    </w:p>
    <w:bookmarkEnd w:id="1597"/>
    <w:bookmarkStart w:name="z32334"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5" w:id="1599"/>
    <w:p>
      <w:pPr>
        <w:spacing w:after="0"/>
        <w:ind w:left="0"/>
        <w:jc w:val="both"/>
      </w:pPr>
      <w:r>
        <w:rPr>
          <w:rFonts w:ascii="Times New Roman"/>
          <w:b w:val="false"/>
          <w:i w:val="false"/>
          <w:color w:val="000000"/>
          <w:sz w:val="28"/>
        </w:rPr>
        <w:t xml:space="preserve">
       да Тромбоцит </w:t>
      </w:r>
    </w:p>
    <w:bookmarkEnd w:id="1599"/>
    <w:bookmarkStart w:name="z32336"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7" w:id="1601"/>
    <w:p>
      <w:pPr>
        <w:spacing w:after="0"/>
        <w:ind w:left="0"/>
        <w:jc w:val="both"/>
      </w:pPr>
      <w:r>
        <w:rPr>
          <w:rFonts w:ascii="Times New Roman"/>
          <w:b w:val="false"/>
          <w:i w:val="false"/>
          <w:color w:val="000000"/>
          <w:sz w:val="28"/>
        </w:rPr>
        <w:t xml:space="preserve">
       нет </w:t>
      </w:r>
    </w:p>
    <w:bookmarkEnd w:id="1601"/>
    <w:bookmarkStart w:name="z32338" w:id="1602"/>
    <w:p>
      <w:pPr>
        <w:spacing w:after="0"/>
        <w:ind w:left="0"/>
        <w:jc w:val="both"/>
      </w:pPr>
      <w:r>
        <w:rPr>
          <w:rFonts w:ascii="Times New Roman"/>
          <w:b w:val="false"/>
          <w:i w:val="false"/>
          <w:color w:val="000000"/>
          <w:sz w:val="28"/>
        </w:rPr>
        <w:t xml:space="preserve">
      </w:t>
      </w:r>
    </w:p>
    <w:bookmarkEnd w:id="16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9" w:id="1603"/>
    <w:p>
      <w:pPr>
        <w:spacing w:after="0"/>
        <w:ind w:left="0"/>
        <w:jc w:val="both"/>
      </w:pPr>
      <w:r>
        <w:rPr>
          <w:rFonts w:ascii="Times New Roman"/>
          <w:b w:val="false"/>
          <w:i w:val="false"/>
          <w:color w:val="000000"/>
          <w:sz w:val="28"/>
        </w:rPr>
        <w:t>
      да</w:t>
      </w:r>
    </w:p>
    <w:bookmarkEnd w:id="1603"/>
    <w:bookmarkStart w:name="z32340" w:id="1604"/>
    <w:p>
      <w:pPr>
        <w:spacing w:after="0"/>
        <w:ind w:left="0"/>
        <w:jc w:val="both"/>
      </w:pPr>
      <w:r>
        <w:rPr>
          <w:rFonts w:ascii="Times New Roman"/>
          <w:b w:val="false"/>
          <w:i w:val="false"/>
          <w:color w:val="000000"/>
          <w:sz w:val="28"/>
        </w:rPr>
        <w:t>
      Глюкоза</w:t>
      </w:r>
    </w:p>
    <w:bookmarkEnd w:id="1604"/>
    <w:bookmarkStart w:name="z32341"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42" w:id="1606"/>
    <w:p>
      <w:pPr>
        <w:spacing w:after="0"/>
        <w:ind w:left="0"/>
        <w:jc w:val="both"/>
      </w:pPr>
      <w:r>
        <w:rPr>
          <w:rFonts w:ascii="Times New Roman"/>
          <w:b w:val="false"/>
          <w:i w:val="false"/>
          <w:color w:val="000000"/>
          <w:sz w:val="28"/>
        </w:rPr>
        <w:t xml:space="preserve">
       нет </w:t>
      </w:r>
    </w:p>
    <w:bookmarkEnd w:id="1606"/>
    <w:bookmarkStart w:name="z32343" w:id="1607"/>
    <w:p>
      <w:pPr>
        <w:spacing w:after="0"/>
        <w:ind w:left="0"/>
        <w:jc w:val="both"/>
      </w:pPr>
      <w:r>
        <w:rPr>
          <w:rFonts w:ascii="Times New Roman"/>
          <w:b w:val="false"/>
          <w:i w:val="false"/>
          <w:color w:val="000000"/>
          <w:sz w:val="28"/>
        </w:rPr>
        <w:t xml:space="preserve">
      </w:t>
      </w:r>
    </w:p>
    <w:bookmarkEnd w:id="16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44" w:id="1608"/>
    <w:p>
      <w:pPr>
        <w:spacing w:after="0"/>
        <w:ind w:left="0"/>
        <w:jc w:val="both"/>
      </w:pPr>
      <w:r>
        <w:rPr>
          <w:rFonts w:ascii="Times New Roman"/>
          <w:b w:val="false"/>
          <w:i w:val="false"/>
          <w:color w:val="000000"/>
          <w:sz w:val="28"/>
        </w:rPr>
        <w:t>
      да</w:t>
      </w:r>
    </w:p>
    <w:bookmarkEnd w:id="1608"/>
    <w:bookmarkStart w:name="z32345" w:id="1609"/>
    <w:p>
      <w:pPr>
        <w:spacing w:after="0"/>
        <w:ind w:left="0"/>
        <w:jc w:val="both"/>
      </w:pPr>
      <w:r>
        <w:rPr>
          <w:rFonts w:ascii="Times New Roman"/>
          <w:b w:val="false"/>
          <w:i w:val="false"/>
          <w:color w:val="000000"/>
          <w:sz w:val="28"/>
        </w:rPr>
        <w:t>
      Липидный спектр</w:t>
      </w:r>
    </w:p>
    <w:bookmarkEnd w:id="1609"/>
    <w:bookmarkStart w:name="z32346"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47" w:id="1611"/>
    <w:p>
      <w:pPr>
        <w:spacing w:after="0"/>
        <w:ind w:left="0"/>
        <w:jc w:val="both"/>
      </w:pPr>
      <w:r>
        <w:rPr>
          <w:rFonts w:ascii="Times New Roman"/>
          <w:b w:val="false"/>
          <w:i w:val="false"/>
          <w:color w:val="000000"/>
          <w:sz w:val="28"/>
        </w:rPr>
        <w:t xml:space="preserve">
       нет </w:t>
      </w:r>
    </w:p>
    <w:bookmarkEnd w:id="1611"/>
    <w:bookmarkStart w:name="z32348"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49" w:id="1613"/>
    <w:p>
      <w:pPr>
        <w:spacing w:after="0"/>
        <w:ind w:left="0"/>
        <w:jc w:val="both"/>
      </w:pPr>
      <w:r>
        <w:rPr>
          <w:rFonts w:ascii="Times New Roman"/>
          <w:b w:val="false"/>
          <w:i w:val="false"/>
          <w:color w:val="000000"/>
          <w:sz w:val="28"/>
        </w:rPr>
        <w:t>
      да,</w:t>
      </w:r>
    </w:p>
    <w:bookmarkEnd w:id="1613"/>
    <w:bookmarkStart w:name="z32350" w:id="1614"/>
    <w:p>
      <w:pPr>
        <w:spacing w:after="0"/>
        <w:ind w:left="0"/>
        <w:jc w:val="both"/>
      </w:pPr>
      <w:r>
        <w:rPr>
          <w:rFonts w:ascii="Times New Roman"/>
          <w:b w:val="false"/>
          <w:i w:val="false"/>
          <w:color w:val="000000"/>
          <w:sz w:val="28"/>
        </w:rPr>
        <w:t>
      ЛПНП</w:t>
      </w:r>
    </w:p>
    <w:bookmarkEnd w:id="1614"/>
    <w:bookmarkStart w:name="z32351" w:id="1615"/>
    <w:p>
      <w:pPr>
        <w:spacing w:after="0"/>
        <w:ind w:left="0"/>
        <w:jc w:val="both"/>
      </w:pPr>
      <w:r>
        <w:rPr>
          <w:rFonts w:ascii="Times New Roman"/>
          <w:b w:val="false"/>
          <w:i w:val="false"/>
          <w:color w:val="000000"/>
          <w:sz w:val="28"/>
        </w:rPr>
        <w:t xml:space="preserve">
      </w:t>
      </w:r>
    </w:p>
    <w:bookmarkEnd w:id="16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2" w:id="1616"/>
    <w:p>
      <w:pPr>
        <w:spacing w:after="0"/>
        <w:ind w:left="0"/>
        <w:jc w:val="both"/>
      </w:pPr>
      <w:r>
        <w:rPr>
          <w:rFonts w:ascii="Times New Roman"/>
          <w:b w:val="false"/>
          <w:i w:val="false"/>
          <w:color w:val="000000"/>
          <w:sz w:val="28"/>
        </w:rPr>
        <w:t xml:space="preserve">
       нет </w:t>
      </w:r>
    </w:p>
    <w:bookmarkEnd w:id="1616"/>
    <w:bookmarkStart w:name="z32353" w:id="1617"/>
    <w:p>
      <w:pPr>
        <w:spacing w:after="0"/>
        <w:ind w:left="0"/>
        <w:jc w:val="both"/>
      </w:pPr>
      <w:r>
        <w:rPr>
          <w:rFonts w:ascii="Times New Roman"/>
          <w:b w:val="false"/>
          <w:i w:val="false"/>
          <w:color w:val="000000"/>
          <w:sz w:val="28"/>
        </w:rPr>
        <w:t xml:space="preserve">
      </w:t>
      </w:r>
    </w:p>
    <w:bookmarkEnd w:id="16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4" w:id="1618"/>
    <w:p>
      <w:pPr>
        <w:spacing w:after="0"/>
        <w:ind w:left="0"/>
        <w:jc w:val="both"/>
      </w:pPr>
      <w:r>
        <w:rPr>
          <w:rFonts w:ascii="Times New Roman"/>
          <w:b w:val="false"/>
          <w:i w:val="false"/>
          <w:color w:val="000000"/>
          <w:sz w:val="28"/>
        </w:rPr>
        <w:t>
      да,</w:t>
      </w:r>
    </w:p>
    <w:bookmarkEnd w:id="1618"/>
    <w:bookmarkStart w:name="z32355" w:id="1619"/>
    <w:p>
      <w:pPr>
        <w:spacing w:after="0"/>
        <w:ind w:left="0"/>
        <w:jc w:val="both"/>
      </w:pPr>
      <w:r>
        <w:rPr>
          <w:rFonts w:ascii="Times New Roman"/>
          <w:b w:val="false"/>
          <w:i w:val="false"/>
          <w:color w:val="000000"/>
          <w:sz w:val="28"/>
        </w:rPr>
        <w:t>
      ЛПВП</w:t>
      </w:r>
    </w:p>
    <w:bookmarkEnd w:id="1619"/>
    <w:bookmarkStart w:name="z32356" w:id="1620"/>
    <w:p>
      <w:pPr>
        <w:spacing w:after="0"/>
        <w:ind w:left="0"/>
        <w:jc w:val="both"/>
      </w:pPr>
      <w:r>
        <w:rPr>
          <w:rFonts w:ascii="Times New Roman"/>
          <w:b w:val="false"/>
          <w:i w:val="false"/>
          <w:color w:val="000000"/>
          <w:sz w:val="28"/>
        </w:rPr>
        <w:t xml:space="preserve">
      </w:t>
      </w:r>
    </w:p>
    <w:bookmarkEnd w:id="16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7" w:id="1621"/>
    <w:p>
      <w:pPr>
        <w:spacing w:after="0"/>
        <w:ind w:left="0"/>
        <w:jc w:val="both"/>
      </w:pPr>
      <w:r>
        <w:rPr>
          <w:rFonts w:ascii="Times New Roman"/>
          <w:b w:val="false"/>
          <w:i w:val="false"/>
          <w:color w:val="000000"/>
          <w:sz w:val="28"/>
        </w:rPr>
        <w:t xml:space="preserve">
       нет </w:t>
      </w:r>
    </w:p>
    <w:bookmarkEnd w:id="1621"/>
    <w:bookmarkStart w:name="z32358"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9" w:id="1623"/>
    <w:p>
      <w:pPr>
        <w:spacing w:after="0"/>
        <w:ind w:left="0"/>
        <w:jc w:val="both"/>
      </w:pPr>
      <w:r>
        <w:rPr>
          <w:rFonts w:ascii="Times New Roman"/>
          <w:b w:val="false"/>
          <w:i w:val="false"/>
          <w:color w:val="000000"/>
          <w:sz w:val="28"/>
        </w:rPr>
        <w:t>
      да,</w:t>
      </w:r>
    </w:p>
    <w:bookmarkEnd w:id="1623"/>
    <w:bookmarkStart w:name="z32360" w:id="1624"/>
    <w:p>
      <w:pPr>
        <w:spacing w:after="0"/>
        <w:ind w:left="0"/>
        <w:jc w:val="both"/>
      </w:pPr>
      <w:r>
        <w:rPr>
          <w:rFonts w:ascii="Times New Roman"/>
          <w:b w:val="false"/>
          <w:i w:val="false"/>
          <w:color w:val="000000"/>
          <w:sz w:val="28"/>
        </w:rPr>
        <w:t>
      ТГ</w:t>
      </w:r>
    </w:p>
    <w:bookmarkEnd w:id="1624"/>
    <w:bookmarkStart w:name="z32361"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62" w:id="1626"/>
    <w:p>
      <w:pPr>
        <w:spacing w:after="0"/>
        <w:ind w:left="0"/>
        <w:jc w:val="both"/>
      </w:pPr>
      <w:r>
        <w:rPr>
          <w:rFonts w:ascii="Times New Roman"/>
          <w:b w:val="false"/>
          <w:i w:val="false"/>
          <w:color w:val="000000"/>
          <w:sz w:val="28"/>
        </w:rPr>
        <w:t xml:space="preserve">
       нет </w:t>
      </w:r>
    </w:p>
    <w:bookmarkEnd w:id="1626"/>
    <w:bookmarkStart w:name="z32363"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64" w:id="1628"/>
    <w:p>
      <w:pPr>
        <w:spacing w:after="0"/>
        <w:ind w:left="0"/>
        <w:jc w:val="both"/>
      </w:pPr>
      <w:r>
        <w:rPr>
          <w:rFonts w:ascii="Times New Roman"/>
          <w:b w:val="false"/>
          <w:i w:val="false"/>
          <w:color w:val="000000"/>
          <w:sz w:val="28"/>
        </w:rPr>
        <w:t>
      да)</w:t>
      </w:r>
    </w:p>
    <w:bookmarkEnd w:id="1628"/>
    <w:bookmarkStart w:name="z32365" w:id="1629"/>
    <w:p>
      <w:pPr>
        <w:spacing w:after="0"/>
        <w:ind w:left="0"/>
        <w:jc w:val="both"/>
      </w:pPr>
      <w:r>
        <w:rPr>
          <w:rFonts w:ascii="Times New Roman"/>
          <w:b w:val="false"/>
          <w:i w:val="false"/>
          <w:color w:val="000000"/>
          <w:sz w:val="28"/>
        </w:rPr>
        <w:t>
      Креатинин</w:t>
      </w:r>
    </w:p>
    <w:bookmarkEnd w:id="1629"/>
    <w:bookmarkStart w:name="z32366"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67" w:id="1631"/>
    <w:p>
      <w:pPr>
        <w:spacing w:after="0"/>
        <w:ind w:left="0"/>
        <w:jc w:val="both"/>
      </w:pPr>
      <w:r>
        <w:rPr>
          <w:rFonts w:ascii="Times New Roman"/>
          <w:b w:val="false"/>
          <w:i w:val="false"/>
          <w:color w:val="000000"/>
          <w:sz w:val="28"/>
        </w:rPr>
        <w:t xml:space="preserve">
      нет </w:t>
      </w:r>
    </w:p>
    <w:bookmarkEnd w:id="1631"/>
    <w:bookmarkStart w:name="z32368"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69" w:id="1633"/>
    <w:p>
      <w:pPr>
        <w:spacing w:after="0"/>
        <w:ind w:left="0"/>
        <w:jc w:val="both"/>
      </w:pPr>
      <w:r>
        <w:rPr>
          <w:rFonts w:ascii="Times New Roman"/>
          <w:b w:val="false"/>
          <w:i w:val="false"/>
          <w:color w:val="000000"/>
          <w:sz w:val="28"/>
        </w:rPr>
        <w:t xml:space="preserve">
      да </w:t>
      </w:r>
    </w:p>
    <w:bookmarkEnd w:id="1633"/>
    <w:bookmarkStart w:name="z32370" w:id="1634"/>
    <w:p>
      <w:pPr>
        <w:spacing w:after="0"/>
        <w:ind w:left="0"/>
        <w:jc w:val="both"/>
      </w:pPr>
      <w:r>
        <w:rPr>
          <w:rFonts w:ascii="Times New Roman"/>
          <w:b w:val="false"/>
          <w:i w:val="false"/>
          <w:color w:val="000000"/>
          <w:sz w:val="28"/>
        </w:rPr>
        <w:t xml:space="preserve">
      </w:t>
      </w:r>
    </w:p>
    <w:bookmarkEnd w:id="16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1" w:id="1635"/>
    <w:p>
      <w:pPr>
        <w:spacing w:after="0"/>
        <w:ind w:left="0"/>
        <w:jc w:val="both"/>
      </w:pPr>
      <w:r>
        <w:rPr>
          <w:rFonts w:ascii="Times New Roman"/>
          <w:b w:val="false"/>
          <w:i w:val="false"/>
          <w:color w:val="000000"/>
          <w:sz w:val="28"/>
        </w:rPr>
        <w:t>
      мкмоль/л</w:t>
      </w:r>
    </w:p>
    <w:bookmarkEnd w:id="1635"/>
    <w:bookmarkStart w:name="z32372" w:id="1636"/>
    <w:p>
      <w:pPr>
        <w:spacing w:after="0"/>
        <w:ind w:left="0"/>
        <w:jc w:val="both"/>
      </w:pPr>
      <w:r>
        <w:rPr>
          <w:rFonts w:ascii="Times New Roman"/>
          <w:b w:val="false"/>
          <w:i w:val="false"/>
          <w:color w:val="000000"/>
          <w:sz w:val="28"/>
        </w:rPr>
        <w:t>
      Скорость клубочковой фильтрации креатинина _________ (автоматический расчет)</w:t>
      </w:r>
    </w:p>
    <w:bookmarkEnd w:id="1636"/>
    <w:bookmarkStart w:name="z32373" w:id="1637"/>
    <w:p>
      <w:pPr>
        <w:spacing w:after="0"/>
        <w:ind w:left="0"/>
        <w:jc w:val="both"/>
      </w:pPr>
      <w:r>
        <w:rPr>
          <w:rFonts w:ascii="Times New Roman"/>
          <w:b w:val="false"/>
          <w:i w:val="false"/>
          <w:color w:val="000000"/>
          <w:sz w:val="28"/>
        </w:rPr>
        <w:t>
      Калий</w:t>
      </w:r>
    </w:p>
    <w:bookmarkEnd w:id="1637"/>
    <w:bookmarkStart w:name="z32374" w:id="1638"/>
    <w:p>
      <w:pPr>
        <w:spacing w:after="0"/>
        <w:ind w:left="0"/>
        <w:jc w:val="both"/>
      </w:pPr>
      <w:r>
        <w:rPr>
          <w:rFonts w:ascii="Times New Roman"/>
          <w:b w:val="false"/>
          <w:i w:val="false"/>
          <w:color w:val="000000"/>
          <w:sz w:val="28"/>
        </w:rPr>
        <w:t xml:space="preserve">
      </w:t>
      </w:r>
    </w:p>
    <w:bookmarkEnd w:id="16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5" w:id="1639"/>
    <w:p>
      <w:pPr>
        <w:spacing w:after="0"/>
        <w:ind w:left="0"/>
        <w:jc w:val="both"/>
      </w:pPr>
      <w:r>
        <w:rPr>
          <w:rFonts w:ascii="Times New Roman"/>
          <w:b w:val="false"/>
          <w:i w:val="false"/>
          <w:color w:val="000000"/>
          <w:sz w:val="28"/>
        </w:rPr>
        <w:t xml:space="preserve">
      нет </w:t>
      </w:r>
    </w:p>
    <w:bookmarkEnd w:id="1639"/>
    <w:bookmarkStart w:name="z32376"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7" w:id="1641"/>
    <w:p>
      <w:pPr>
        <w:spacing w:after="0"/>
        <w:ind w:left="0"/>
        <w:jc w:val="both"/>
      </w:pPr>
      <w:r>
        <w:rPr>
          <w:rFonts w:ascii="Times New Roman"/>
          <w:b w:val="false"/>
          <w:i w:val="false"/>
          <w:color w:val="000000"/>
          <w:sz w:val="28"/>
        </w:rPr>
        <w:t>
      да</w:t>
      </w:r>
    </w:p>
    <w:bookmarkEnd w:id="1641"/>
    <w:bookmarkStart w:name="z32378" w:id="1642"/>
    <w:p>
      <w:pPr>
        <w:spacing w:after="0"/>
        <w:ind w:left="0"/>
        <w:jc w:val="both"/>
      </w:pPr>
      <w:r>
        <w:rPr>
          <w:rFonts w:ascii="Times New Roman"/>
          <w:b w:val="false"/>
          <w:i w:val="false"/>
          <w:color w:val="000000"/>
          <w:sz w:val="28"/>
        </w:rPr>
        <w:t>
      Магний</w:t>
      </w:r>
    </w:p>
    <w:bookmarkEnd w:id="1642"/>
    <w:bookmarkStart w:name="z32379"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0" w:id="1644"/>
    <w:p>
      <w:pPr>
        <w:spacing w:after="0"/>
        <w:ind w:left="0"/>
        <w:jc w:val="both"/>
      </w:pPr>
      <w:r>
        <w:rPr>
          <w:rFonts w:ascii="Times New Roman"/>
          <w:b w:val="false"/>
          <w:i w:val="false"/>
          <w:color w:val="000000"/>
          <w:sz w:val="28"/>
        </w:rPr>
        <w:t xml:space="preserve">
      нет </w:t>
      </w:r>
    </w:p>
    <w:bookmarkEnd w:id="1644"/>
    <w:bookmarkStart w:name="z32381"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2" w:id="1646"/>
    <w:p>
      <w:pPr>
        <w:spacing w:after="0"/>
        <w:ind w:left="0"/>
        <w:jc w:val="both"/>
      </w:pPr>
      <w:r>
        <w:rPr>
          <w:rFonts w:ascii="Times New Roman"/>
          <w:b w:val="false"/>
          <w:i w:val="false"/>
          <w:color w:val="000000"/>
          <w:sz w:val="28"/>
        </w:rPr>
        <w:t>
      да</w:t>
      </w:r>
    </w:p>
    <w:bookmarkEnd w:id="1646"/>
    <w:bookmarkStart w:name="z32383" w:id="1647"/>
    <w:p>
      <w:pPr>
        <w:spacing w:after="0"/>
        <w:ind w:left="0"/>
        <w:jc w:val="both"/>
      </w:pPr>
      <w:r>
        <w:rPr>
          <w:rFonts w:ascii="Times New Roman"/>
          <w:b w:val="false"/>
          <w:i w:val="false"/>
          <w:color w:val="000000"/>
          <w:sz w:val="28"/>
        </w:rPr>
        <w:t>
      Кальций</w:t>
      </w:r>
    </w:p>
    <w:bookmarkEnd w:id="1647"/>
    <w:bookmarkStart w:name="z32384" w:id="1648"/>
    <w:p>
      <w:pPr>
        <w:spacing w:after="0"/>
        <w:ind w:left="0"/>
        <w:jc w:val="both"/>
      </w:pPr>
      <w:r>
        <w:rPr>
          <w:rFonts w:ascii="Times New Roman"/>
          <w:b w:val="false"/>
          <w:i w:val="false"/>
          <w:color w:val="000000"/>
          <w:sz w:val="28"/>
        </w:rPr>
        <w:t xml:space="preserve">
      </w:t>
      </w:r>
    </w:p>
    <w:bookmarkEnd w:id="16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5" w:id="1649"/>
    <w:p>
      <w:pPr>
        <w:spacing w:after="0"/>
        <w:ind w:left="0"/>
        <w:jc w:val="both"/>
      </w:pPr>
      <w:r>
        <w:rPr>
          <w:rFonts w:ascii="Times New Roman"/>
          <w:b w:val="false"/>
          <w:i w:val="false"/>
          <w:color w:val="000000"/>
          <w:sz w:val="28"/>
        </w:rPr>
        <w:t xml:space="preserve">
      нет </w:t>
      </w:r>
    </w:p>
    <w:bookmarkEnd w:id="1649"/>
    <w:bookmarkStart w:name="z32386" w:id="1650"/>
    <w:p>
      <w:pPr>
        <w:spacing w:after="0"/>
        <w:ind w:left="0"/>
        <w:jc w:val="both"/>
      </w:pPr>
      <w:r>
        <w:rPr>
          <w:rFonts w:ascii="Times New Roman"/>
          <w:b w:val="false"/>
          <w:i w:val="false"/>
          <w:color w:val="000000"/>
          <w:sz w:val="28"/>
        </w:rPr>
        <w:t xml:space="preserve">
      </w:t>
      </w:r>
    </w:p>
    <w:bookmarkEnd w:id="16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7" w:id="1651"/>
    <w:p>
      <w:pPr>
        <w:spacing w:after="0"/>
        <w:ind w:left="0"/>
        <w:jc w:val="both"/>
      </w:pPr>
      <w:r>
        <w:rPr>
          <w:rFonts w:ascii="Times New Roman"/>
          <w:b w:val="false"/>
          <w:i w:val="false"/>
          <w:color w:val="000000"/>
          <w:sz w:val="28"/>
        </w:rPr>
        <w:t>
      да</w:t>
      </w:r>
    </w:p>
    <w:bookmarkEnd w:id="1651"/>
    <w:bookmarkStart w:name="z32388" w:id="1652"/>
    <w:p>
      <w:pPr>
        <w:spacing w:after="0"/>
        <w:ind w:left="0"/>
        <w:jc w:val="both"/>
      </w:pPr>
      <w:r>
        <w:rPr>
          <w:rFonts w:ascii="Times New Roman"/>
          <w:b w:val="false"/>
          <w:i w:val="false"/>
          <w:color w:val="000000"/>
          <w:sz w:val="28"/>
        </w:rPr>
        <w:t>
      10. Инструментальные методы исследования ЭКГ (при поступлении/ в динамике)</w:t>
      </w:r>
    </w:p>
    <w:bookmarkEnd w:id="1652"/>
    <w:bookmarkStart w:name="z32389" w:id="1653"/>
    <w:p>
      <w:pPr>
        <w:spacing w:after="0"/>
        <w:ind w:left="0"/>
        <w:jc w:val="both"/>
      </w:pPr>
      <w:r>
        <w:rPr>
          <w:rFonts w:ascii="Times New Roman"/>
          <w:b w:val="false"/>
          <w:i w:val="false"/>
          <w:color w:val="000000"/>
          <w:sz w:val="28"/>
        </w:rPr>
        <w:t xml:space="preserve">
      </w:t>
      </w:r>
    </w:p>
    <w:bookmarkEnd w:id="16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0" w:id="1654"/>
    <w:p>
      <w:pPr>
        <w:spacing w:after="0"/>
        <w:ind w:left="0"/>
        <w:jc w:val="both"/>
      </w:pPr>
      <w:r>
        <w:rPr>
          <w:rFonts w:ascii="Times New Roman"/>
          <w:b w:val="false"/>
          <w:i w:val="false"/>
          <w:color w:val="000000"/>
          <w:sz w:val="28"/>
        </w:rPr>
        <w:t xml:space="preserve">
      нет </w:t>
      </w:r>
    </w:p>
    <w:bookmarkEnd w:id="1654"/>
    <w:bookmarkStart w:name="z32391"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2" w:id="1656"/>
    <w:p>
      <w:pPr>
        <w:spacing w:after="0"/>
        <w:ind w:left="0"/>
        <w:jc w:val="both"/>
      </w:pPr>
      <w:r>
        <w:rPr>
          <w:rFonts w:ascii="Times New Roman"/>
          <w:b w:val="false"/>
          <w:i w:val="false"/>
          <w:color w:val="000000"/>
          <w:sz w:val="28"/>
        </w:rPr>
        <w:t>
      да</w:t>
      </w:r>
    </w:p>
    <w:bookmarkEnd w:id="1656"/>
    <w:bookmarkStart w:name="z32393" w:id="1657"/>
    <w:p>
      <w:pPr>
        <w:spacing w:after="0"/>
        <w:ind w:left="0"/>
        <w:jc w:val="both"/>
      </w:pPr>
      <w:r>
        <w:rPr>
          <w:rFonts w:ascii="Times New Roman"/>
          <w:b w:val="false"/>
          <w:i w:val="false"/>
          <w:color w:val="000000"/>
          <w:sz w:val="28"/>
        </w:rPr>
        <w:t>
      Ритм</w:t>
      </w:r>
    </w:p>
    <w:bookmarkEnd w:id="1657"/>
    <w:bookmarkStart w:name="z32394" w:id="1658"/>
    <w:p>
      <w:pPr>
        <w:spacing w:after="0"/>
        <w:ind w:left="0"/>
        <w:jc w:val="both"/>
      </w:pPr>
      <w:r>
        <w:rPr>
          <w:rFonts w:ascii="Times New Roman"/>
          <w:b w:val="false"/>
          <w:i w:val="false"/>
          <w:color w:val="000000"/>
          <w:sz w:val="28"/>
        </w:rPr>
        <w:t xml:space="preserve">
      </w:t>
      </w:r>
    </w:p>
    <w:bookmarkEnd w:id="16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5" w:id="1659"/>
    <w:p>
      <w:pPr>
        <w:spacing w:after="0"/>
        <w:ind w:left="0"/>
        <w:jc w:val="both"/>
      </w:pPr>
      <w:r>
        <w:rPr>
          <w:rFonts w:ascii="Times New Roman"/>
          <w:b w:val="false"/>
          <w:i w:val="false"/>
          <w:color w:val="000000"/>
          <w:sz w:val="28"/>
        </w:rPr>
        <w:t xml:space="preserve">
      синусовый </w:t>
      </w:r>
    </w:p>
    <w:bookmarkEnd w:id="1659"/>
    <w:bookmarkStart w:name="z32396"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7" w:id="1661"/>
    <w:p>
      <w:pPr>
        <w:spacing w:after="0"/>
        <w:ind w:left="0"/>
        <w:jc w:val="both"/>
      </w:pPr>
      <w:r>
        <w:rPr>
          <w:rFonts w:ascii="Times New Roman"/>
          <w:b w:val="false"/>
          <w:i w:val="false"/>
          <w:color w:val="000000"/>
          <w:sz w:val="28"/>
        </w:rPr>
        <w:t xml:space="preserve">
      фибрилляция предсердий </w:t>
      </w:r>
    </w:p>
    <w:bookmarkEnd w:id="1661"/>
    <w:bookmarkStart w:name="z32398" w:id="1662"/>
    <w:p>
      <w:pPr>
        <w:spacing w:after="0"/>
        <w:ind w:left="0"/>
        <w:jc w:val="both"/>
      </w:pPr>
      <w:r>
        <w:rPr>
          <w:rFonts w:ascii="Times New Roman"/>
          <w:b w:val="false"/>
          <w:i w:val="false"/>
          <w:color w:val="000000"/>
          <w:sz w:val="28"/>
        </w:rPr>
        <w:t xml:space="preserve">
      </w:t>
      </w:r>
    </w:p>
    <w:bookmarkEnd w:id="16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9" w:id="1663"/>
    <w:p>
      <w:pPr>
        <w:spacing w:after="0"/>
        <w:ind w:left="0"/>
        <w:jc w:val="both"/>
      </w:pPr>
      <w:r>
        <w:rPr>
          <w:rFonts w:ascii="Times New Roman"/>
          <w:b w:val="false"/>
          <w:i w:val="false"/>
          <w:color w:val="000000"/>
          <w:sz w:val="28"/>
        </w:rPr>
        <w:t xml:space="preserve">
      ритм электрокардиостимулятора (ЭКС) </w:t>
      </w:r>
    </w:p>
    <w:bookmarkEnd w:id="1663"/>
    <w:bookmarkStart w:name="z32400" w:id="1664"/>
    <w:p>
      <w:pPr>
        <w:spacing w:after="0"/>
        <w:ind w:left="0"/>
        <w:jc w:val="both"/>
      </w:pPr>
      <w:r>
        <w:rPr>
          <w:rFonts w:ascii="Times New Roman"/>
          <w:b w:val="false"/>
          <w:i w:val="false"/>
          <w:color w:val="000000"/>
          <w:sz w:val="28"/>
        </w:rPr>
        <w:t xml:space="preserve">
      </w:t>
      </w:r>
    </w:p>
    <w:bookmarkEnd w:id="16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1" w:id="1665"/>
    <w:p>
      <w:pPr>
        <w:spacing w:after="0"/>
        <w:ind w:left="0"/>
        <w:jc w:val="both"/>
      </w:pPr>
      <w:r>
        <w:rPr>
          <w:rFonts w:ascii="Times New Roman"/>
          <w:b w:val="false"/>
          <w:i w:val="false"/>
          <w:color w:val="000000"/>
          <w:sz w:val="28"/>
        </w:rPr>
        <w:t xml:space="preserve">
      др. </w:t>
      </w:r>
    </w:p>
    <w:bookmarkEnd w:id="1665"/>
    <w:bookmarkStart w:name="z32402" w:id="1666"/>
    <w:p>
      <w:pPr>
        <w:spacing w:after="0"/>
        <w:ind w:left="0"/>
        <w:jc w:val="both"/>
      </w:pPr>
      <w:r>
        <w:rPr>
          <w:rFonts w:ascii="Times New Roman"/>
          <w:b w:val="false"/>
          <w:i w:val="false"/>
          <w:color w:val="000000"/>
          <w:sz w:val="28"/>
        </w:rPr>
        <w:t xml:space="preserve">
      </w:t>
      </w:r>
    </w:p>
    <w:bookmarkEnd w:id="16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3" w:id="1667"/>
    <w:p>
      <w:pPr>
        <w:spacing w:after="0"/>
        <w:ind w:left="0"/>
        <w:jc w:val="both"/>
      </w:pPr>
      <w:r>
        <w:rPr>
          <w:rFonts w:ascii="Times New Roman"/>
          <w:b w:val="false"/>
          <w:i w:val="false"/>
          <w:color w:val="000000"/>
          <w:sz w:val="28"/>
        </w:rPr>
        <w:t xml:space="preserve">
      неизвестно QRS </w:t>
      </w:r>
    </w:p>
    <w:bookmarkEnd w:id="1667"/>
    <w:bookmarkStart w:name="z32404"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5" w:id="1669"/>
    <w:p>
      <w:pPr>
        <w:spacing w:after="0"/>
        <w:ind w:left="0"/>
        <w:jc w:val="both"/>
      </w:pPr>
      <w:r>
        <w:rPr>
          <w:rFonts w:ascii="Times New Roman"/>
          <w:b w:val="false"/>
          <w:i w:val="false"/>
          <w:color w:val="000000"/>
          <w:sz w:val="28"/>
        </w:rPr>
        <w:t xml:space="preserve">
      норма </w:t>
      </w:r>
    </w:p>
    <w:bookmarkEnd w:id="1669"/>
    <w:bookmarkStart w:name="z32406" w:id="1670"/>
    <w:p>
      <w:pPr>
        <w:spacing w:after="0"/>
        <w:ind w:left="0"/>
        <w:jc w:val="both"/>
      </w:pPr>
      <w:r>
        <w:rPr>
          <w:rFonts w:ascii="Times New Roman"/>
          <w:b w:val="false"/>
          <w:i w:val="false"/>
          <w:color w:val="000000"/>
          <w:sz w:val="28"/>
        </w:rPr>
        <w:t xml:space="preserve">
      </w:t>
      </w:r>
    </w:p>
    <w:bookmarkEnd w:id="16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7" w:id="1671"/>
    <w:p>
      <w:pPr>
        <w:spacing w:after="0"/>
        <w:ind w:left="0"/>
        <w:jc w:val="both"/>
      </w:pPr>
      <w:r>
        <w:rPr>
          <w:rFonts w:ascii="Times New Roman"/>
          <w:b w:val="false"/>
          <w:i w:val="false"/>
          <w:color w:val="000000"/>
          <w:sz w:val="28"/>
        </w:rPr>
        <w:t xml:space="preserve">
      блокада левой ножки пучка Гиса (БЛНПГ) </w:t>
      </w:r>
    </w:p>
    <w:bookmarkEnd w:id="1671"/>
    <w:bookmarkStart w:name="z32408" w:id="1672"/>
    <w:p>
      <w:pPr>
        <w:spacing w:after="0"/>
        <w:ind w:left="0"/>
        <w:jc w:val="both"/>
      </w:pPr>
      <w:r>
        <w:rPr>
          <w:rFonts w:ascii="Times New Roman"/>
          <w:b w:val="false"/>
          <w:i w:val="false"/>
          <w:color w:val="000000"/>
          <w:sz w:val="28"/>
        </w:rPr>
        <w:t xml:space="preserve">
      </w:t>
      </w:r>
    </w:p>
    <w:bookmarkEnd w:id="16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09" w:id="1673"/>
    <w:p>
      <w:pPr>
        <w:spacing w:after="0"/>
        <w:ind w:left="0"/>
        <w:jc w:val="both"/>
      </w:pPr>
      <w:r>
        <w:rPr>
          <w:rFonts w:ascii="Times New Roman"/>
          <w:b w:val="false"/>
          <w:i w:val="false"/>
          <w:color w:val="000000"/>
          <w:sz w:val="28"/>
        </w:rPr>
        <w:t xml:space="preserve">
      блокада правой ножки пучка Гиса (БПНПГ) </w:t>
      </w:r>
    </w:p>
    <w:bookmarkEnd w:id="1673"/>
    <w:bookmarkStart w:name="z32410"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1" w:id="1675"/>
    <w:p>
      <w:pPr>
        <w:spacing w:after="0"/>
        <w:ind w:left="0"/>
        <w:jc w:val="both"/>
      </w:pPr>
      <w:r>
        <w:rPr>
          <w:rFonts w:ascii="Times New Roman"/>
          <w:b w:val="false"/>
          <w:i w:val="false"/>
          <w:color w:val="000000"/>
          <w:sz w:val="28"/>
        </w:rPr>
        <w:t xml:space="preserve">
      др. </w:t>
      </w:r>
    </w:p>
    <w:bookmarkEnd w:id="1675"/>
    <w:bookmarkStart w:name="z32412" w:id="1676"/>
    <w:p>
      <w:pPr>
        <w:spacing w:after="0"/>
        <w:ind w:left="0"/>
        <w:jc w:val="both"/>
      </w:pPr>
      <w:r>
        <w:rPr>
          <w:rFonts w:ascii="Times New Roman"/>
          <w:b w:val="false"/>
          <w:i w:val="false"/>
          <w:color w:val="000000"/>
          <w:sz w:val="28"/>
        </w:rPr>
        <w:t xml:space="preserve">
      </w:t>
      </w:r>
    </w:p>
    <w:bookmarkEnd w:id="16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3" w:id="1677"/>
    <w:p>
      <w:pPr>
        <w:spacing w:after="0"/>
        <w:ind w:left="0"/>
        <w:jc w:val="both"/>
      </w:pPr>
      <w:r>
        <w:rPr>
          <w:rFonts w:ascii="Times New Roman"/>
          <w:b w:val="false"/>
          <w:i w:val="false"/>
          <w:color w:val="000000"/>
          <w:sz w:val="28"/>
        </w:rPr>
        <w:t>
      неизвестно</w:t>
      </w:r>
    </w:p>
    <w:bookmarkEnd w:id="1677"/>
    <w:bookmarkStart w:name="z32414" w:id="1678"/>
    <w:p>
      <w:pPr>
        <w:spacing w:after="0"/>
        <w:ind w:left="0"/>
        <w:jc w:val="both"/>
      </w:pPr>
      <w:r>
        <w:rPr>
          <w:rFonts w:ascii="Times New Roman"/>
          <w:b w:val="false"/>
          <w:i w:val="false"/>
          <w:color w:val="000000"/>
          <w:sz w:val="28"/>
        </w:rPr>
        <w:t>
      ST Т</w:t>
      </w:r>
    </w:p>
    <w:bookmarkEnd w:id="1678"/>
    <w:bookmarkStart w:name="z32415" w:id="1679"/>
    <w:p>
      <w:pPr>
        <w:spacing w:after="0"/>
        <w:ind w:left="0"/>
        <w:jc w:val="both"/>
      </w:pPr>
      <w:r>
        <w:rPr>
          <w:rFonts w:ascii="Times New Roman"/>
          <w:b w:val="false"/>
          <w:i w:val="false"/>
          <w:color w:val="000000"/>
          <w:sz w:val="28"/>
        </w:rPr>
        <w:t xml:space="preserve">
      </w:t>
      </w:r>
    </w:p>
    <w:bookmarkEnd w:id="16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6" w:id="1680"/>
    <w:p>
      <w:pPr>
        <w:spacing w:after="0"/>
        <w:ind w:left="0"/>
        <w:jc w:val="both"/>
      </w:pPr>
      <w:r>
        <w:rPr>
          <w:rFonts w:ascii="Times New Roman"/>
          <w:b w:val="false"/>
          <w:i w:val="false"/>
          <w:color w:val="000000"/>
          <w:sz w:val="28"/>
        </w:rPr>
        <w:t xml:space="preserve">
      с подъемом сегмента ST </w:t>
      </w:r>
    </w:p>
    <w:bookmarkEnd w:id="1680"/>
    <w:bookmarkStart w:name="z32417" w:id="1681"/>
    <w:p>
      <w:pPr>
        <w:spacing w:after="0"/>
        <w:ind w:left="0"/>
        <w:jc w:val="both"/>
      </w:pPr>
      <w:r>
        <w:rPr>
          <w:rFonts w:ascii="Times New Roman"/>
          <w:b w:val="false"/>
          <w:i w:val="false"/>
          <w:color w:val="000000"/>
          <w:sz w:val="28"/>
        </w:rPr>
        <w:t xml:space="preserve">
      </w:t>
      </w:r>
    </w:p>
    <w:bookmarkEnd w:id="16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8" w:id="1682"/>
    <w:p>
      <w:pPr>
        <w:spacing w:after="0"/>
        <w:ind w:left="0"/>
        <w:jc w:val="both"/>
      </w:pPr>
      <w:r>
        <w:rPr>
          <w:rFonts w:ascii="Times New Roman"/>
          <w:b w:val="false"/>
          <w:i w:val="false"/>
          <w:color w:val="000000"/>
          <w:sz w:val="28"/>
        </w:rPr>
        <w:t xml:space="preserve">
      без подъема сегмента ST </w:t>
      </w:r>
    </w:p>
    <w:bookmarkEnd w:id="1682"/>
    <w:bookmarkStart w:name="z32419" w:id="1683"/>
    <w:p>
      <w:pPr>
        <w:spacing w:after="0"/>
        <w:ind w:left="0"/>
        <w:jc w:val="both"/>
      </w:pPr>
      <w:r>
        <w:rPr>
          <w:rFonts w:ascii="Times New Roman"/>
          <w:b w:val="false"/>
          <w:i w:val="false"/>
          <w:color w:val="000000"/>
          <w:sz w:val="28"/>
        </w:rPr>
        <w:t xml:space="preserve">
      </w:t>
      </w:r>
    </w:p>
    <w:bookmarkEnd w:id="16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20" w:id="1684"/>
    <w:p>
      <w:pPr>
        <w:spacing w:after="0"/>
        <w:ind w:left="0"/>
        <w:jc w:val="both"/>
      </w:pPr>
      <w:r>
        <w:rPr>
          <w:rFonts w:ascii="Times New Roman"/>
          <w:b w:val="false"/>
          <w:i w:val="false"/>
          <w:color w:val="000000"/>
          <w:sz w:val="28"/>
        </w:rPr>
        <w:t xml:space="preserve">
      инверсия зубца Т </w:t>
      </w:r>
    </w:p>
    <w:bookmarkEnd w:id="1684"/>
    <w:bookmarkStart w:name="z32421" w:id="1685"/>
    <w:p>
      <w:pPr>
        <w:spacing w:after="0"/>
        <w:ind w:left="0"/>
        <w:jc w:val="both"/>
      </w:pPr>
      <w:r>
        <w:rPr>
          <w:rFonts w:ascii="Times New Roman"/>
          <w:b w:val="false"/>
          <w:i w:val="false"/>
          <w:color w:val="000000"/>
          <w:sz w:val="28"/>
        </w:rPr>
        <w:t xml:space="preserve">
      </w:t>
      </w:r>
    </w:p>
    <w:bookmarkEnd w:id="16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22" w:id="1686"/>
    <w:p>
      <w:pPr>
        <w:spacing w:after="0"/>
        <w:ind w:left="0"/>
        <w:jc w:val="both"/>
      </w:pPr>
      <w:r>
        <w:rPr>
          <w:rFonts w:ascii="Times New Roman"/>
          <w:b w:val="false"/>
          <w:i w:val="false"/>
          <w:color w:val="000000"/>
          <w:sz w:val="28"/>
        </w:rPr>
        <w:t xml:space="preserve">
      нормальная ЭКГ </w:t>
      </w:r>
    </w:p>
    <w:bookmarkEnd w:id="1686"/>
    <w:bookmarkStart w:name="z32423" w:id="1687"/>
    <w:p>
      <w:pPr>
        <w:spacing w:after="0"/>
        <w:ind w:left="0"/>
        <w:jc w:val="both"/>
      </w:pPr>
      <w:r>
        <w:rPr>
          <w:rFonts w:ascii="Times New Roman"/>
          <w:b w:val="false"/>
          <w:i w:val="false"/>
          <w:color w:val="000000"/>
          <w:sz w:val="28"/>
        </w:rPr>
        <w:t xml:space="preserve">
      </w:t>
      </w:r>
    </w:p>
    <w:bookmarkEnd w:id="1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24" w:id="1688"/>
    <w:p>
      <w:pPr>
        <w:spacing w:after="0"/>
        <w:ind w:left="0"/>
        <w:jc w:val="both"/>
      </w:pPr>
      <w:r>
        <w:rPr>
          <w:rFonts w:ascii="Times New Roman"/>
          <w:b w:val="false"/>
          <w:i w:val="false"/>
          <w:color w:val="000000"/>
          <w:sz w:val="28"/>
        </w:rPr>
        <w:t xml:space="preserve">
      др. </w:t>
      </w:r>
    </w:p>
    <w:bookmarkEnd w:id="1688"/>
    <w:bookmarkStart w:name="z32425" w:id="1689"/>
    <w:p>
      <w:pPr>
        <w:spacing w:after="0"/>
        <w:ind w:left="0"/>
        <w:jc w:val="both"/>
      </w:pPr>
      <w:r>
        <w:rPr>
          <w:rFonts w:ascii="Times New Roman"/>
          <w:b w:val="false"/>
          <w:i w:val="false"/>
          <w:color w:val="000000"/>
          <w:sz w:val="28"/>
        </w:rPr>
        <w:t xml:space="preserve">
      </w:t>
      </w:r>
    </w:p>
    <w:bookmarkEnd w:id="1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26" w:id="1690"/>
    <w:p>
      <w:pPr>
        <w:spacing w:after="0"/>
        <w:ind w:left="0"/>
        <w:jc w:val="both"/>
      </w:pPr>
      <w:r>
        <w:rPr>
          <w:rFonts w:ascii="Times New Roman"/>
          <w:b w:val="false"/>
          <w:i w:val="false"/>
          <w:color w:val="000000"/>
          <w:sz w:val="28"/>
        </w:rPr>
        <w:t>
      неизвестно</w:t>
      </w:r>
    </w:p>
    <w:bookmarkEnd w:id="1690"/>
    <w:bookmarkStart w:name="z32427" w:id="1691"/>
    <w:p>
      <w:pPr>
        <w:spacing w:after="0"/>
        <w:ind w:left="0"/>
        <w:jc w:val="both"/>
      </w:pPr>
      <w:r>
        <w:rPr>
          <w:rFonts w:ascii="Times New Roman"/>
          <w:b w:val="false"/>
          <w:i w:val="false"/>
          <w:color w:val="000000"/>
          <w:sz w:val="28"/>
        </w:rPr>
        <w:t>
      ЭхоКГ (при поступлении)</w:t>
      </w:r>
    </w:p>
    <w:bookmarkEnd w:id="1691"/>
    <w:bookmarkStart w:name="z32428" w:id="1692"/>
    <w:p>
      <w:pPr>
        <w:spacing w:after="0"/>
        <w:ind w:left="0"/>
        <w:jc w:val="both"/>
      </w:pPr>
      <w:r>
        <w:rPr>
          <w:rFonts w:ascii="Times New Roman"/>
          <w:b w:val="false"/>
          <w:i w:val="false"/>
          <w:color w:val="000000"/>
          <w:sz w:val="28"/>
        </w:rPr>
        <w:t xml:space="preserve">
      </w:t>
      </w:r>
    </w:p>
    <w:bookmarkEnd w:id="16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29" w:id="1693"/>
    <w:p>
      <w:pPr>
        <w:spacing w:after="0"/>
        <w:ind w:left="0"/>
        <w:jc w:val="both"/>
      </w:pPr>
      <w:r>
        <w:rPr>
          <w:rFonts w:ascii="Times New Roman"/>
          <w:b w:val="false"/>
          <w:i w:val="false"/>
          <w:color w:val="000000"/>
          <w:sz w:val="28"/>
        </w:rPr>
        <w:t xml:space="preserve">
      нет </w:t>
      </w:r>
    </w:p>
    <w:bookmarkEnd w:id="1693"/>
    <w:bookmarkStart w:name="z32430" w:id="1694"/>
    <w:p>
      <w:pPr>
        <w:spacing w:after="0"/>
        <w:ind w:left="0"/>
        <w:jc w:val="both"/>
      </w:pPr>
      <w:r>
        <w:rPr>
          <w:rFonts w:ascii="Times New Roman"/>
          <w:b w:val="false"/>
          <w:i w:val="false"/>
          <w:color w:val="000000"/>
          <w:sz w:val="28"/>
        </w:rPr>
        <w:t xml:space="preserve">
      </w:t>
      </w:r>
    </w:p>
    <w:bookmarkEnd w:id="16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1" w:id="1695"/>
    <w:p>
      <w:pPr>
        <w:spacing w:after="0"/>
        <w:ind w:left="0"/>
        <w:jc w:val="both"/>
      </w:pPr>
      <w:r>
        <w:rPr>
          <w:rFonts w:ascii="Times New Roman"/>
          <w:b w:val="false"/>
          <w:i w:val="false"/>
          <w:color w:val="000000"/>
          <w:sz w:val="28"/>
        </w:rPr>
        <w:t xml:space="preserve">
      да </w:t>
      </w:r>
    </w:p>
    <w:bookmarkEnd w:id="1695"/>
    <w:bookmarkStart w:name="z32432"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3" w:id="1697"/>
    <w:p>
      <w:pPr>
        <w:spacing w:after="0"/>
        <w:ind w:left="0"/>
        <w:jc w:val="both"/>
      </w:pPr>
      <w:r>
        <w:rPr>
          <w:rFonts w:ascii="Times New Roman"/>
          <w:b w:val="false"/>
          <w:i w:val="false"/>
          <w:color w:val="000000"/>
          <w:sz w:val="28"/>
        </w:rPr>
        <w:t xml:space="preserve">
      фракция выброса (ФВ) левого желудочка по Симпсону N (&gt;50%) </w:t>
      </w:r>
    </w:p>
    <w:bookmarkEnd w:id="1697"/>
    <w:bookmarkStart w:name="z32434" w:id="1698"/>
    <w:p>
      <w:pPr>
        <w:spacing w:after="0"/>
        <w:ind w:left="0"/>
        <w:jc w:val="both"/>
      </w:pPr>
      <w:r>
        <w:rPr>
          <w:rFonts w:ascii="Times New Roman"/>
          <w:b w:val="false"/>
          <w:i w:val="false"/>
          <w:color w:val="000000"/>
          <w:sz w:val="28"/>
        </w:rPr>
        <w:t xml:space="preserve">
      </w:t>
      </w:r>
    </w:p>
    <w:bookmarkEnd w:id="16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5" w:id="1699"/>
    <w:p>
      <w:pPr>
        <w:spacing w:after="0"/>
        <w:ind w:left="0"/>
        <w:jc w:val="both"/>
      </w:pPr>
      <w:r>
        <w:rPr>
          <w:rFonts w:ascii="Times New Roman"/>
          <w:b w:val="false"/>
          <w:i w:val="false"/>
          <w:color w:val="000000"/>
          <w:sz w:val="28"/>
        </w:rPr>
        <w:t xml:space="preserve">
      незначительное снижение (41-50%) </w:t>
      </w:r>
    </w:p>
    <w:bookmarkEnd w:id="1699"/>
    <w:bookmarkStart w:name="z32436"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7" w:id="1701"/>
    <w:p>
      <w:pPr>
        <w:spacing w:after="0"/>
        <w:ind w:left="0"/>
        <w:jc w:val="both"/>
      </w:pPr>
      <w:r>
        <w:rPr>
          <w:rFonts w:ascii="Times New Roman"/>
          <w:b w:val="false"/>
          <w:i w:val="false"/>
          <w:color w:val="000000"/>
          <w:sz w:val="28"/>
        </w:rPr>
        <w:t xml:space="preserve">
      умеренное снижение (31-40%) </w:t>
      </w:r>
    </w:p>
    <w:bookmarkEnd w:id="1701"/>
    <w:bookmarkStart w:name="z32438" w:id="1702"/>
    <w:p>
      <w:pPr>
        <w:spacing w:after="0"/>
        <w:ind w:left="0"/>
        <w:jc w:val="both"/>
      </w:pPr>
      <w:r>
        <w:rPr>
          <w:rFonts w:ascii="Times New Roman"/>
          <w:b w:val="false"/>
          <w:i w:val="false"/>
          <w:color w:val="000000"/>
          <w:sz w:val="28"/>
        </w:rPr>
        <w:t xml:space="preserve">
      </w:t>
      </w:r>
    </w:p>
    <w:bookmarkEnd w:id="17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9" w:id="1703"/>
    <w:p>
      <w:pPr>
        <w:spacing w:after="0"/>
        <w:ind w:left="0"/>
        <w:jc w:val="both"/>
      </w:pPr>
      <w:r>
        <w:rPr>
          <w:rFonts w:ascii="Times New Roman"/>
          <w:b w:val="false"/>
          <w:i w:val="false"/>
          <w:color w:val="000000"/>
          <w:sz w:val="28"/>
        </w:rPr>
        <w:t xml:space="preserve">
      выраженное снижение (&lt;30%) </w:t>
      </w:r>
    </w:p>
    <w:bookmarkEnd w:id="1703"/>
    <w:bookmarkStart w:name="z32440" w:id="1704"/>
    <w:p>
      <w:pPr>
        <w:spacing w:after="0"/>
        <w:ind w:left="0"/>
        <w:jc w:val="both"/>
      </w:pPr>
      <w:r>
        <w:rPr>
          <w:rFonts w:ascii="Times New Roman"/>
          <w:b w:val="false"/>
          <w:i w:val="false"/>
          <w:color w:val="000000"/>
          <w:sz w:val="28"/>
        </w:rPr>
        <w:t xml:space="preserve">
      </w:t>
      </w:r>
    </w:p>
    <w:bookmarkEnd w:id="17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1" w:id="1705"/>
    <w:p>
      <w:pPr>
        <w:spacing w:after="0"/>
        <w:ind w:left="0"/>
        <w:jc w:val="both"/>
      </w:pPr>
      <w:r>
        <w:rPr>
          <w:rFonts w:ascii="Times New Roman"/>
          <w:b w:val="false"/>
          <w:i w:val="false"/>
          <w:color w:val="000000"/>
          <w:sz w:val="28"/>
        </w:rPr>
        <w:t>
      не определяли фракцию выброса (ФВ) левого желудочка)</w:t>
      </w:r>
    </w:p>
    <w:bookmarkEnd w:id="1705"/>
    <w:bookmarkStart w:name="z32442" w:id="1706"/>
    <w:p>
      <w:pPr>
        <w:spacing w:after="0"/>
        <w:ind w:left="0"/>
        <w:jc w:val="both"/>
      </w:pPr>
      <w:r>
        <w:rPr>
          <w:rFonts w:ascii="Times New Roman"/>
          <w:b w:val="false"/>
          <w:i w:val="false"/>
          <w:color w:val="000000"/>
          <w:sz w:val="28"/>
        </w:rPr>
        <w:t>
      Наличие зон нарушенной локальной сократимости:</w:t>
      </w:r>
    </w:p>
    <w:bookmarkEnd w:id="1706"/>
    <w:bookmarkStart w:name="z32443" w:id="1707"/>
    <w:p>
      <w:pPr>
        <w:spacing w:after="0"/>
        <w:ind w:left="0"/>
        <w:jc w:val="both"/>
      </w:pPr>
      <w:r>
        <w:rPr>
          <w:rFonts w:ascii="Times New Roman"/>
          <w:b w:val="false"/>
          <w:i w:val="false"/>
          <w:color w:val="000000"/>
          <w:sz w:val="28"/>
        </w:rPr>
        <w:t xml:space="preserve">
      </w:t>
      </w:r>
    </w:p>
    <w:bookmarkEnd w:id="17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4" w:id="1708"/>
    <w:p>
      <w:pPr>
        <w:spacing w:after="0"/>
        <w:ind w:left="0"/>
        <w:jc w:val="both"/>
      </w:pPr>
      <w:r>
        <w:rPr>
          <w:rFonts w:ascii="Times New Roman"/>
          <w:b w:val="false"/>
          <w:i w:val="false"/>
          <w:color w:val="000000"/>
          <w:sz w:val="28"/>
        </w:rPr>
        <w:t xml:space="preserve">
      нет </w:t>
      </w:r>
    </w:p>
    <w:bookmarkEnd w:id="1708"/>
    <w:bookmarkStart w:name="z32445" w:id="1709"/>
    <w:p>
      <w:pPr>
        <w:spacing w:after="0"/>
        <w:ind w:left="0"/>
        <w:jc w:val="both"/>
      </w:pPr>
      <w:r>
        <w:rPr>
          <w:rFonts w:ascii="Times New Roman"/>
          <w:b w:val="false"/>
          <w:i w:val="false"/>
          <w:color w:val="000000"/>
          <w:sz w:val="28"/>
        </w:rPr>
        <w:t xml:space="preserve">
      </w:t>
      </w:r>
    </w:p>
    <w:bookmarkEnd w:id="17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6" w:id="1710"/>
    <w:p>
      <w:pPr>
        <w:spacing w:after="0"/>
        <w:ind w:left="0"/>
        <w:jc w:val="both"/>
      </w:pPr>
      <w:r>
        <w:rPr>
          <w:rFonts w:ascii="Times New Roman"/>
          <w:b w:val="false"/>
          <w:i w:val="false"/>
          <w:color w:val="000000"/>
          <w:sz w:val="28"/>
        </w:rPr>
        <w:t xml:space="preserve">
      да ( </w:t>
      </w:r>
    </w:p>
    <w:bookmarkEnd w:id="1710"/>
    <w:bookmarkStart w:name="z32447" w:id="1711"/>
    <w:p>
      <w:pPr>
        <w:spacing w:after="0"/>
        <w:ind w:left="0"/>
        <w:jc w:val="both"/>
      </w:pPr>
      <w:r>
        <w:rPr>
          <w:rFonts w:ascii="Times New Roman"/>
          <w:b w:val="false"/>
          <w:i w:val="false"/>
          <w:color w:val="000000"/>
          <w:sz w:val="28"/>
        </w:rPr>
        <w:t xml:space="preserve">
      </w:t>
      </w:r>
    </w:p>
    <w:bookmarkEnd w:id="17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8" w:id="1712"/>
    <w:p>
      <w:pPr>
        <w:spacing w:after="0"/>
        <w:ind w:left="0"/>
        <w:jc w:val="both"/>
      </w:pPr>
      <w:r>
        <w:rPr>
          <w:rFonts w:ascii="Times New Roman"/>
          <w:b w:val="false"/>
          <w:i w:val="false"/>
          <w:color w:val="000000"/>
          <w:sz w:val="28"/>
        </w:rPr>
        <w:t xml:space="preserve">
      гипокинезия, </w:t>
      </w:r>
    </w:p>
    <w:bookmarkEnd w:id="1712"/>
    <w:bookmarkStart w:name="z32449" w:id="1713"/>
    <w:p>
      <w:pPr>
        <w:spacing w:after="0"/>
        <w:ind w:left="0"/>
        <w:jc w:val="both"/>
      </w:pPr>
      <w:r>
        <w:rPr>
          <w:rFonts w:ascii="Times New Roman"/>
          <w:b w:val="false"/>
          <w:i w:val="false"/>
          <w:color w:val="000000"/>
          <w:sz w:val="28"/>
        </w:rPr>
        <w:t xml:space="preserve">
      </w:t>
      </w:r>
    </w:p>
    <w:bookmarkEnd w:id="17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0" w:id="1714"/>
    <w:p>
      <w:pPr>
        <w:spacing w:after="0"/>
        <w:ind w:left="0"/>
        <w:jc w:val="both"/>
      </w:pPr>
      <w:r>
        <w:rPr>
          <w:rFonts w:ascii="Times New Roman"/>
          <w:b w:val="false"/>
          <w:i w:val="false"/>
          <w:color w:val="000000"/>
          <w:sz w:val="28"/>
        </w:rPr>
        <w:t>
      -акинезия)</w:t>
      </w:r>
    </w:p>
    <w:bookmarkEnd w:id="1714"/>
    <w:bookmarkStart w:name="z32451" w:id="1715"/>
    <w:p>
      <w:pPr>
        <w:spacing w:after="0"/>
        <w:ind w:left="0"/>
        <w:jc w:val="both"/>
      </w:pPr>
      <w:r>
        <w:rPr>
          <w:rFonts w:ascii="Times New Roman"/>
          <w:b w:val="false"/>
          <w:i w:val="false"/>
          <w:color w:val="000000"/>
          <w:sz w:val="28"/>
        </w:rPr>
        <w:t>
      КТ</w:t>
      </w:r>
    </w:p>
    <w:bookmarkEnd w:id="1715"/>
    <w:bookmarkStart w:name="z32452" w:id="1716"/>
    <w:p>
      <w:pPr>
        <w:spacing w:after="0"/>
        <w:ind w:left="0"/>
        <w:jc w:val="both"/>
      </w:pPr>
      <w:r>
        <w:rPr>
          <w:rFonts w:ascii="Times New Roman"/>
          <w:b w:val="false"/>
          <w:i w:val="false"/>
          <w:color w:val="000000"/>
          <w:sz w:val="28"/>
        </w:rPr>
        <w:t xml:space="preserve">
      </w:t>
      </w:r>
    </w:p>
    <w:bookmarkEnd w:id="17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3" w:id="1717"/>
    <w:p>
      <w:pPr>
        <w:spacing w:after="0"/>
        <w:ind w:left="0"/>
        <w:jc w:val="both"/>
      </w:pPr>
      <w:r>
        <w:rPr>
          <w:rFonts w:ascii="Times New Roman"/>
          <w:b w:val="false"/>
          <w:i w:val="false"/>
          <w:color w:val="000000"/>
          <w:sz w:val="28"/>
        </w:rPr>
        <w:t xml:space="preserve">
      нет </w:t>
      </w:r>
    </w:p>
    <w:bookmarkEnd w:id="1717"/>
    <w:bookmarkStart w:name="z32454" w:id="1718"/>
    <w:p>
      <w:pPr>
        <w:spacing w:after="0"/>
        <w:ind w:left="0"/>
        <w:jc w:val="both"/>
      </w:pPr>
      <w:r>
        <w:rPr>
          <w:rFonts w:ascii="Times New Roman"/>
          <w:b w:val="false"/>
          <w:i w:val="false"/>
          <w:color w:val="000000"/>
          <w:sz w:val="28"/>
        </w:rPr>
        <w:t xml:space="preserve">
      </w:t>
      </w:r>
    </w:p>
    <w:bookmarkEnd w:id="17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5" w:id="1719"/>
    <w:p>
      <w:pPr>
        <w:spacing w:after="0"/>
        <w:ind w:left="0"/>
        <w:jc w:val="both"/>
      </w:pPr>
      <w:r>
        <w:rPr>
          <w:rFonts w:ascii="Times New Roman"/>
          <w:b w:val="false"/>
          <w:i w:val="false"/>
          <w:color w:val="000000"/>
          <w:sz w:val="28"/>
        </w:rPr>
        <w:t>
      да</w:t>
      </w:r>
    </w:p>
    <w:bookmarkEnd w:id="1719"/>
    <w:bookmarkStart w:name="z32456" w:id="1720"/>
    <w:p>
      <w:pPr>
        <w:spacing w:after="0"/>
        <w:ind w:left="0"/>
        <w:jc w:val="both"/>
      </w:pPr>
      <w:r>
        <w:rPr>
          <w:rFonts w:ascii="Times New Roman"/>
          <w:b w:val="false"/>
          <w:i w:val="false"/>
          <w:color w:val="000000"/>
          <w:sz w:val="28"/>
        </w:rPr>
        <w:t>
      МРТ</w:t>
      </w:r>
    </w:p>
    <w:bookmarkEnd w:id="1720"/>
    <w:bookmarkStart w:name="z32457" w:id="1721"/>
    <w:p>
      <w:pPr>
        <w:spacing w:after="0"/>
        <w:ind w:left="0"/>
        <w:jc w:val="both"/>
      </w:pPr>
      <w:r>
        <w:rPr>
          <w:rFonts w:ascii="Times New Roman"/>
          <w:b w:val="false"/>
          <w:i w:val="false"/>
          <w:color w:val="000000"/>
          <w:sz w:val="28"/>
        </w:rPr>
        <w:t xml:space="preserve">
      </w:t>
      </w:r>
    </w:p>
    <w:bookmarkEnd w:id="17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8" w:id="1722"/>
    <w:p>
      <w:pPr>
        <w:spacing w:after="0"/>
        <w:ind w:left="0"/>
        <w:jc w:val="both"/>
      </w:pPr>
      <w:r>
        <w:rPr>
          <w:rFonts w:ascii="Times New Roman"/>
          <w:b w:val="false"/>
          <w:i w:val="false"/>
          <w:color w:val="000000"/>
          <w:sz w:val="28"/>
        </w:rPr>
        <w:t xml:space="preserve">
      нет </w:t>
      </w:r>
    </w:p>
    <w:bookmarkEnd w:id="1722"/>
    <w:bookmarkStart w:name="z32459" w:id="1723"/>
    <w:p>
      <w:pPr>
        <w:spacing w:after="0"/>
        <w:ind w:left="0"/>
        <w:jc w:val="both"/>
      </w:pPr>
      <w:r>
        <w:rPr>
          <w:rFonts w:ascii="Times New Roman"/>
          <w:b w:val="false"/>
          <w:i w:val="false"/>
          <w:color w:val="000000"/>
          <w:sz w:val="28"/>
        </w:rPr>
        <w:t xml:space="preserve">
      </w:t>
      </w:r>
    </w:p>
    <w:bookmarkEnd w:id="17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60" w:id="1724"/>
    <w:p>
      <w:pPr>
        <w:spacing w:after="0"/>
        <w:ind w:left="0"/>
        <w:jc w:val="both"/>
      </w:pPr>
      <w:r>
        <w:rPr>
          <w:rFonts w:ascii="Times New Roman"/>
          <w:b w:val="false"/>
          <w:i w:val="false"/>
          <w:color w:val="000000"/>
          <w:sz w:val="28"/>
        </w:rPr>
        <w:t>
      да</w:t>
      </w:r>
    </w:p>
    <w:bookmarkEnd w:id="1724"/>
    <w:bookmarkStart w:name="z32461" w:id="1725"/>
    <w:p>
      <w:pPr>
        <w:spacing w:after="0"/>
        <w:ind w:left="0"/>
        <w:jc w:val="both"/>
      </w:pPr>
      <w:r>
        <w:rPr>
          <w:rFonts w:ascii="Times New Roman"/>
          <w:b w:val="false"/>
          <w:i w:val="false"/>
          <w:color w:val="000000"/>
          <w:sz w:val="28"/>
        </w:rPr>
        <w:t>
      11. Шкалы рисков: Шкала риска ишемии GRACE (категории риска при поступлении)</w:t>
      </w:r>
    </w:p>
    <w:bookmarkEnd w:id="1725"/>
    <w:bookmarkStart w:name="z32462" w:id="1726"/>
    <w:p>
      <w:pPr>
        <w:spacing w:after="0"/>
        <w:ind w:left="0"/>
        <w:jc w:val="both"/>
      </w:pPr>
      <w:r>
        <w:rPr>
          <w:rFonts w:ascii="Times New Roman"/>
          <w:b w:val="false"/>
          <w:i w:val="false"/>
          <w:color w:val="000000"/>
          <w:sz w:val="28"/>
        </w:rPr>
        <w:t xml:space="preserve">
      </w:t>
      </w:r>
    </w:p>
    <w:bookmarkEnd w:id="17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63" w:id="1727"/>
    <w:p>
      <w:pPr>
        <w:spacing w:after="0"/>
        <w:ind w:left="0"/>
        <w:jc w:val="both"/>
      </w:pPr>
      <w:r>
        <w:rPr>
          <w:rFonts w:ascii="Times New Roman"/>
          <w:b w:val="false"/>
          <w:i w:val="false"/>
          <w:color w:val="000000"/>
          <w:sz w:val="28"/>
        </w:rPr>
        <w:t xml:space="preserve">
      нет </w:t>
      </w:r>
    </w:p>
    <w:bookmarkEnd w:id="1727"/>
    <w:bookmarkStart w:name="z32464" w:id="1728"/>
    <w:p>
      <w:pPr>
        <w:spacing w:after="0"/>
        <w:ind w:left="0"/>
        <w:jc w:val="both"/>
      </w:pPr>
      <w:r>
        <w:rPr>
          <w:rFonts w:ascii="Times New Roman"/>
          <w:b w:val="false"/>
          <w:i w:val="false"/>
          <w:color w:val="000000"/>
          <w:sz w:val="28"/>
        </w:rPr>
        <w:t xml:space="preserve">
      </w:t>
      </w:r>
    </w:p>
    <w:bookmarkEnd w:id="17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65" w:id="1729"/>
    <w:p>
      <w:pPr>
        <w:spacing w:after="0"/>
        <w:ind w:left="0"/>
        <w:jc w:val="both"/>
      </w:pPr>
      <w:r>
        <w:rPr>
          <w:rFonts w:ascii="Times New Roman"/>
          <w:b w:val="false"/>
          <w:i w:val="false"/>
          <w:color w:val="000000"/>
          <w:sz w:val="28"/>
        </w:rPr>
        <w:t xml:space="preserve">
      да </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6" w:id="1730"/>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Клинические признаки</w:t>
            </w:r>
          </w:p>
          <w:bookmarkEnd w:id="1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0" w:id="1731"/>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(лет)</w:t>
            </w:r>
          </w:p>
          <w:bookmarkEnd w:id="1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1" w:id="1732"/>
          <w:p>
            <w:pPr>
              <w:spacing w:after="20"/>
              <w:ind w:left="20"/>
              <w:jc w:val="both"/>
            </w:pPr>
            <w:r>
              <w:rPr>
                <w:rFonts w:ascii="Times New Roman"/>
                <w:b w:val="false"/>
                <w:i w:val="false"/>
                <w:color w:val="000000"/>
                <w:sz w:val="20"/>
              </w:rPr>
              <w:t>
&lt;30</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30-39</w:t>
            </w:r>
          </w:p>
          <w:p>
            <w:pPr>
              <w:spacing w:after="20"/>
              <w:ind w:left="20"/>
              <w:jc w:val="both"/>
            </w:pPr>
            <w:r>
              <w:rPr>
                <w:rFonts w:ascii="Times New Roman"/>
                <w:b w:val="false"/>
                <w:i w:val="false"/>
                <w:color w:val="000000"/>
                <w:sz w:val="20"/>
              </w:rPr>
              <w:t>
</w:t>
            </w:r>
            <w:r>
              <w:rPr>
                <w:rFonts w:ascii="Times New Roman"/>
                <w:b w:val="false"/>
                <w:i w:val="false"/>
                <w:color w:val="000000"/>
                <w:sz w:val="20"/>
              </w:rPr>
              <w:t>40-49</w:t>
            </w:r>
          </w:p>
          <w:p>
            <w:pPr>
              <w:spacing w:after="20"/>
              <w:ind w:left="20"/>
              <w:jc w:val="both"/>
            </w:pPr>
            <w:r>
              <w:rPr>
                <w:rFonts w:ascii="Times New Roman"/>
                <w:b w:val="false"/>
                <w:i w:val="false"/>
                <w:color w:val="000000"/>
                <w:sz w:val="20"/>
              </w:rPr>
              <w:t>
</w:t>
            </w:r>
            <w:r>
              <w:rPr>
                <w:rFonts w:ascii="Times New Roman"/>
                <w:b w:val="false"/>
                <w:i w:val="false"/>
                <w:color w:val="000000"/>
                <w:sz w:val="20"/>
              </w:rPr>
              <w:t>50-59</w:t>
            </w:r>
          </w:p>
          <w:p>
            <w:pPr>
              <w:spacing w:after="20"/>
              <w:ind w:left="20"/>
              <w:jc w:val="both"/>
            </w:pPr>
            <w:r>
              <w:rPr>
                <w:rFonts w:ascii="Times New Roman"/>
                <w:b w:val="false"/>
                <w:i w:val="false"/>
                <w:color w:val="000000"/>
                <w:sz w:val="20"/>
              </w:rPr>
              <w:t>
</w:t>
            </w:r>
            <w:r>
              <w:rPr>
                <w:rFonts w:ascii="Times New Roman"/>
                <w:b w:val="false"/>
                <w:i w:val="false"/>
                <w:color w:val="000000"/>
                <w:sz w:val="20"/>
              </w:rPr>
              <w:t>60-69</w:t>
            </w:r>
          </w:p>
          <w:p>
            <w:pPr>
              <w:spacing w:after="20"/>
              <w:ind w:left="20"/>
              <w:jc w:val="both"/>
            </w:pPr>
            <w:r>
              <w:rPr>
                <w:rFonts w:ascii="Times New Roman"/>
                <w:b w:val="false"/>
                <w:i w:val="false"/>
                <w:color w:val="000000"/>
                <w:sz w:val="20"/>
              </w:rPr>
              <w:t>
</w:t>
            </w:r>
            <w:r>
              <w:rPr>
                <w:rFonts w:ascii="Times New Roman"/>
                <w:b w:val="false"/>
                <w:i w:val="false"/>
                <w:color w:val="000000"/>
                <w:sz w:val="20"/>
              </w:rPr>
              <w:t>70-79</w:t>
            </w:r>
          </w:p>
          <w:p>
            <w:pPr>
              <w:spacing w:after="20"/>
              <w:ind w:left="20"/>
              <w:jc w:val="both"/>
            </w:pPr>
            <w:r>
              <w:rPr>
                <w:rFonts w:ascii="Times New Roman"/>
                <w:b w:val="false"/>
                <w:i w:val="false"/>
                <w:color w:val="000000"/>
                <w:sz w:val="20"/>
              </w:rPr>
              <w:t>
</w:t>
            </w:r>
            <w:r>
              <w:rPr>
                <w:rFonts w:ascii="Times New Roman"/>
                <w:b w:val="false"/>
                <w:i w:val="false"/>
                <w:color w:val="000000"/>
                <w:sz w:val="20"/>
              </w:rPr>
              <w:t>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9" w:id="1733"/>
          <w:p>
            <w:pPr>
              <w:spacing w:after="20"/>
              <w:ind w:left="20"/>
              <w:jc w:val="both"/>
            </w:pPr>
            <w:r>
              <w:rPr>
                <w:rFonts w:ascii="Times New Roman"/>
                <w:b w:val="false"/>
                <w:i w:val="false"/>
                <w:color w:val="000000"/>
                <w:sz w:val="20"/>
              </w:rPr>
              <w:t>
0</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8" w:id="1734"/>
          <w:p>
            <w:pPr>
              <w:spacing w:after="20"/>
              <w:ind w:left="20"/>
              <w:jc w:val="both"/>
            </w:pPr>
            <w:r>
              <w:rPr>
                <w:rFonts w:ascii="Times New Roman"/>
                <w:b w:val="false"/>
                <w:i w:val="false"/>
                <w:color w:val="000000"/>
                <w:sz w:val="20"/>
              </w:rPr>
              <w:t>
</w:t>
            </w:r>
            <w:r>
              <w:rPr>
                <w:rFonts w:ascii="Times New Roman"/>
                <w:b w:val="false"/>
                <w:i w:val="false"/>
                <w:color w:val="000000"/>
                <w:sz w:val="20"/>
              </w:rPr>
              <w:t>Частота сердечных сокращений (ударов в минуту)</w:t>
            </w:r>
          </w:p>
          <w:bookmarkEnd w:id="1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9" w:id="1735"/>
          <w:p>
            <w:pPr>
              <w:spacing w:after="20"/>
              <w:ind w:left="20"/>
              <w:jc w:val="both"/>
            </w:pPr>
            <w:r>
              <w:rPr>
                <w:rFonts w:ascii="Times New Roman"/>
                <w:b w:val="false"/>
                <w:i w:val="false"/>
                <w:color w:val="000000"/>
                <w:sz w:val="20"/>
              </w:rPr>
              <w:t>
&lt;50</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50-69</w:t>
            </w:r>
          </w:p>
          <w:p>
            <w:pPr>
              <w:spacing w:after="20"/>
              <w:ind w:left="20"/>
              <w:jc w:val="both"/>
            </w:pPr>
            <w:r>
              <w:rPr>
                <w:rFonts w:ascii="Times New Roman"/>
                <w:b w:val="false"/>
                <w:i w:val="false"/>
                <w:color w:val="000000"/>
                <w:sz w:val="20"/>
              </w:rPr>
              <w:t>
</w:t>
            </w:r>
            <w:r>
              <w:rPr>
                <w:rFonts w:ascii="Times New Roman"/>
                <w:b w:val="false"/>
                <w:i w:val="false"/>
                <w:color w:val="000000"/>
                <w:sz w:val="20"/>
              </w:rPr>
              <w:t>70-89</w:t>
            </w:r>
          </w:p>
          <w:p>
            <w:pPr>
              <w:spacing w:after="20"/>
              <w:ind w:left="20"/>
              <w:jc w:val="both"/>
            </w:pPr>
            <w:r>
              <w:rPr>
                <w:rFonts w:ascii="Times New Roman"/>
                <w:b w:val="false"/>
                <w:i w:val="false"/>
                <w:color w:val="000000"/>
                <w:sz w:val="20"/>
              </w:rPr>
              <w:t>
</w:t>
            </w:r>
            <w:r>
              <w:rPr>
                <w:rFonts w:ascii="Times New Roman"/>
                <w:b w:val="false"/>
                <w:i w:val="false"/>
                <w:color w:val="000000"/>
                <w:sz w:val="20"/>
              </w:rPr>
              <w:t>90-109</w:t>
            </w:r>
          </w:p>
          <w:p>
            <w:pPr>
              <w:spacing w:after="20"/>
              <w:ind w:left="20"/>
              <w:jc w:val="both"/>
            </w:pPr>
            <w:r>
              <w:rPr>
                <w:rFonts w:ascii="Times New Roman"/>
                <w:b w:val="false"/>
                <w:i w:val="false"/>
                <w:color w:val="000000"/>
                <w:sz w:val="20"/>
              </w:rPr>
              <w:t>
</w:t>
            </w:r>
            <w:r>
              <w:rPr>
                <w:rFonts w:ascii="Times New Roman"/>
                <w:b w:val="false"/>
                <w:i w:val="false"/>
                <w:color w:val="000000"/>
                <w:sz w:val="20"/>
              </w:rPr>
              <w:t>110-149</w:t>
            </w:r>
          </w:p>
          <w:p>
            <w:pPr>
              <w:spacing w:after="20"/>
              <w:ind w:left="20"/>
              <w:jc w:val="both"/>
            </w:pPr>
            <w:r>
              <w:rPr>
                <w:rFonts w:ascii="Times New Roman"/>
                <w:b w:val="false"/>
                <w:i w:val="false"/>
                <w:color w:val="000000"/>
                <w:sz w:val="20"/>
              </w:rPr>
              <w:t>
</w:t>
            </w:r>
            <w:r>
              <w:rPr>
                <w:rFonts w:ascii="Times New Roman"/>
                <w:b w:val="false"/>
                <w:i w:val="false"/>
                <w:color w:val="000000"/>
                <w:sz w:val="20"/>
              </w:rPr>
              <w:t>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6" w:id="1736"/>
          <w:p>
            <w:pPr>
              <w:spacing w:after="20"/>
              <w:ind w:left="20"/>
              <w:jc w:val="both"/>
            </w:pPr>
            <w:r>
              <w:rPr>
                <w:rFonts w:ascii="Times New Roman"/>
                <w:b w:val="false"/>
                <w:i w:val="false"/>
                <w:color w:val="000000"/>
                <w:sz w:val="20"/>
              </w:rPr>
              <w:t>
0</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4" w:id="1737"/>
          <w:p>
            <w:pPr>
              <w:spacing w:after="20"/>
              <w:ind w:left="20"/>
              <w:jc w:val="both"/>
            </w:pPr>
            <w:r>
              <w:rPr>
                <w:rFonts w:ascii="Times New Roman"/>
                <w:b w:val="false"/>
                <w:i w:val="false"/>
                <w:color w:val="000000"/>
                <w:sz w:val="20"/>
              </w:rPr>
              <w:t>
</w:t>
            </w:r>
            <w:r>
              <w:rPr>
                <w:rFonts w:ascii="Times New Roman"/>
                <w:b w:val="false"/>
                <w:i w:val="false"/>
                <w:color w:val="000000"/>
                <w:sz w:val="20"/>
              </w:rPr>
              <w:t>Систолическое артериальное давление (ммрт.ст.)</w:t>
            </w:r>
          </w:p>
          <w:bookmarkEnd w:id="1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5" w:id="1738"/>
          <w:p>
            <w:pPr>
              <w:spacing w:after="20"/>
              <w:ind w:left="20"/>
              <w:jc w:val="both"/>
            </w:pPr>
            <w:r>
              <w:rPr>
                <w:rFonts w:ascii="Times New Roman"/>
                <w:b w:val="false"/>
                <w:i w:val="false"/>
                <w:color w:val="000000"/>
                <w:sz w:val="20"/>
              </w:rPr>
              <w:t>
&lt;80</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80-99</w:t>
            </w:r>
          </w:p>
          <w:p>
            <w:pPr>
              <w:spacing w:after="20"/>
              <w:ind w:left="20"/>
              <w:jc w:val="both"/>
            </w:pPr>
            <w:r>
              <w:rPr>
                <w:rFonts w:ascii="Times New Roman"/>
                <w:b w:val="false"/>
                <w:i w:val="false"/>
                <w:color w:val="000000"/>
                <w:sz w:val="20"/>
              </w:rPr>
              <w:t>
</w:t>
            </w:r>
            <w:r>
              <w:rPr>
                <w:rFonts w:ascii="Times New Roman"/>
                <w:b w:val="false"/>
                <w:i w:val="false"/>
                <w:color w:val="000000"/>
                <w:sz w:val="20"/>
              </w:rPr>
              <w:t>100-119</w:t>
            </w:r>
          </w:p>
          <w:p>
            <w:pPr>
              <w:spacing w:after="20"/>
              <w:ind w:left="20"/>
              <w:jc w:val="both"/>
            </w:pPr>
            <w:r>
              <w:rPr>
                <w:rFonts w:ascii="Times New Roman"/>
                <w:b w:val="false"/>
                <w:i w:val="false"/>
                <w:color w:val="000000"/>
                <w:sz w:val="20"/>
              </w:rPr>
              <w:t>
</w:t>
            </w:r>
            <w:r>
              <w:rPr>
                <w:rFonts w:ascii="Times New Roman"/>
                <w:b w:val="false"/>
                <w:i w:val="false"/>
                <w:color w:val="000000"/>
                <w:sz w:val="20"/>
              </w:rPr>
              <w:t>120-139</w:t>
            </w:r>
          </w:p>
          <w:p>
            <w:pPr>
              <w:spacing w:after="20"/>
              <w:ind w:left="20"/>
              <w:jc w:val="both"/>
            </w:pPr>
            <w:r>
              <w:rPr>
                <w:rFonts w:ascii="Times New Roman"/>
                <w:b w:val="false"/>
                <w:i w:val="false"/>
                <w:color w:val="000000"/>
                <w:sz w:val="20"/>
              </w:rPr>
              <w:t>
</w:t>
            </w:r>
            <w:r>
              <w:rPr>
                <w:rFonts w:ascii="Times New Roman"/>
                <w:b w:val="false"/>
                <w:i w:val="false"/>
                <w:color w:val="000000"/>
                <w:sz w:val="20"/>
              </w:rPr>
              <w:t>140-159</w:t>
            </w:r>
          </w:p>
          <w:p>
            <w:pPr>
              <w:spacing w:after="20"/>
              <w:ind w:left="20"/>
              <w:jc w:val="both"/>
            </w:pPr>
            <w:r>
              <w:rPr>
                <w:rFonts w:ascii="Times New Roman"/>
                <w:b w:val="false"/>
                <w:i w:val="false"/>
                <w:color w:val="000000"/>
                <w:sz w:val="20"/>
              </w:rPr>
              <w:t>
</w:t>
            </w:r>
            <w:r>
              <w:rPr>
                <w:rFonts w:ascii="Times New Roman"/>
                <w:b w:val="false"/>
                <w:i w:val="false"/>
                <w:color w:val="000000"/>
                <w:sz w:val="20"/>
              </w:rPr>
              <w:t>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2" w:id="1739"/>
          <w:p>
            <w:pPr>
              <w:spacing w:after="20"/>
              <w:ind w:left="20"/>
              <w:jc w:val="both"/>
            </w:pPr>
            <w:r>
              <w:rPr>
                <w:rFonts w:ascii="Times New Roman"/>
                <w:b w:val="false"/>
                <w:i w:val="false"/>
                <w:color w:val="000000"/>
                <w:sz w:val="20"/>
              </w:rPr>
              <w:t>
58</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0" w:id="174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креатинина сыворотки (мкмоль/л)</w:t>
            </w:r>
          </w:p>
          <w:bookmarkEnd w:id="1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1" w:id="1741"/>
          <w:p>
            <w:pPr>
              <w:spacing w:after="20"/>
              <w:ind w:left="20"/>
              <w:jc w:val="both"/>
            </w:pPr>
            <w:r>
              <w:rPr>
                <w:rFonts w:ascii="Times New Roman"/>
                <w:b w:val="false"/>
                <w:i w:val="false"/>
                <w:color w:val="000000"/>
                <w:sz w:val="20"/>
              </w:rPr>
              <w:t>
0-35.3</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35-70</w:t>
            </w:r>
          </w:p>
          <w:p>
            <w:pPr>
              <w:spacing w:after="20"/>
              <w:ind w:left="20"/>
              <w:jc w:val="both"/>
            </w:pPr>
            <w:r>
              <w:rPr>
                <w:rFonts w:ascii="Times New Roman"/>
                <w:b w:val="false"/>
                <w:i w:val="false"/>
                <w:color w:val="000000"/>
                <w:sz w:val="20"/>
              </w:rPr>
              <w:t>
</w:t>
            </w:r>
            <w:r>
              <w:rPr>
                <w:rFonts w:ascii="Times New Roman"/>
                <w:b w:val="false"/>
                <w:i w:val="false"/>
                <w:color w:val="000000"/>
                <w:sz w:val="20"/>
              </w:rPr>
              <w:t>71-105</w:t>
            </w:r>
          </w:p>
          <w:p>
            <w:pPr>
              <w:spacing w:after="20"/>
              <w:ind w:left="20"/>
              <w:jc w:val="both"/>
            </w:pPr>
            <w:r>
              <w:rPr>
                <w:rFonts w:ascii="Times New Roman"/>
                <w:b w:val="false"/>
                <w:i w:val="false"/>
                <w:color w:val="000000"/>
                <w:sz w:val="20"/>
              </w:rPr>
              <w:t>
</w:t>
            </w:r>
            <w:r>
              <w:rPr>
                <w:rFonts w:ascii="Times New Roman"/>
                <w:b w:val="false"/>
                <w:i w:val="false"/>
                <w:color w:val="000000"/>
                <w:sz w:val="20"/>
              </w:rPr>
              <w:t>106-140</w:t>
            </w:r>
          </w:p>
          <w:p>
            <w:pPr>
              <w:spacing w:after="20"/>
              <w:ind w:left="20"/>
              <w:jc w:val="both"/>
            </w:pPr>
            <w:r>
              <w:rPr>
                <w:rFonts w:ascii="Times New Roman"/>
                <w:b w:val="false"/>
                <w:i w:val="false"/>
                <w:color w:val="000000"/>
                <w:sz w:val="20"/>
              </w:rPr>
              <w:t>
</w:t>
            </w:r>
            <w:r>
              <w:rPr>
                <w:rFonts w:ascii="Times New Roman"/>
                <w:b w:val="false"/>
                <w:i w:val="false"/>
                <w:color w:val="000000"/>
                <w:sz w:val="20"/>
              </w:rPr>
              <w:t>141-176</w:t>
            </w:r>
          </w:p>
          <w:p>
            <w:pPr>
              <w:spacing w:after="20"/>
              <w:ind w:left="20"/>
              <w:jc w:val="both"/>
            </w:pPr>
            <w:r>
              <w:rPr>
                <w:rFonts w:ascii="Times New Roman"/>
                <w:b w:val="false"/>
                <w:i w:val="false"/>
                <w:color w:val="000000"/>
                <w:sz w:val="20"/>
              </w:rPr>
              <w:t>
</w:t>
            </w:r>
            <w:r>
              <w:rPr>
                <w:rFonts w:ascii="Times New Roman"/>
                <w:b w:val="false"/>
                <w:i w:val="false"/>
                <w:color w:val="000000"/>
                <w:sz w:val="20"/>
              </w:rPr>
              <w:t>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8" w:id="1742"/>
          <w:p>
            <w:pPr>
              <w:spacing w:after="20"/>
              <w:ind w:left="20"/>
              <w:jc w:val="both"/>
            </w:pPr>
            <w:r>
              <w:rPr>
                <w:rFonts w:ascii="Times New Roman"/>
                <w:b w:val="false"/>
                <w:i w:val="false"/>
                <w:color w:val="000000"/>
                <w:sz w:val="20"/>
              </w:rPr>
              <w:t>
1</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6" w:id="1743"/>
          <w:p>
            <w:pPr>
              <w:spacing w:after="20"/>
              <w:ind w:left="20"/>
              <w:jc w:val="both"/>
            </w:pPr>
            <w:r>
              <w:rPr>
                <w:rFonts w:ascii="Times New Roman"/>
                <w:b w:val="false"/>
                <w:i w:val="false"/>
                <w:color w:val="000000"/>
                <w:sz w:val="20"/>
              </w:rPr>
              <w:t>
</w:t>
            </w:r>
            <w:r>
              <w:rPr>
                <w:rFonts w:ascii="Times New Roman"/>
                <w:b w:val="false"/>
                <w:i w:val="false"/>
                <w:color w:val="000000"/>
                <w:sz w:val="20"/>
              </w:rPr>
              <w:t>Класс сердечной недостаточности (по классификации Killip)</w:t>
            </w:r>
          </w:p>
          <w:bookmarkEnd w:id="1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7" w:id="1744"/>
          <w:p>
            <w:pPr>
              <w:spacing w:after="20"/>
              <w:ind w:left="20"/>
              <w:jc w:val="both"/>
            </w:pPr>
            <w:r>
              <w:rPr>
                <w:rFonts w:ascii="Times New Roman"/>
                <w:b w:val="false"/>
                <w:i w:val="false"/>
                <w:color w:val="000000"/>
                <w:sz w:val="20"/>
              </w:rPr>
              <w:t>
I</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1" w:id="1745"/>
          <w:p>
            <w:pPr>
              <w:spacing w:after="20"/>
              <w:ind w:left="20"/>
              <w:jc w:val="both"/>
            </w:pPr>
            <w:r>
              <w:rPr>
                <w:rFonts w:ascii="Times New Roman"/>
                <w:b w:val="false"/>
                <w:i w:val="false"/>
                <w:color w:val="000000"/>
                <w:sz w:val="20"/>
              </w:rPr>
              <w:t>
0</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6" w:id="1746"/>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Остановка сердца (на момент поступления пациента)</w:t>
            </w:r>
          </w:p>
          <w:bookmarkEnd w:id="1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0" w:id="1747"/>
          <w:p>
            <w:pPr>
              <w:spacing w:after="20"/>
              <w:ind w:left="20"/>
              <w:jc w:val="both"/>
            </w:pPr>
            <w:r>
              <w:rPr>
                <w:rFonts w:ascii="Times New Roman"/>
                <w:b w:val="false"/>
                <w:i w:val="false"/>
                <w:color w:val="000000"/>
                <w:sz w:val="20"/>
              </w:rPr>
              <w:t>
</w:t>
            </w:r>
            <w:r>
              <w:rPr>
                <w:rFonts w:ascii="Times New Roman"/>
                <w:b w:val="false"/>
                <w:i w:val="false"/>
                <w:color w:val="000000"/>
                <w:sz w:val="20"/>
              </w:rPr>
              <w:t>Девиация сегмента ST</w:t>
            </w:r>
          </w:p>
          <w:bookmarkEnd w:id="1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4" w:id="174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диагностически значимого повышения уровня кардиоспецифических ферментов</w:t>
            </w:r>
          </w:p>
          <w:bookmarkEnd w:id="1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2558" w:id="1749"/>
    <w:p>
      <w:pPr>
        <w:spacing w:after="0"/>
        <w:ind w:left="0"/>
        <w:jc w:val="both"/>
      </w:pPr>
      <w:r>
        <w:rPr>
          <w:rFonts w:ascii="Times New Roman"/>
          <w:b w:val="false"/>
          <w:i w:val="false"/>
          <w:color w:val="000000"/>
          <w:sz w:val="28"/>
        </w:rPr>
        <w:t>
      Количество баллов</w:t>
      </w:r>
    </w:p>
    <w:bookmarkEnd w:id="1749"/>
    <w:bookmarkStart w:name="z32559" w:id="1750"/>
    <w:p>
      <w:pPr>
        <w:spacing w:after="0"/>
        <w:ind w:left="0"/>
        <w:jc w:val="both"/>
      </w:pPr>
      <w:r>
        <w:rPr>
          <w:rFonts w:ascii="Times New Roman"/>
          <w:b w:val="false"/>
          <w:i w:val="false"/>
          <w:color w:val="000000"/>
          <w:sz w:val="28"/>
        </w:rPr>
        <w:t xml:space="preserve">
      </w:t>
      </w:r>
    </w:p>
    <w:bookmarkEnd w:id="17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0" w:id="1751"/>
    <w:p>
      <w:pPr>
        <w:spacing w:after="0"/>
        <w:ind w:left="0"/>
        <w:jc w:val="both"/>
      </w:pPr>
      <w:r>
        <w:rPr>
          <w:rFonts w:ascii="Times New Roman"/>
          <w:b w:val="false"/>
          <w:i w:val="false"/>
          <w:color w:val="000000"/>
          <w:sz w:val="28"/>
        </w:rPr>
        <w:t>
      Электронный калькулятор GRACE http://www.outcomes.org/grace</w:t>
      </w:r>
    </w:p>
    <w:bookmarkEnd w:id="1751"/>
    <w:bookmarkStart w:name="z32561" w:id="1752"/>
    <w:p>
      <w:pPr>
        <w:spacing w:after="0"/>
        <w:ind w:left="0"/>
        <w:jc w:val="both"/>
      </w:pPr>
      <w:r>
        <w:rPr>
          <w:rFonts w:ascii="Times New Roman"/>
          <w:b w:val="false"/>
          <w:i w:val="false"/>
          <w:color w:val="000000"/>
          <w:sz w:val="28"/>
        </w:rPr>
        <w:t>
      Электронный калькулятор GRACE 2 (используется при отсутствии данных об уровне креатинина и классах тяжести по Кillip)</w:t>
      </w:r>
    </w:p>
    <w:bookmarkEnd w:id="1752"/>
    <w:bookmarkStart w:name="z32562" w:id="1753"/>
    <w:p>
      <w:pPr>
        <w:spacing w:after="0"/>
        <w:ind w:left="0"/>
        <w:jc w:val="both"/>
      </w:pPr>
      <w:r>
        <w:rPr>
          <w:rFonts w:ascii="Times New Roman"/>
          <w:b w:val="false"/>
          <w:i w:val="false"/>
          <w:color w:val="000000"/>
          <w:sz w:val="28"/>
        </w:rPr>
        <w:t>
      http://www.gracescore.org/WebSite/WebVersion.aspx</w:t>
      </w:r>
    </w:p>
    <w:bookmarkEnd w:id="1753"/>
    <w:bookmarkStart w:name="z32563" w:id="1754"/>
    <w:p>
      <w:pPr>
        <w:spacing w:after="0"/>
        <w:ind w:left="0"/>
        <w:jc w:val="both"/>
      </w:pPr>
      <w:r>
        <w:rPr>
          <w:rFonts w:ascii="Times New Roman"/>
          <w:b w:val="false"/>
          <w:i w:val="false"/>
          <w:color w:val="000000"/>
          <w:sz w:val="28"/>
        </w:rPr>
        <w:t>
      Общее количество баллов</w:t>
      </w:r>
    </w:p>
    <w:bookmarkEnd w:id="1754"/>
    <w:bookmarkStart w:name="z32564" w:id="1755"/>
    <w:p>
      <w:pPr>
        <w:spacing w:after="0"/>
        <w:ind w:left="0"/>
        <w:jc w:val="both"/>
      </w:pPr>
      <w:r>
        <w:rPr>
          <w:rFonts w:ascii="Times New Roman"/>
          <w:b w:val="false"/>
          <w:i w:val="false"/>
          <w:color w:val="000000"/>
          <w:sz w:val="28"/>
        </w:rPr>
        <w:t xml:space="preserve">
      </w:t>
      </w:r>
    </w:p>
    <w:bookmarkEnd w:id="175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5" w:id="1756"/>
    <w:p>
      <w:pPr>
        <w:spacing w:after="0"/>
        <w:ind w:left="0"/>
        <w:jc w:val="both"/>
      </w:pPr>
      <w:r>
        <w:rPr>
          <w:rFonts w:ascii="Times New Roman"/>
          <w:b w:val="false"/>
          <w:i w:val="false"/>
          <w:color w:val="000000"/>
          <w:sz w:val="28"/>
        </w:rPr>
        <w:t xml:space="preserve">
      </w:t>
      </w:r>
    </w:p>
    <w:bookmarkEnd w:id="17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6" w:id="1757"/>
    <w:p>
      <w:pPr>
        <w:spacing w:after="0"/>
        <w:ind w:left="0"/>
        <w:jc w:val="both"/>
      </w:pPr>
      <w:r>
        <w:rPr>
          <w:rFonts w:ascii="Times New Roman"/>
          <w:b w:val="false"/>
          <w:i w:val="false"/>
          <w:color w:val="000000"/>
          <w:sz w:val="28"/>
        </w:rPr>
        <w:t xml:space="preserve">
      Высокий &gt;140 баллов </w:t>
      </w:r>
    </w:p>
    <w:bookmarkEnd w:id="1757"/>
    <w:bookmarkStart w:name="z32567" w:id="1758"/>
    <w:p>
      <w:pPr>
        <w:spacing w:after="0"/>
        <w:ind w:left="0"/>
        <w:jc w:val="both"/>
      </w:pPr>
      <w:r>
        <w:rPr>
          <w:rFonts w:ascii="Times New Roman"/>
          <w:b w:val="false"/>
          <w:i w:val="false"/>
          <w:color w:val="000000"/>
          <w:sz w:val="28"/>
        </w:rPr>
        <w:t xml:space="preserve">
      </w:t>
      </w:r>
    </w:p>
    <w:bookmarkEnd w:id="17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8" w:id="1759"/>
    <w:p>
      <w:pPr>
        <w:spacing w:after="0"/>
        <w:ind w:left="0"/>
        <w:jc w:val="both"/>
      </w:pPr>
      <w:r>
        <w:rPr>
          <w:rFonts w:ascii="Times New Roman"/>
          <w:b w:val="false"/>
          <w:i w:val="false"/>
          <w:color w:val="000000"/>
          <w:sz w:val="28"/>
        </w:rPr>
        <w:t xml:space="preserve">
      Средний 109 – 140 баллов </w:t>
      </w:r>
    </w:p>
    <w:bookmarkEnd w:id="1759"/>
    <w:bookmarkStart w:name="z32569" w:id="1760"/>
    <w:p>
      <w:pPr>
        <w:spacing w:after="0"/>
        <w:ind w:left="0"/>
        <w:jc w:val="both"/>
      </w:pPr>
      <w:r>
        <w:rPr>
          <w:rFonts w:ascii="Times New Roman"/>
          <w:b w:val="false"/>
          <w:i w:val="false"/>
          <w:color w:val="000000"/>
          <w:sz w:val="28"/>
        </w:rPr>
        <w:t xml:space="preserve">
      </w:t>
      </w:r>
    </w:p>
    <w:bookmarkEnd w:id="17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0" w:id="1761"/>
    <w:p>
      <w:pPr>
        <w:spacing w:after="0"/>
        <w:ind w:left="0"/>
        <w:jc w:val="both"/>
      </w:pPr>
      <w:r>
        <w:rPr>
          <w:rFonts w:ascii="Times New Roman"/>
          <w:b w:val="false"/>
          <w:i w:val="false"/>
          <w:color w:val="000000"/>
          <w:sz w:val="28"/>
        </w:rPr>
        <w:t>
      Низкий &lt;108 баллов</w:t>
      </w:r>
    </w:p>
    <w:bookmarkEnd w:id="1761"/>
    <w:bookmarkStart w:name="z32571" w:id="1762"/>
    <w:p>
      <w:pPr>
        <w:spacing w:after="0"/>
        <w:ind w:left="0"/>
        <w:jc w:val="both"/>
      </w:pPr>
      <w:r>
        <w:rPr>
          <w:rFonts w:ascii="Times New Roman"/>
          <w:b w:val="false"/>
          <w:i w:val="false"/>
          <w:color w:val="000000"/>
          <w:sz w:val="28"/>
        </w:rPr>
        <w:t>
      Клиническая оценка риска пациентов стратификация риска пациентов с ОКСбп ST:</w:t>
      </w:r>
    </w:p>
    <w:bookmarkEnd w:id="1762"/>
    <w:bookmarkStart w:name="z32572" w:id="1763"/>
    <w:p>
      <w:pPr>
        <w:spacing w:after="0"/>
        <w:ind w:left="0"/>
        <w:jc w:val="both"/>
      </w:pPr>
      <w:r>
        <w:rPr>
          <w:rFonts w:ascii="Times New Roman"/>
          <w:b w:val="false"/>
          <w:i w:val="false"/>
          <w:color w:val="000000"/>
          <w:sz w:val="28"/>
        </w:rPr>
        <w:t xml:space="preserve">
      </w:t>
      </w:r>
    </w:p>
    <w:bookmarkEnd w:id="17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3" w:id="1764"/>
    <w:p>
      <w:pPr>
        <w:spacing w:after="0"/>
        <w:ind w:left="0"/>
        <w:jc w:val="both"/>
      </w:pPr>
      <w:r>
        <w:rPr>
          <w:rFonts w:ascii="Times New Roman"/>
          <w:b w:val="false"/>
          <w:i w:val="false"/>
          <w:color w:val="000000"/>
          <w:sz w:val="28"/>
        </w:rPr>
        <w:t xml:space="preserve">
      нет </w:t>
      </w:r>
    </w:p>
    <w:bookmarkEnd w:id="1764"/>
    <w:bookmarkStart w:name="z32574" w:id="1765"/>
    <w:p>
      <w:pPr>
        <w:spacing w:after="0"/>
        <w:ind w:left="0"/>
        <w:jc w:val="both"/>
      </w:pPr>
      <w:r>
        <w:rPr>
          <w:rFonts w:ascii="Times New Roman"/>
          <w:b w:val="false"/>
          <w:i w:val="false"/>
          <w:color w:val="000000"/>
          <w:sz w:val="28"/>
        </w:rPr>
        <w:t xml:space="preserve">
      </w:t>
      </w:r>
    </w:p>
    <w:bookmarkEnd w:id="17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5" w:id="1766"/>
    <w:p>
      <w:pPr>
        <w:spacing w:after="0"/>
        <w:ind w:left="0"/>
        <w:jc w:val="both"/>
      </w:pPr>
      <w:r>
        <w:rPr>
          <w:rFonts w:ascii="Times New Roman"/>
          <w:b w:val="false"/>
          <w:i w:val="false"/>
          <w:color w:val="000000"/>
          <w:sz w:val="28"/>
        </w:rPr>
        <w:t>
      да</w:t>
      </w:r>
    </w:p>
    <w:bookmarkEnd w:id="1766"/>
    <w:bookmarkStart w:name="z32576" w:id="1767"/>
    <w:p>
      <w:pPr>
        <w:spacing w:after="0"/>
        <w:ind w:left="0"/>
        <w:jc w:val="both"/>
      </w:pPr>
      <w:r>
        <w:rPr>
          <w:rFonts w:ascii="Times New Roman"/>
          <w:b w:val="false"/>
          <w:i w:val="false"/>
          <w:color w:val="000000"/>
          <w:sz w:val="28"/>
        </w:rPr>
        <w:t>
      критерии очень высокий риска</w:t>
      </w:r>
    </w:p>
    <w:bookmarkEnd w:id="1767"/>
    <w:bookmarkStart w:name="z32577" w:id="1768"/>
    <w:p>
      <w:pPr>
        <w:spacing w:after="0"/>
        <w:ind w:left="0"/>
        <w:jc w:val="both"/>
      </w:pPr>
      <w:r>
        <w:rPr>
          <w:rFonts w:ascii="Times New Roman"/>
          <w:b w:val="false"/>
          <w:i w:val="false"/>
          <w:color w:val="000000"/>
          <w:sz w:val="28"/>
        </w:rPr>
        <w:t xml:space="preserve">
      </w:t>
      </w:r>
    </w:p>
    <w:bookmarkEnd w:id="17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78" w:id="1769"/>
    <w:p>
      <w:pPr>
        <w:spacing w:after="0"/>
        <w:ind w:left="0"/>
        <w:jc w:val="both"/>
      </w:pPr>
      <w:r>
        <w:rPr>
          <w:rFonts w:ascii="Times New Roman"/>
          <w:b w:val="false"/>
          <w:i w:val="false"/>
          <w:color w:val="000000"/>
          <w:sz w:val="28"/>
        </w:rPr>
        <w:t xml:space="preserve">
      нет </w:t>
      </w:r>
    </w:p>
    <w:bookmarkEnd w:id="1769"/>
    <w:bookmarkStart w:name="z32579" w:id="1770"/>
    <w:p>
      <w:pPr>
        <w:spacing w:after="0"/>
        <w:ind w:left="0"/>
        <w:jc w:val="both"/>
      </w:pPr>
      <w:r>
        <w:rPr>
          <w:rFonts w:ascii="Times New Roman"/>
          <w:b w:val="false"/>
          <w:i w:val="false"/>
          <w:color w:val="000000"/>
          <w:sz w:val="28"/>
        </w:rPr>
        <w:t xml:space="preserve">
      </w:t>
      </w:r>
    </w:p>
    <w:bookmarkEnd w:id="17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80" w:id="1771"/>
    <w:p>
      <w:pPr>
        <w:spacing w:after="0"/>
        <w:ind w:left="0"/>
        <w:jc w:val="both"/>
      </w:pPr>
      <w:r>
        <w:rPr>
          <w:rFonts w:ascii="Times New Roman"/>
          <w:b w:val="false"/>
          <w:i w:val="false"/>
          <w:color w:val="000000"/>
          <w:sz w:val="28"/>
        </w:rPr>
        <w:t xml:space="preserve">
      да </w:t>
      </w:r>
    </w:p>
    <w:bookmarkEnd w:id="1771"/>
    <w:bookmarkStart w:name="z32581"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82" w:id="1773"/>
    <w:p>
      <w:pPr>
        <w:spacing w:after="0"/>
        <w:ind w:left="0"/>
        <w:jc w:val="both"/>
      </w:pPr>
      <w:r>
        <w:rPr>
          <w:rFonts w:ascii="Times New Roman"/>
          <w:b w:val="false"/>
          <w:i w:val="false"/>
          <w:color w:val="000000"/>
          <w:sz w:val="28"/>
        </w:rPr>
        <w:t xml:space="preserve">
      гемодинамическая нестабильность или кардиогенный шок </w:t>
      </w:r>
    </w:p>
    <w:bookmarkEnd w:id="1773"/>
    <w:bookmarkStart w:name="z32583" w:id="1774"/>
    <w:p>
      <w:pPr>
        <w:spacing w:after="0"/>
        <w:ind w:left="0"/>
        <w:jc w:val="both"/>
      </w:pPr>
      <w:r>
        <w:rPr>
          <w:rFonts w:ascii="Times New Roman"/>
          <w:b w:val="false"/>
          <w:i w:val="false"/>
          <w:color w:val="000000"/>
          <w:sz w:val="28"/>
        </w:rPr>
        <w:t xml:space="preserve">
      </w:t>
      </w:r>
    </w:p>
    <w:bookmarkEnd w:id="17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84" w:id="1775"/>
    <w:p>
      <w:pPr>
        <w:spacing w:after="0"/>
        <w:ind w:left="0"/>
        <w:jc w:val="both"/>
      </w:pPr>
      <w:r>
        <w:rPr>
          <w:rFonts w:ascii="Times New Roman"/>
          <w:b w:val="false"/>
          <w:i w:val="false"/>
          <w:color w:val="000000"/>
          <w:sz w:val="28"/>
        </w:rPr>
        <w:t>
      рецидивирующая или продолжающаяся боль в грудной клетке, устойчивая</w:t>
      </w:r>
    </w:p>
    <w:bookmarkEnd w:id="1775"/>
    <w:bookmarkStart w:name="z32585" w:id="1776"/>
    <w:p>
      <w:pPr>
        <w:spacing w:after="0"/>
        <w:ind w:left="0"/>
        <w:jc w:val="both"/>
      </w:pPr>
      <w:r>
        <w:rPr>
          <w:rFonts w:ascii="Times New Roman"/>
          <w:b w:val="false"/>
          <w:i w:val="false"/>
          <w:color w:val="000000"/>
          <w:sz w:val="28"/>
        </w:rPr>
        <w:t>
      к медикаментозному лечению</w:t>
      </w:r>
    </w:p>
    <w:bookmarkEnd w:id="1776"/>
    <w:bookmarkStart w:name="z32586" w:id="1777"/>
    <w:p>
      <w:pPr>
        <w:spacing w:after="0"/>
        <w:ind w:left="0"/>
        <w:jc w:val="both"/>
      </w:pPr>
      <w:r>
        <w:rPr>
          <w:rFonts w:ascii="Times New Roman"/>
          <w:b w:val="false"/>
          <w:i w:val="false"/>
          <w:color w:val="000000"/>
          <w:sz w:val="28"/>
        </w:rPr>
        <w:t xml:space="preserve">
      </w:t>
      </w:r>
    </w:p>
    <w:bookmarkEnd w:id="17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87" w:id="1778"/>
    <w:p>
      <w:pPr>
        <w:spacing w:after="0"/>
        <w:ind w:left="0"/>
        <w:jc w:val="both"/>
      </w:pPr>
      <w:r>
        <w:rPr>
          <w:rFonts w:ascii="Times New Roman"/>
          <w:b w:val="false"/>
          <w:i w:val="false"/>
          <w:color w:val="000000"/>
          <w:sz w:val="28"/>
        </w:rPr>
        <w:t xml:space="preserve">
      жизнеугрожаемые аритмии или остановка сердца </w:t>
      </w:r>
    </w:p>
    <w:bookmarkEnd w:id="1778"/>
    <w:bookmarkStart w:name="z32588" w:id="1779"/>
    <w:p>
      <w:pPr>
        <w:spacing w:after="0"/>
        <w:ind w:left="0"/>
        <w:jc w:val="both"/>
      </w:pPr>
      <w:r>
        <w:rPr>
          <w:rFonts w:ascii="Times New Roman"/>
          <w:b w:val="false"/>
          <w:i w:val="false"/>
          <w:color w:val="000000"/>
          <w:sz w:val="28"/>
        </w:rPr>
        <w:t xml:space="preserve">
      </w:t>
      </w:r>
    </w:p>
    <w:bookmarkEnd w:id="17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89" w:id="1780"/>
    <w:p>
      <w:pPr>
        <w:spacing w:after="0"/>
        <w:ind w:left="0"/>
        <w:jc w:val="both"/>
      </w:pPr>
      <w:r>
        <w:rPr>
          <w:rFonts w:ascii="Times New Roman"/>
          <w:b w:val="false"/>
          <w:i w:val="false"/>
          <w:color w:val="000000"/>
          <w:sz w:val="28"/>
        </w:rPr>
        <w:t xml:space="preserve">
      механические осложнения ИМ </w:t>
      </w:r>
    </w:p>
    <w:bookmarkEnd w:id="1780"/>
    <w:bookmarkStart w:name="z32590" w:id="1781"/>
    <w:p>
      <w:pPr>
        <w:spacing w:after="0"/>
        <w:ind w:left="0"/>
        <w:jc w:val="both"/>
      </w:pPr>
      <w:r>
        <w:rPr>
          <w:rFonts w:ascii="Times New Roman"/>
          <w:b w:val="false"/>
          <w:i w:val="false"/>
          <w:color w:val="000000"/>
          <w:sz w:val="28"/>
        </w:rPr>
        <w:t xml:space="preserve">
      </w:t>
      </w:r>
    </w:p>
    <w:bookmarkEnd w:id="17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1" w:id="1782"/>
    <w:p>
      <w:pPr>
        <w:spacing w:after="0"/>
        <w:ind w:left="0"/>
        <w:jc w:val="both"/>
      </w:pPr>
      <w:r>
        <w:rPr>
          <w:rFonts w:ascii="Times New Roman"/>
          <w:b w:val="false"/>
          <w:i w:val="false"/>
          <w:color w:val="000000"/>
          <w:sz w:val="28"/>
        </w:rPr>
        <w:t>
      острая сердечная недостаточность с рефрактерной стенокардией</w:t>
      </w:r>
    </w:p>
    <w:bookmarkEnd w:id="1782"/>
    <w:bookmarkStart w:name="z32592" w:id="1783"/>
    <w:p>
      <w:pPr>
        <w:spacing w:after="0"/>
        <w:ind w:left="0"/>
        <w:jc w:val="both"/>
      </w:pPr>
      <w:r>
        <w:rPr>
          <w:rFonts w:ascii="Times New Roman"/>
          <w:b w:val="false"/>
          <w:i w:val="false"/>
          <w:color w:val="000000"/>
          <w:sz w:val="28"/>
        </w:rPr>
        <w:t>
      или отклонением сегмента ST</w:t>
      </w:r>
    </w:p>
    <w:bookmarkEnd w:id="1783"/>
    <w:bookmarkStart w:name="z32593" w:id="1784"/>
    <w:p>
      <w:pPr>
        <w:spacing w:after="0"/>
        <w:ind w:left="0"/>
        <w:jc w:val="both"/>
      </w:pPr>
      <w:r>
        <w:rPr>
          <w:rFonts w:ascii="Times New Roman"/>
          <w:b w:val="false"/>
          <w:i w:val="false"/>
          <w:color w:val="000000"/>
          <w:sz w:val="28"/>
        </w:rPr>
        <w:t xml:space="preserve">
      </w:t>
      </w:r>
    </w:p>
    <w:bookmarkEnd w:id="17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4" w:id="1785"/>
    <w:p>
      <w:pPr>
        <w:spacing w:after="0"/>
        <w:ind w:left="0"/>
        <w:jc w:val="both"/>
      </w:pPr>
      <w:r>
        <w:rPr>
          <w:rFonts w:ascii="Times New Roman"/>
          <w:b w:val="false"/>
          <w:i w:val="false"/>
          <w:color w:val="000000"/>
          <w:sz w:val="28"/>
        </w:rPr>
        <w:t>
      повторные динамические изменения сегмента ST или зубца Т,</w:t>
      </w:r>
    </w:p>
    <w:bookmarkEnd w:id="1785"/>
    <w:bookmarkStart w:name="z32595" w:id="1786"/>
    <w:p>
      <w:pPr>
        <w:spacing w:after="0"/>
        <w:ind w:left="0"/>
        <w:jc w:val="both"/>
      </w:pPr>
      <w:r>
        <w:rPr>
          <w:rFonts w:ascii="Times New Roman"/>
          <w:b w:val="false"/>
          <w:i w:val="false"/>
          <w:color w:val="000000"/>
          <w:sz w:val="28"/>
        </w:rPr>
        <w:t>
      особенно с преходящей элевацией сегмента ST</w:t>
      </w:r>
    </w:p>
    <w:bookmarkEnd w:id="1786"/>
    <w:bookmarkStart w:name="z32596" w:id="1787"/>
    <w:p>
      <w:pPr>
        <w:spacing w:after="0"/>
        <w:ind w:left="0"/>
        <w:jc w:val="both"/>
      </w:pPr>
      <w:r>
        <w:rPr>
          <w:rFonts w:ascii="Times New Roman"/>
          <w:b w:val="false"/>
          <w:i w:val="false"/>
          <w:color w:val="000000"/>
          <w:sz w:val="28"/>
        </w:rPr>
        <w:t>
      Критерии высокого риска</w:t>
      </w:r>
    </w:p>
    <w:bookmarkEnd w:id="1787"/>
    <w:bookmarkStart w:name="z32597" w:id="1788"/>
    <w:p>
      <w:pPr>
        <w:spacing w:after="0"/>
        <w:ind w:left="0"/>
        <w:jc w:val="both"/>
      </w:pPr>
      <w:r>
        <w:rPr>
          <w:rFonts w:ascii="Times New Roman"/>
          <w:b w:val="false"/>
          <w:i w:val="false"/>
          <w:color w:val="000000"/>
          <w:sz w:val="28"/>
        </w:rPr>
        <w:t xml:space="preserve">
      </w:t>
      </w:r>
    </w:p>
    <w:bookmarkEnd w:id="17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8" w:id="1789"/>
    <w:p>
      <w:pPr>
        <w:spacing w:after="0"/>
        <w:ind w:left="0"/>
        <w:jc w:val="both"/>
      </w:pPr>
      <w:r>
        <w:rPr>
          <w:rFonts w:ascii="Times New Roman"/>
          <w:b w:val="false"/>
          <w:i w:val="false"/>
          <w:color w:val="000000"/>
          <w:sz w:val="28"/>
        </w:rPr>
        <w:t xml:space="preserve">
      нет </w:t>
      </w:r>
    </w:p>
    <w:bookmarkEnd w:id="1789"/>
    <w:bookmarkStart w:name="z32599" w:id="1790"/>
    <w:p>
      <w:pPr>
        <w:spacing w:after="0"/>
        <w:ind w:left="0"/>
        <w:jc w:val="both"/>
      </w:pPr>
      <w:r>
        <w:rPr>
          <w:rFonts w:ascii="Times New Roman"/>
          <w:b w:val="false"/>
          <w:i w:val="false"/>
          <w:color w:val="000000"/>
          <w:sz w:val="28"/>
        </w:rPr>
        <w:t xml:space="preserve">
      </w:t>
      </w:r>
    </w:p>
    <w:bookmarkEnd w:id="17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0" w:id="1791"/>
    <w:p>
      <w:pPr>
        <w:spacing w:after="0"/>
        <w:ind w:left="0"/>
        <w:jc w:val="both"/>
      </w:pPr>
      <w:r>
        <w:rPr>
          <w:rFonts w:ascii="Times New Roman"/>
          <w:b w:val="false"/>
          <w:i w:val="false"/>
          <w:color w:val="000000"/>
          <w:sz w:val="28"/>
        </w:rPr>
        <w:t xml:space="preserve">
      да </w:t>
      </w:r>
    </w:p>
    <w:bookmarkEnd w:id="1791"/>
    <w:bookmarkStart w:name="z32601" w:id="1792"/>
    <w:p>
      <w:pPr>
        <w:spacing w:after="0"/>
        <w:ind w:left="0"/>
        <w:jc w:val="both"/>
      </w:pPr>
      <w:r>
        <w:rPr>
          <w:rFonts w:ascii="Times New Roman"/>
          <w:b w:val="false"/>
          <w:i w:val="false"/>
          <w:color w:val="000000"/>
          <w:sz w:val="28"/>
        </w:rPr>
        <w:t xml:space="preserve">
      </w:t>
      </w:r>
    </w:p>
    <w:bookmarkEnd w:id="17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2" w:id="1793"/>
    <w:p>
      <w:pPr>
        <w:spacing w:after="0"/>
        <w:ind w:left="0"/>
        <w:jc w:val="both"/>
      </w:pPr>
      <w:r>
        <w:rPr>
          <w:rFonts w:ascii="Times New Roman"/>
          <w:b w:val="false"/>
          <w:i w:val="false"/>
          <w:color w:val="000000"/>
          <w:sz w:val="28"/>
        </w:rPr>
        <w:t xml:space="preserve">
      Подъем или снижение уровня сердечных тропонинов, связанного с ИМ </w:t>
      </w:r>
    </w:p>
    <w:bookmarkEnd w:id="1793"/>
    <w:bookmarkStart w:name="z32603" w:id="1794"/>
    <w:p>
      <w:pPr>
        <w:spacing w:after="0"/>
        <w:ind w:left="0"/>
        <w:jc w:val="both"/>
      </w:pPr>
      <w:r>
        <w:rPr>
          <w:rFonts w:ascii="Times New Roman"/>
          <w:b w:val="false"/>
          <w:i w:val="false"/>
          <w:color w:val="000000"/>
          <w:sz w:val="28"/>
        </w:rPr>
        <w:t xml:space="preserve">
      </w:t>
      </w:r>
    </w:p>
    <w:bookmarkEnd w:id="17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4" w:id="1795"/>
    <w:p>
      <w:pPr>
        <w:spacing w:after="0"/>
        <w:ind w:left="0"/>
        <w:jc w:val="both"/>
      </w:pPr>
      <w:r>
        <w:rPr>
          <w:rFonts w:ascii="Times New Roman"/>
          <w:b w:val="false"/>
          <w:i w:val="false"/>
          <w:color w:val="000000"/>
          <w:sz w:val="28"/>
        </w:rPr>
        <w:t xml:space="preserve">
      динамические изменения сегмента ST или зубца Т (симптомные или асимптомные) </w:t>
      </w:r>
    </w:p>
    <w:bookmarkEnd w:id="1795"/>
    <w:bookmarkStart w:name="z32605"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6" w:id="1797"/>
    <w:p>
      <w:pPr>
        <w:spacing w:after="0"/>
        <w:ind w:left="0"/>
        <w:jc w:val="both"/>
      </w:pPr>
      <w:r>
        <w:rPr>
          <w:rFonts w:ascii="Times New Roman"/>
          <w:b w:val="false"/>
          <w:i w:val="false"/>
          <w:color w:val="000000"/>
          <w:sz w:val="28"/>
        </w:rPr>
        <w:t>
      Сумма баллов по шкале GRACE &gt;140</w:t>
      </w:r>
    </w:p>
    <w:bookmarkEnd w:id="1797"/>
    <w:bookmarkStart w:name="z32607" w:id="1798"/>
    <w:p>
      <w:pPr>
        <w:spacing w:after="0"/>
        <w:ind w:left="0"/>
        <w:jc w:val="both"/>
      </w:pPr>
      <w:r>
        <w:rPr>
          <w:rFonts w:ascii="Times New Roman"/>
          <w:b w:val="false"/>
          <w:i w:val="false"/>
          <w:color w:val="000000"/>
          <w:sz w:val="28"/>
        </w:rPr>
        <w:t>
      Критерии промежуточного риска</w:t>
      </w:r>
    </w:p>
    <w:bookmarkEnd w:id="1798"/>
    <w:bookmarkStart w:name="z32608" w:id="1799"/>
    <w:p>
      <w:pPr>
        <w:spacing w:after="0"/>
        <w:ind w:left="0"/>
        <w:jc w:val="both"/>
      </w:pPr>
      <w:r>
        <w:rPr>
          <w:rFonts w:ascii="Times New Roman"/>
          <w:b w:val="false"/>
          <w:i w:val="false"/>
          <w:color w:val="000000"/>
          <w:sz w:val="28"/>
        </w:rPr>
        <w:t xml:space="preserve">
      </w:t>
      </w:r>
    </w:p>
    <w:bookmarkEnd w:id="17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9" w:id="1800"/>
    <w:p>
      <w:pPr>
        <w:spacing w:after="0"/>
        <w:ind w:left="0"/>
        <w:jc w:val="both"/>
      </w:pPr>
      <w:r>
        <w:rPr>
          <w:rFonts w:ascii="Times New Roman"/>
          <w:b w:val="false"/>
          <w:i w:val="false"/>
          <w:color w:val="000000"/>
          <w:sz w:val="28"/>
        </w:rPr>
        <w:t xml:space="preserve">
      нет </w:t>
      </w:r>
    </w:p>
    <w:bookmarkEnd w:id="1800"/>
    <w:bookmarkStart w:name="z32610" w:id="1801"/>
    <w:p>
      <w:pPr>
        <w:spacing w:after="0"/>
        <w:ind w:left="0"/>
        <w:jc w:val="both"/>
      </w:pPr>
      <w:r>
        <w:rPr>
          <w:rFonts w:ascii="Times New Roman"/>
          <w:b w:val="false"/>
          <w:i w:val="false"/>
          <w:color w:val="000000"/>
          <w:sz w:val="28"/>
        </w:rPr>
        <w:t xml:space="preserve">
      </w:t>
      </w:r>
    </w:p>
    <w:bookmarkEnd w:id="18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1" w:id="1802"/>
    <w:p>
      <w:pPr>
        <w:spacing w:after="0"/>
        <w:ind w:left="0"/>
        <w:jc w:val="both"/>
      </w:pPr>
      <w:r>
        <w:rPr>
          <w:rFonts w:ascii="Times New Roman"/>
          <w:b w:val="false"/>
          <w:i w:val="false"/>
          <w:color w:val="000000"/>
          <w:sz w:val="28"/>
        </w:rPr>
        <w:t xml:space="preserve">
      да </w:t>
      </w:r>
    </w:p>
    <w:bookmarkEnd w:id="1802"/>
    <w:bookmarkStart w:name="z32612" w:id="1803"/>
    <w:p>
      <w:pPr>
        <w:spacing w:after="0"/>
        <w:ind w:left="0"/>
        <w:jc w:val="both"/>
      </w:pPr>
      <w:r>
        <w:rPr>
          <w:rFonts w:ascii="Times New Roman"/>
          <w:b w:val="false"/>
          <w:i w:val="false"/>
          <w:color w:val="000000"/>
          <w:sz w:val="28"/>
        </w:rPr>
        <w:t xml:space="preserve">
      </w:t>
      </w:r>
    </w:p>
    <w:bookmarkEnd w:id="18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3" w:id="1804"/>
    <w:p>
      <w:pPr>
        <w:spacing w:after="0"/>
        <w:ind w:left="0"/>
        <w:jc w:val="both"/>
      </w:pPr>
      <w:r>
        <w:rPr>
          <w:rFonts w:ascii="Times New Roman"/>
          <w:b w:val="false"/>
          <w:i w:val="false"/>
          <w:color w:val="000000"/>
          <w:sz w:val="28"/>
        </w:rPr>
        <w:t xml:space="preserve">
      Сахарный диабет </w:t>
      </w:r>
    </w:p>
    <w:bookmarkEnd w:id="1804"/>
    <w:bookmarkStart w:name="z32614" w:id="1805"/>
    <w:p>
      <w:pPr>
        <w:spacing w:after="0"/>
        <w:ind w:left="0"/>
        <w:jc w:val="both"/>
      </w:pPr>
      <w:r>
        <w:rPr>
          <w:rFonts w:ascii="Times New Roman"/>
          <w:b w:val="false"/>
          <w:i w:val="false"/>
          <w:color w:val="000000"/>
          <w:sz w:val="28"/>
        </w:rPr>
        <w:t xml:space="preserve">
      </w:t>
      </w:r>
    </w:p>
    <w:bookmarkEnd w:id="18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5" w:id="1806"/>
    <w:p>
      <w:pPr>
        <w:spacing w:after="0"/>
        <w:ind w:left="0"/>
        <w:jc w:val="both"/>
      </w:pPr>
      <w:r>
        <w:rPr>
          <w:rFonts w:ascii="Times New Roman"/>
          <w:b w:val="false"/>
          <w:i w:val="false"/>
          <w:color w:val="000000"/>
          <w:sz w:val="28"/>
        </w:rPr>
        <w:t xml:space="preserve">
      Почечная недостаточность (СКФ &lt;60 мл/мин/1,73м2) </w:t>
      </w:r>
    </w:p>
    <w:bookmarkEnd w:id="1806"/>
    <w:bookmarkStart w:name="z32616" w:id="1807"/>
    <w:p>
      <w:pPr>
        <w:spacing w:after="0"/>
        <w:ind w:left="0"/>
        <w:jc w:val="both"/>
      </w:pPr>
      <w:r>
        <w:rPr>
          <w:rFonts w:ascii="Times New Roman"/>
          <w:b w:val="false"/>
          <w:i w:val="false"/>
          <w:color w:val="000000"/>
          <w:sz w:val="28"/>
        </w:rPr>
        <w:t xml:space="preserve">
      </w:t>
      </w:r>
    </w:p>
    <w:bookmarkEnd w:id="18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7" w:id="1808"/>
    <w:p>
      <w:pPr>
        <w:spacing w:after="0"/>
        <w:ind w:left="0"/>
        <w:jc w:val="both"/>
      </w:pPr>
      <w:r>
        <w:rPr>
          <w:rFonts w:ascii="Times New Roman"/>
          <w:b w:val="false"/>
          <w:i w:val="false"/>
          <w:color w:val="000000"/>
          <w:sz w:val="28"/>
        </w:rPr>
        <w:t xml:space="preserve">
      устойчивая к медикаментозному лечению </w:t>
      </w:r>
    </w:p>
    <w:bookmarkEnd w:id="1808"/>
    <w:bookmarkStart w:name="z32618" w:id="1809"/>
    <w:p>
      <w:pPr>
        <w:spacing w:after="0"/>
        <w:ind w:left="0"/>
        <w:jc w:val="both"/>
      </w:pPr>
      <w:r>
        <w:rPr>
          <w:rFonts w:ascii="Times New Roman"/>
          <w:b w:val="false"/>
          <w:i w:val="false"/>
          <w:color w:val="000000"/>
          <w:sz w:val="28"/>
        </w:rPr>
        <w:t xml:space="preserve">
      </w:t>
      </w:r>
    </w:p>
    <w:bookmarkEnd w:id="18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9" w:id="1810"/>
    <w:p>
      <w:pPr>
        <w:spacing w:after="0"/>
        <w:ind w:left="0"/>
        <w:jc w:val="both"/>
      </w:pPr>
      <w:r>
        <w:rPr>
          <w:rFonts w:ascii="Times New Roman"/>
          <w:b w:val="false"/>
          <w:i w:val="false"/>
          <w:color w:val="000000"/>
          <w:sz w:val="28"/>
        </w:rPr>
        <w:t xml:space="preserve">
      ФВ ЛЖ &lt;40% или застойная сердечная недостаточность </w:t>
      </w:r>
    </w:p>
    <w:bookmarkEnd w:id="1810"/>
    <w:bookmarkStart w:name="z32620" w:id="1811"/>
    <w:p>
      <w:pPr>
        <w:spacing w:after="0"/>
        <w:ind w:left="0"/>
        <w:jc w:val="both"/>
      </w:pPr>
      <w:r>
        <w:rPr>
          <w:rFonts w:ascii="Times New Roman"/>
          <w:b w:val="false"/>
          <w:i w:val="false"/>
          <w:color w:val="000000"/>
          <w:sz w:val="28"/>
        </w:rPr>
        <w:t xml:space="preserve">
      </w:t>
      </w:r>
    </w:p>
    <w:bookmarkEnd w:id="18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1" w:id="1812"/>
    <w:p>
      <w:pPr>
        <w:spacing w:after="0"/>
        <w:ind w:left="0"/>
        <w:jc w:val="both"/>
      </w:pPr>
      <w:r>
        <w:rPr>
          <w:rFonts w:ascii="Times New Roman"/>
          <w:b w:val="false"/>
          <w:i w:val="false"/>
          <w:color w:val="000000"/>
          <w:sz w:val="28"/>
        </w:rPr>
        <w:t xml:space="preserve">
      Ранняя постинфарктная стенокардия </w:t>
      </w:r>
    </w:p>
    <w:bookmarkEnd w:id="1812"/>
    <w:bookmarkStart w:name="z32622" w:id="1813"/>
    <w:p>
      <w:pPr>
        <w:spacing w:after="0"/>
        <w:ind w:left="0"/>
        <w:jc w:val="both"/>
      </w:pPr>
      <w:r>
        <w:rPr>
          <w:rFonts w:ascii="Times New Roman"/>
          <w:b w:val="false"/>
          <w:i w:val="false"/>
          <w:color w:val="000000"/>
          <w:sz w:val="28"/>
        </w:rPr>
        <w:t xml:space="preserve">
      </w:t>
      </w:r>
    </w:p>
    <w:bookmarkEnd w:id="18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3" w:id="1814"/>
    <w:p>
      <w:pPr>
        <w:spacing w:after="0"/>
        <w:ind w:left="0"/>
        <w:jc w:val="both"/>
      </w:pPr>
      <w:r>
        <w:rPr>
          <w:rFonts w:ascii="Times New Roman"/>
          <w:b w:val="false"/>
          <w:i w:val="false"/>
          <w:color w:val="000000"/>
          <w:sz w:val="28"/>
        </w:rPr>
        <w:t xml:space="preserve">
      недавнее проведение ЧКВ </w:t>
      </w:r>
    </w:p>
    <w:bookmarkEnd w:id="1814"/>
    <w:bookmarkStart w:name="z32624" w:id="1815"/>
    <w:p>
      <w:pPr>
        <w:spacing w:after="0"/>
        <w:ind w:left="0"/>
        <w:jc w:val="both"/>
      </w:pPr>
      <w:r>
        <w:rPr>
          <w:rFonts w:ascii="Times New Roman"/>
          <w:b w:val="false"/>
          <w:i w:val="false"/>
          <w:color w:val="000000"/>
          <w:sz w:val="28"/>
        </w:rPr>
        <w:t xml:space="preserve">
      </w:t>
      </w:r>
    </w:p>
    <w:bookmarkEnd w:id="18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5" w:id="1816"/>
    <w:p>
      <w:pPr>
        <w:spacing w:after="0"/>
        <w:ind w:left="0"/>
        <w:jc w:val="both"/>
      </w:pPr>
      <w:r>
        <w:rPr>
          <w:rFonts w:ascii="Times New Roman"/>
          <w:b w:val="false"/>
          <w:i w:val="false"/>
          <w:color w:val="000000"/>
          <w:sz w:val="28"/>
        </w:rPr>
        <w:t xml:space="preserve">
      предшествующее АКШ </w:t>
      </w:r>
    </w:p>
    <w:bookmarkEnd w:id="1816"/>
    <w:bookmarkStart w:name="z32626" w:id="1817"/>
    <w:p>
      <w:pPr>
        <w:spacing w:after="0"/>
        <w:ind w:left="0"/>
        <w:jc w:val="both"/>
      </w:pPr>
      <w:r>
        <w:rPr>
          <w:rFonts w:ascii="Times New Roman"/>
          <w:b w:val="false"/>
          <w:i w:val="false"/>
          <w:color w:val="000000"/>
          <w:sz w:val="28"/>
        </w:rPr>
        <w:t xml:space="preserve">
      </w:t>
      </w:r>
    </w:p>
    <w:bookmarkEnd w:id="18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7" w:id="1818"/>
    <w:p>
      <w:pPr>
        <w:spacing w:after="0"/>
        <w:ind w:left="0"/>
        <w:jc w:val="both"/>
      </w:pPr>
      <w:r>
        <w:rPr>
          <w:rFonts w:ascii="Times New Roman"/>
          <w:b w:val="false"/>
          <w:i w:val="false"/>
          <w:color w:val="000000"/>
          <w:sz w:val="28"/>
        </w:rPr>
        <w:t xml:space="preserve">
      &lt;140 (Сумма баллов по шкале риска GRACE &gt;109 и &lt;140) Критерии низкого риска </w:t>
      </w:r>
    </w:p>
    <w:bookmarkEnd w:id="1818"/>
    <w:bookmarkStart w:name="z32628"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9" w:id="1820"/>
    <w:p>
      <w:pPr>
        <w:spacing w:after="0"/>
        <w:ind w:left="0"/>
        <w:jc w:val="both"/>
      </w:pPr>
      <w:r>
        <w:rPr>
          <w:rFonts w:ascii="Times New Roman"/>
          <w:b w:val="false"/>
          <w:i w:val="false"/>
          <w:color w:val="000000"/>
          <w:sz w:val="28"/>
        </w:rPr>
        <w:t xml:space="preserve">
      нет </w:t>
      </w:r>
    </w:p>
    <w:bookmarkEnd w:id="1820"/>
    <w:bookmarkStart w:name="z32630" w:id="1821"/>
    <w:p>
      <w:pPr>
        <w:spacing w:after="0"/>
        <w:ind w:left="0"/>
        <w:jc w:val="both"/>
      </w:pPr>
      <w:r>
        <w:rPr>
          <w:rFonts w:ascii="Times New Roman"/>
          <w:b w:val="false"/>
          <w:i w:val="false"/>
          <w:color w:val="000000"/>
          <w:sz w:val="28"/>
        </w:rPr>
        <w:t xml:space="preserve">
      </w:t>
      </w:r>
    </w:p>
    <w:bookmarkEnd w:id="18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31" w:id="1822"/>
    <w:p>
      <w:pPr>
        <w:spacing w:after="0"/>
        <w:ind w:left="0"/>
        <w:jc w:val="both"/>
      </w:pPr>
      <w:r>
        <w:rPr>
          <w:rFonts w:ascii="Times New Roman"/>
          <w:b w:val="false"/>
          <w:i w:val="false"/>
          <w:color w:val="000000"/>
          <w:sz w:val="28"/>
        </w:rPr>
        <w:t xml:space="preserve">
      да </w:t>
      </w:r>
    </w:p>
    <w:bookmarkEnd w:id="1822"/>
    <w:bookmarkStart w:name="z32632" w:id="1823"/>
    <w:p>
      <w:pPr>
        <w:spacing w:after="0"/>
        <w:ind w:left="0"/>
        <w:jc w:val="both"/>
      </w:pPr>
      <w:r>
        <w:rPr>
          <w:rFonts w:ascii="Times New Roman"/>
          <w:b w:val="false"/>
          <w:i w:val="false"/>
          <w:color w:val="000000"/>
          <w:sz w:val="28"/>
        </w:rPr>
        <w:t xml:space="preserve">
      </w:t>
      </w:r>
    </w:p>
    <w:bookmarkEnd w:id="18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33" w:id="1824"/>
    <w:p>
      <w:pPr>
        <w:spacing w:after="0"/>
        <w:ind w:left="0"/>
        <w:jc w:val="both"/>
      </w:pPr>
      <w:r>
        <w:rPr>
          <w:rFonts w:ascii="Times New Roman"/>
          <w:b w:val="false"/>
          <w:i w:val="false"/>
          <w:color w:val="000000"/>
          <w:sz w:val="28"/>
        </w:rPr>
        <w:t xml:space="preserve">
      Любые характеристики, не перечисленные выше (нет повторных симптомов ишемии, нет изменений. ЭКГ, нет повышения уровня тропонинов) </w:t>
      </w:r>
    </w:p>
    <w:bookmarkEnd w:id="1824"/>
    <w:bookmarkStart w:name="z32634" w:id="1825"/>
    <w:p>
      <w:pPr>
        <w:spacing w:after="0"/>
        <w:ind w:left="0"/>
        <w:jc w:val="left"/>
      </w:pPr>
      <w:r>
        <w:rPr>
          <w:rFonts w:ascii="Times New Roman"/>
          <w:b/>
          <w:i w:val="false"/>
          <w:color w:val="000000"/>
        </w:rPr>
        <w:t xml:space="preserve"> Шкала риска кровотечения CRUSADE </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5" w:id="182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(предиктор)</w:t>
            </w:r>
          </w:p>
          <w:bookmarkEnd w:id="1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9" w:id="1827"/>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гематокрит (%)</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0" w:id="1828"/>
          <w:p>
            <w:pPr>
              <w:spacing w:after="20"/>
              <w:ind w:left="20"/>
              <w:jc w:val="both"/>
            </w:pPr>
            <w:r>
              <w:rPr>
                <w:rFonts w:ascii="Times New Roman"/>
                <w:b w:val="false"/>
                <w:i w:val="false"/>
                <w:color w:val="000000"/>
                <w:sz w:val="20"/>
              </w:rPr>
              <w:t>
&lt; 31</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31-33.9</w:t>
            </w:r>
          </w:p>
          <w:p>
            <w:pPr>
              <w:spacing w:after="20"/>
              <w:ind w:left="20"/>
              <w:jc w:val="both"/>
            </w:pPr>
            <w:r>
              <w:rPr>
                <w:rFonts w:ascii="Times New Roman"/>
                <w:b w:val="false"/>
                <w:i w:val="false"/>
                <w:color w:val="000000"/>
                <w:sz w:val="20"/>
              </w:rPr>
              <w:t>
</w:t>
            </w:r>
            <w:r>
              <w:rPr>
                <w:rFonts w:ascii="Times New Roman"/>
                <w:b w:val="false"/>
                <w:i w:val="false"/>
                <w:color w:val="000000"/>
                <w:sz w:val="20"/>
              </w:rPr>
              <w:t>34-36.9</w:t>
            </w:r>
          </w:p>
          <w:p>
            <w:pPr>
              <w:spacing w:after="20"/>
              <w:ind w:left="20"/>
              <w:jc w:val="both"/>
            </w:pPr>
            <w:r>
              <w:rPr>
                <w:rFonts w:ascii="Times New Roman"/>
                <w:b w:val="false"/>
                <w:i w:val="false"/>
                <w:color w:val="000000"/>
                <w:sz w:val="20"/>
              </w:rPr>
              <w:t>
</w:t>
            </w:r>
            <w:r>
              <w:rPr>
                <w:rFonts w:ascii="Times New Roman"/>
                <w:b w:val="false"/>
                <w:i w:val="false"/>
                <w:color w:val="000000"/>
                <w:sz w:val="20"/>
              </w:rPr>
              <w:t>37-39.9</w:t>
            </w:r>
          </w:p>
          <w:p>
            <w:pPr>
              <w:spacing w:after="20"/>
              <w:ind w:left="20"/>
              <w:jc w:val="both"/>
            </w:pPr>
            <w:r>
              <w:rPr>
                <w:rFonts w:ascii="Times New Roman"/>
                <w:b w:val="false"/>
                <w:i w:val="false"/>
                <w:color w:val="000000"/>
                <w:sz w:val="20"/>
              </w:rPr>
              <w:t>
&gt;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5" w:id="1829"/>
          <w:p>
            <w:pPr>
              <w:spacing w:after="20"/>
              <w:ind w:left="20"/>
              <w:jc w:val="both"/>
            </w:pPr>
            <w:r>
              <w:rPr>
                <w:rFonts w:ascii="Times New Roman"/>
                <w:b w:val="false"/>
                <w:i w:val="false"/>
                <w:color w:val="000000"/>
                <w:sz w:val="20"/>
              </w:rPr>
              <w:t>
9</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1" w:id="1830"/>
          <w:p>
            <w:pPr>
              <w:spacing w:after="20"/>
              <w:ind w:left="20"/>
              <w:jc w:val="both"/>
            </w:pPr>
            <w:r>
              <w:rPr>
                <w:rFonts w:ascii="Times New Roman"/>
                <w:b w:val="false"/>
                <w:i w:val="false"/>
                <w:color w:val="000000"/>
                <w:sz w:val="20"/>
              </w:rPr>
              <w:t>
</w:t>
            </w:r>
            <w:r>
              <w:rPr>
                <w:rFonts w:ascii="Times New Roman"/>
                <w:b w:val="false"/>
                <w:i w:val="false"/>
                <w:color w:val="000000"/>
                <w:sz w:val="20"/>
              </w:rPr>
              <w:t>*Клиренс креатинина</w:t>
            </w:r>
          </w:p>
          <w:bookmarkEnd w:id="1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2" w:id="1831"/>
          <w:p>
            <w:pPr>
              <w:spacing w:after="20"/>
              <w:ind w:left="20"/>
              <w:jc w:val="both"/>
            </w:pPr>
            <w:r>
              <w:rPr>
                <w:rFonts w:ascii="Times New Roman"/>
                <w:b w:val="false"/>
                <w:i w:val="false"/>
                <w:color w:val="000000"/>
                <w:sz w:val="20"/>
              </w:rPr>
              <w:t>
&lt; 15</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&gt;15-30</w:t>
            </w:r>
          </w:p>
          <w:p>
            <w:pPr>
              <w:spacing w:after="20"/>
              <w:ind w:left="20"/>
              <w:jc w:val="both"/>
            </w:pPr>
            <w:r>
              <w:rPr>
                <w:rFonts w:ascii="Times New Roman"/>
                <w:b w:val="false"/>
                <w:i w:val="false"/>
                <w:color w:val="000000"/>
                <w:sz w:val="20"/>
              </w:rPr>
              <w:t>
</w:t>
            </w:r>
            <w:r>
              <w:rPr>
                <w:rFonts w:ascii="Times New Roman"/>
                <w:b w:val="false"/>
                <w:i w:val="false"/>
                <w:color w:val="000000"/>
                <w:sz w:val="20"/>
              </w:rPr>
              <w:t>&gt;30-60</w:t>
            </w:r>
          </w:p>
          <w:p>
            <w:pPr>
              <w:spacing w:after="20"/>
              <w:ind w:left="20"/>
              <w:jc w:val="both"/>
            </w:pPr>
            <w:r>
              <w:rPr>
                <w:rFonts w:ascii="Times New Roman"/>
                <w:b w:val="false"/>
                <w:i w:val="false"/>
                <w:color w:val="000000"/>
                <w:sz w:val="20"/>
              </w:rPr>
              <w:t>
</w:t>
            </w:r>
            <w:r>
              <w:rPr>
                <w:rFonts w:ascii="Times New Roman"/>
                <w:b w:val="false"/>
                <w:i w:val="false"/>
                <w:color w:val="000000"/>
                <w:sz w:val="20"/>
              </w:rPr>
              <w:t>&gt;60-90</w:t>
            </w:r>
          </w:p>
          <w:p>
            <w:pPr>
              <w:spacing w:after="20"/>
              <w:ind w:left="20"/>
              <w:jc w:val="both"/>
            </w:pPr>
            <w:r>
              <w:rPr>
                <w:rFonts w:ascii="Times New Roman"/>
                <w:b w:val="false"/>
                <w:i w:val="false"/>
                <w:color w:val="000000"/>
                <w:sz w:val="20"/>
              </w:rPr>
              <w:t>
</w:t>
            </w:r>
            <w:r>
              <w:rPr>
                <w:rFonts w:ascii="Times New Roman"/>
                <w:b w:val="false"/>
                <w:i w:val="false"/>
                <w:color w:val="000000"/>
                <w:sz w:val="20"/>
              </w:rPr>
              <w:t>&gt;90-120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8" w:id="1832"/>
          <w:p>
            <w:pPr>
              <w:spacing w:after="20"/>
              <w:ind w:left="20"/>
              <w:jc w:val="both"/>
            </w:pPr>
            <w:r>
              <w:rPr>
                <w:rFonts w:ascii="Times New Roman"/>
                <w:b w:val="false"/>
                <w:i w:val="false"/>
                <w:color w:val="000000"/>
                <w:sz w:val="20"/>
              </w:rPr>
              <w:t>
39</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5" w:id="1833"/>
          <w:p>
            <w:pPr>
              <w:spacing w:after="20"/>
              <w:ind w:left="20"/>
              <w:jc w:val="both"/>
            </w:pPr>
            <w:r>
              <w:rPr>
                <w:rFonts w:ascii="Times New Roman"/>
                <w:b w:val="false"/>
                <w:i w:val="false"/>
                <w:color w:val="000000"/>
                <w:sz w:val="20"/>
              </w:rPr>
              <w:t>
</w:t>
            </w:r>
            <w:r>
              <w:rPr>
                <w:rFonts w:ascii="Times New Roman"/>
                <w:b w:val="false"/>
                <w:i w:val="false"/>
                <w:color w:val="000000"/>
                <w:sz w:val="20"/>
              </w:rPr>
              <w:t>Частота сердечных сокращений (уд/мин)</w:t>
            </w:r>
          </w:p>
          <w:bookmarkEnd w:id="1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6" w:id="1834"/>
          <w:p>
            <w:pPr>
              <w:spacing w:after="20"/>
              <w:ind w:left="20"/>
              <w:jc w:val="both"/>
            </w:pPr>
            <w:r>
              <w:rPr>
                <w:rFonts w:ascii="Times New Roman"/>
                <w:b w:val="false"/>
                <w:i w:val="false"/>
                <w:color w:val="000000"/>
                <w:sz w:val="20"/>
              </w:rPr>
              <w:t>
&lt; 70</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71-80</w:t>
            </w:r>
          </w:p>
          <w:p>
            <w:pPr>
              <w:spacing w:after="20"/>
              <w:ind w:left="20"/>
              <w:jc w:val="both"/>
            </w:pPr>
            <w:r>
              <w:rPr>
                <w:rFonts w:ascii="Times New Roman"/>
                <w:b w:val="false"/>
                <w:i w:val="false"/>
                <w:color w:val="000000"/>
                <w:sz w:val="20"/>
              </w:rPr>
              <w:t>
</w:t>
            </w:r>
            <w:r>
              <w:rPr>
                <w:rFonts w:ascii="Times New Roman"/>
                <w:b w:val="false"/>
                <w:i w:val="false"/>
                <w:color w:val="000000"/>
                <w:sz w:val="20"/>
              </w:rPr>
              <w:t>81-90</w:t>
            </w:r>
          </w:p>
          <w:p>
            <w:pPr>
              <w:spacing w:after="20"/>
              <w:ind w:left="20"/>
              <w:jc w:val="both"/>
            </w:pPr>
            <w:r>
              <w:rPr>
                <w:rFonts w:ascii="Times New Roman"/>
                <w:b w:val="false"/>
                <w:i w:val="false"/>
                <w:color w:val="000000"/>
                <w:sz w:val="20"/>
              </w:rPr>
              <w:t>
</w:t>
            </w:r>
            <w:r>
              <w:rPr>
                <w:rFonts w:ascii="Times New Roman"/>
                <w:b w:val="false"/>
                <w:i w:val="false"/>
                <w:color w:val="000000"/>
                <w:sz w:val="20"/>
              </w:rPr>
              <w:t>91-100</w:t>
            </w:r>
          </w:p>
          <w:p>
            <w:pPr>
              <w:spacing w:after="20"/>
              <w:ind w:left="20"/>
              <w:jc w:val="both"/>
            </w:pPr>
            <w:r>
              <w:rPr>
                <w:rFonts w:ascii="Times New Roman"/>
                <w:b w:val="false"/>
                <w:i w:val="false"/>
                <w:color w:val="000000"/>
                <w:sz w:val="20"/>
              </w:rPr>
              <w:t>
</w:t>
            </w:r>
            <w:r>
              <w:rPr>
                <w:rFonts w:ascii="Times New Roman"/>
                <w:b w:val="false"/>
                <w:i w:val="false"/>
                <w:color w:val="000000"/>
                <w:sz w:val="20"/>
              </w:rPr>
              <w:t>101-110</w:t>
            </w:r>
          </w:p>
          <w:p>
            <w:pPr>
              <w:spacing w:after="20"/>
              <w:ind w:left="20"/>
              <w:jc w:val="both"/>
            </w:pPr>
            <w:r>
              <w:rPr>
                <w:rFonts w:ascii="Times New Roman"/>
                <w:b w:val="false"/>
                <w:i w:val="false"/>
                <w:color w:val="000000"/>
                <w:sz w:val="20"/>
              </w:rPr>
              <w:t>
</w:t>
            </w:r>
            <w:r>
              <w:rPr>
                <w:rFonts w:ascii="Times New Roman"/>
                <w:b w:val="false"/>
                <w:i w:val="false"/>
                <w:color w:val="000000"/>
                <w:sz w:val="20"/>
              </w:rPr>
              <w:t>111-120</w:t>
            </w:r>
          </w:p>
          <w:p>
            <w:pPr>
              <w:spacing w:after="20"/>
              <w:ind w:left="20"/>
              <w:jc w:val="both"/>
            </w:pPr>
            <w:r>
              <w:rPr>
                <w:rFonts w:ascii="Times New Roman"/>
                <w:b w:val="false"/>
                <w:i w:val="false"/>
                <w:color w:val="000000"/>
                <w:sz w:val="20"/>
              </w:rPr>
              <w:t>
&gt;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3" w:id="1835"/>
          <w:p>
            <w:pPr>
              <w:spacing w:after="20"/>
              <w:ind w:left="20"/>
              <w:jc w:val="both"/>
            </w:pPr>
            <w:r>
              <w:rPr>
                <w:rFonts w:ascii="Times New Roman"/>
                <w:b w:val="false"/>
                <w:i w:val="false"/>
                <w:color w:val="000000"/>
                <w:sz w:val="20"/>
              </w:rPr>
              <w:t>
0</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1" w:id="1836"/>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1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2" w:id="1837"/>
          <w:p>
            <w:pPr>
              <w:spacing w:after="20"/>
              <w:ind w:left="20"/>
              <w:jc w:val="both"/>
            </w:pPr>
            <w:r>
              <w:rPr>
                <w:rFonts w:ascii="Times New Roman"/>
                <w:b w:val="false"/>
                <w:i w:val="false"/>
                <w:color w:val="000000"/>
                <w:sz w:val="20"/>
              </w:rPr>
              <w:t>
Мужской</w:t>
            </w:r>
          </w:p>
          <w:bookmarkEnd w:id="1837"/>
          <w:p>
            <w:pPr>
              <w:spacing w:after="20"/>
              <w:ind w:left="20"/>
              <w:jc w:val="both"/>
            </w:pPr>
            <w:r>
              <w:rPr>
                <w:rFonts w:ascii="Times New Roman"/>
                <w:b w:val="false"/>
                <w:i w:val="false"/>
                <w:color w:val="000000"/>
                <w:sz w:val="20"/>
              </w:rPr>
              <w:t>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4" w:id="1838"/>
          <w:p>
            <w:pPr>
              <w:spacing w:after="20"/>
              <w:ind w:left="20"/>
              <w:jc w:val="both"/>
            </w:pPr>
            <w:r>
              <w:rPr>
                <w:rFonts w:ascii="Times New Roman"/>
                <w:b w:val="false"/>
                <w:i w:val="false"/>
                <w:color w:val="000000"/>
                <w:sz w:val="20"/>
              </w:rPr>
              <w:t>
0</w:t>
            </w:r>
          </w:p>
          <w:bookmarkEnd w:id="1838"/>
          <w:p>
            <w:pPr>
              <w:spacing w:after="20"/>
              <w:ind w:left="20"/>
              <w:jc w:val="both"/>
            </w:pPr>
            <w:r>
              <w:rPr>
                <w:rFonts w:ascii="Times New Roman"/>
                <w:b w:val="false"/>
                <w:i w:val="false"/>
                <w:color w:val="000000"/>
                <w:sz w:val="20"/>
              </w:rPr>
              <w:t>
8</w:t>
            </w:r>
          </w:p>
        </w:tc>
      </w:tr>
    </w:tbl>
    <w:bookmarkStart w:name="z32687" w:id="1839"/>
    <w:p>
      <w:pPr>
        <w:spacing w:after="0"/>
        <w:ind w:left="0"/>
        <w:jc w:val="both"/>
      </w:pPr>
      <w:r>
        <w:rPr>
          <w:rFonts w:ascii="Times New Roman"/>
          <w:b w:val="false"/>
          <w:i w:val="false"/>
          <w:color w:val="000000"/>
          <w:sz w:val="28"/>
        </w:rPr>
        <w:t>
      CRUSADE электрондық калькуляторы (Электронный калькулятор CRUSADE электрондық): http://www.crusadebleedingscore.org/общее количество баллов</w:t>
      </w:r>
    </w:p>
    <w:bookmarkEnd w:id="1839"/>
    <w:bookmarkStart w:name="z32688" w:id="1840"/>
    <w:p>
      <w:pPr>
        <w:spacing w:after="0"/>
        <w:ind w:left="0"/>
        <w:jc w:val="both"/>
      </w:pPr>
      <w:r>
        <w:rPr>
          <w:rFonts w:ascii="Times New Roman"/>
          <w:b w:val="false"/>
          <w:i w:val="false"/>
          <w:color w:val="000000"/>
          <w:sz w:val="28"/>
        </w:rPr>
        <w:t xml:space="preserve">
      </w:t>
      </w:r>
    </w:p>
    <w:bookmarkEnd w:id="18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89" w:id="1841"/>
    <w:p>
      <w:pPr>
        <w:spacing w:after="0"/>
        <w:ind w:left="0"/>
        <w:jc w:val="both"/>
      </w:pPr>
      <w:r>
        <w:rPr>
          <w:rFonts w:ascii="Times New Roman"/>
          <w:b w:val="false"/>
          <w:i w:val="false"/>
          <w:color w:val="000000"/>
          <w:sz w:val="28"/>
        </w:rPr>
        <w:t xml:space="preserve">
      риск кровотечений CRUSADE </w:t>
      </w:r>
    </w:p>
    <w:bookmarkEnd w:id="1841"/>
    <w:bookmarkStart w:name="z32690" w:id="1842"/>
    <w:p>
      <w:pPr>
        <w:spacing w:after="0"/>
        <w:ind w:left="0"/>
        <w:jc w:val="both"/>
      </w:pPr>
      <w:r>
        <w:rPr>
          <w:rFonts w:ascii="Times New Roman"/>
          <w:b w:val="false"/>
          <w:i w:val="false"/>
          <w:color w:val="000000"/>
          <w:sz w:val="28"/>
        </w:rPr>
        <w:t xml:space="preserve">
      </w:t>
      </w:r>
    </w:p>
    <w:bookmarkEnd w:id="18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91" w:id="1843"/>
    <w:p>
      <w:pPr>
        <w:spacing w:after="0"/>
        <w:ind w:left="0"/>
        <w:jc w:val="both"/>
      </w:pPr>
      <w:r>
        <w:rPr>
          <w:rFonts w:ascii="Times New Roman"/>
          <w:b w:val="false"/>
          <w:i w:val="false"/>
          <w:color w:val="000000"/>
          <w:sz w:val="28"/>
        </w:rPr>
        <w:t xml:space="preserve">
      нет </w:t>
      </w:r>
    </w:p>
    <w:bookmarkEnd w:id="1843"/>
    <w:bookmarkStart w:name="z32692" w:id="1844"/>
    <w:p>
      <w:pPr>
        <w:spacing w:after="0"/>
        <w:ind w:left="0"/>
        <w:jc w:val="both"/>
      </w:pPr>
      <w:r>
        <w:rPr>
          <w:rFonts w:ascii="Times New Roman"/>
          <w:b w:val="false"/>
          <w:i w:val="false"/>
          <w:color w:val="000000"/>
          <w:sz w:val="28"/>
        </w:rPr>
        <w:t xml:space="preserve">
      </w:t>
      </w:r>
    </w:p>
    <w:bookmarkEnd w:id="18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93" w:id="1845"/>
    <w:p>
      <w:pPr>
        <w:spacing w:after="0"/>
        <w:ind w:left="0"/>
        <w:jc w:val="both"/>
      </w:pPr>
      <w:r>
        <w:rPr>
          <w:rFonts w:ascii="Times New Roman"/>
          <w:b w:val="false"/>
          <w:i w:val="false"/>
          <w:color w:val="000000"/>
          <w:sz w:val="28"/>
        </w:rPr>
        <w:t>
      да</w:t>
      </w:r>
    </w:p>
    <w:bookmarkEnd w:id="1845"/>
    <w:bookmarkStart w:name="z32694" w:id="1846"/>
    <w:p>
      <w:pPr>
        <w:spacing w:after="0"/>
        <w:ind w:left="0"/>
        <w:jc w:val="both"/>
      </w:pPr>
      <w:r>
        <w:rPr>
          <w:rFonts w:ascii="Times New Roman"/>
          <w:b w:val="false"/>
          <w:i w:val="false"/>
          <w:color w:val="000000"/>
          <w:sz w:val="28"/>
        </w:rPr>
        <w:t>
      12. Шкала CHA2DS2-VASC для оценки риска тромботических осложнений</w:t>
      </w:r>
    </w:p>
    <w:bookmarkEnd w:id="1846"/>
    <w:bookmarkStart w:name="z32695" w:id="1847"/>
    <w:p>
      <w:pPr>
        <w:spacing w:after="0"/>
        <w:ind w:left="0"/>
        <w:jc w:val="both"/>
      </w:pPr>
      <w:r>
        <w:rPr>
          <w:rFonts w:ascii="Times New Roman"/>
          <w:b w:val="false"/>
          <w:i w:val="false"/>
          <w:color w:val="000000"/>
          <w:sz w:val="28"/>
        </w:rPr>
        <w:t>
      (при фибрилляции предсердий)</w:t>
      </w:r>
    </w:p>
    <w:bookmarkEnd w:id="1847"/>
    <w:bookmarkStart w:name="z32696" w:id="1848"/>
    <w:p>
      <w:pPr>
        <w:spacing w:after="0"/>
        <w:ind w:left="0"/>
        <w:jc w:val="both"/>
      </w:pPr>
      <w:r>
        <w:rPr>
          <w:rFonts w:ascii="Times New Roman"/>
          <w:b w:val="false"/>
          <w:i w:val="false"/>
          <w:color w:val="000000"/>
          <w:sz w:val="28"/>
        </w:rPr>
        <w:t>
      Общее число баллов:</w:t>
      </w:r>
    </w:p>
    <w:bookmarkEnd w:id="1848"/>
    <w:bookmarkStart w:name="z32697"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98" w:id="1850"/>
    <w:p>
      <w:pPr>
        <w:spacing w:after="0"/>
        <w:ind w:left="0"/>
        <w:jc w:val="both"/>
      </w:pPr>
      <w:r>
        <w:rPr>
          <w:rFonts w:ascii="Times New Roman"/>
          <w:b w:val="false"/>
          <w:i w:val="false"/>
          <w:color w:val="000000"/>
          <w:sz w:val="28"/>
        </w:rPr>
        <w:t>
       (при сумме баллов 1 и более есть риск развития инсульта</w:t>
      </w:r>
    </w:p>
    <w:bookmarkEnd w:id="1850"/>
    <w:bookmarkStart w:name="z32699" w:id="1851"/>
    <w:p>
      <w:pPr>
        <w:spacing w:after="0"/>
        <w:ind w:left="0"/>
        <w:jc w:val="both"/>
      </w:pPr>
      <w:r>
        <w:rPr>
          <w:rFonts w:ascii="Times New Roman"/>
          <w:b w:val="false"/>
          <w:i w:val="false"/>
          <w:color w:val="000000"/>
          <w:sz w:val="28"/>
        </w:rPr>
        <w:t>
      (необходимо назначить антикоагулянтную терапию)</w:t>
      </w:r>
    </w:p>
    <w:bookmarkEnd w:id="1851"/>
    <w:bookmarkStart w:name="z32700" w:id="1852"/>
    <w:p>
      <w:pPr>
        <w:spacing w:after="0"/>
        <w:ind w:left="0"/>
        <w:jc w:val="both"/>
      </w:pPr>
      <w:r>
        <w:rPr>
          <w:rFonts w:ascii="Times New Roman"/>
          <w:b w:val="false"/>
          <w:i w:val="false"/>
          <w:color w:val="000000"/>
          <w:sz w:val="28"/>
        </w:rPr>
        <w:t>
      13. Лечение</w:t>
      </w:r>
    </w:p>
    <w:bookmarkEnd w:id="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1" w:id="18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5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 (до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0" w:id="1854"/>
          <w:p>
            <w:pPr>
              <w:spacing w:after="20"/>
              <w:ind w:left="20"/>
              <w:jc w:val="both"/>
            </w:pPr>
            <w:r>
              <w:rPr>
                <w:rFonts w:ascii="Times New Roman"/>
                <w:b w:val="false"/>
                <w:i w:val="false"/>
                <w:color w:val="000000"/>
                <w:sz w:val="20"/>
              </w:rPr>
              <w:t>
</w:t>
            </w:r>
            <w:r>
              <w:rPr>
                <w:rFonts w:ascii="Times New Roman"/>
                <w:b w:val="false"/>
                <w:i w:val="false"/>
                <w:color w:val="000000"/>
                <w:sz w:val="20"/>
              </w:rPr>
              <w:t>Ацетилсалициловая кислота</w:t>
            </w:r>
          </w:p>
          <w:bookmarkEnd w:id="1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1" w:id="1855"/>
          <w:p>
            <w:pPr>
              <w:spacing w:after="20"/>
              <w:ind w:left="20"/>
              <w:jc w:val="both"/>
            </w:pPr>
          </w:p>
          <w:bookmarkEnd w:id="18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7" w:id="1856"/>
          <w:p>
            <w:pPr>
              <w:spacing w:after="20"/>
              <w:ind w:left="20"/>
              <w:jc w:val="both"/>
            </w:pPr>
          </w:p>
          <w:bookmarkEnd w:id="18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1" w:id="1857"/>
          <w:p>
            <w:pPr>
              <w:spacing w:after="20"/>
              <w:ind w:left="20"/>
              <w:jc w:val="both"/>
            </w:pPr>
          </w:p>
          <w:bookmarkEnd w:id="18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6" w:id="1858"/>
          <w:p>
            <w:pPr>
              <w:spacing w:after="20"/>
              <w:ind w:left="20"/>
              <w:jc w:val="both"/>
            </w:pPr>
            <w:r>
              <w:rPr>
                <w:rFonts w:ascii="Times New Roman"/>
                <w:b w:val="false"/>
                <w:i w:val="false"/>
                <w:color w:val="000000"/>
                <w:sz w:val="20"/>
              </w:rPr>
              <w:t>
</w:t>
            </w:r>
            <w:r>
              <w:rPr>
                <w:rFonts w:ascii="Times New Roman"/>
                <w:b w:val="false"/>
                <w:i w:val="false"/>
                <w:color w:val="000000"/>
                <w:sz w:val="20"/>
              </w:rPr>
              <w:t>Тикагрелор</w:t>
            </w:r>
          </w:p>
          <w:bookmarkEnd w:id="1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7" w:id="1859"/>
          <w:p>
            <w:pPr>
              <w:spacing w:after="20"/>
              <w:ind w:left="20"/>
              <w:jc w:val="both"/>
            </w:pPr>
          </w:p>
          <w:bookmarkEnd w:id="18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3" w:id="1860"/>
          <w:p>
            <w:pPr>
              <w:spacing w:after="20"/>
              <w:ind w:left="20"/>
              <w:jc w:val="both"/>
            </w:pPr>
          </w:p>
          <w:bookmarkEnd w:id="18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7" w:id="1861"/>
          <w:p>
            <w:pPr>
              <w:spacing w:after="20"/>
              <w:ind w:left="20"/>
              <w:jc w:val="both"/>
            </w:pPr>
          </w:p>
          <w:bookmarkEnd w:id="18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2" w:id="1862"/>
          <w:p>
            <w:pPr>
              <w:spacing w:after="20"/>
              <w:ind w:left="20"/>
              <w:jc w:val="both"/>
            </w:pPr>
            <w:r>
              <w:rPr>
                <w:rFonts w:ascii="Times New Roman"/>
                <w:b w:val="false"/>
                <w:i w:val="false"/>
                <w:color w:val="000000"/>
                <w:sz w:val="20"/>
              </w:rPr>
              <w:t>
</w:t>
            </w:r>
            <w:r>
              <w:rPr>
                <w:rFonts w:ascii="Times New Roman"/>
                <w:b w:val="false"/>
                <w:i w:val="false"/>
                <w:color w:val="000000"/>
                <w:sz w:val="20"/>
              </w:rPr>
              <w:t>Клопидогрел</w:t>
            </w:r>
          </w:p>
          <w:bookmarkEnd w:id="1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3" w:id="1863"/>
          <w:p>
            <w:pPr>
              <w:spacing w:after="20"/>
              <w:ind w:left="20"/>
              <w:jc w:val="both"/>
            </w:pPr>
          </w:p>
          <w:bookmarkEnd w:id="186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9" w:id="1864"/>
          <w:p>
            <w:pPr>
              <w:spacing w:after="20"/>
              <w:ind w:left="20"/>
              <w:jc w:val="both"/>
            </w:pPr>
          </w:p>
          <w:bookmarkEnd w:id="186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3" w:id="1865"/>
          <w:p>
            <w:pPr>
              <w:spacing w:after="20"/>
              <w:ind w:left="20"/>
              <w:jc w:val="both"/>
            </w:pPr>
          </w:p>
          <w:bookmarkEnd w:id="186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8" w:id="1866"/>
          <w:p>
            <w:pPr>
              <w:spacing w:after="20"/>
              <w:ind w:left="20"/>
              <w:jc w:val="both"/>
            </w:pPr>
            <w:r>
              <w:rPr>
                <w:rFonts w:ascii="Times New Roman"/>
                <w:b w:val="false"/>
                <w:i w:val="false"/>
                <w:color w:val="000000"/>
                <w:sz w:val="20"/>
              </w:rPr>
              <w:t>
</w:t>
            </w:r>
            <w:r>
              <w:rPr>
                <w:rFonts w:ascii="Times New Roman"/>
                <w:b w:val="false"/>
                <w:i w:val="false"/>
                <w:color w:val="000000"/>
                <w:sz w:val="20"/>
              </w:rPr>
              <w:t>* Ингибиторы гликопротеиновых IIb/IIIa рецепторов тромбоцитов</w:t>
            </w:r>
          </w:p>
          <w:bookmarkEnd w:id="1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9" w:id="1867"/>
          <w:p>
            <w:pPr>
              <w:spacing w:after="20"/>
              <w:ind w:left="20"/>
              <w:jc w:val="both"/>
            </w:pPr>
          </w:p>
          <w:bookmarkEnd w:id="18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5" w:id="1868"/>
          <w:p>
            <w:pPr>
              <w:spacing w:after="20"/>
              <w:ind w:left="20"/>
              <w:jc w:val="both"/>
            </w:pPr>
          </w:p>
          <w:bookmarkEnd w:id="18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9" w:id="1869"/>
          <w:p>
            <w:pPr>
              <w:spacing w:after="20"/>
              <w:ind w:left="20"/>
              <w:jc w:val="both"/>
            </w:pPr>
          </w:p>
          <w:bookmarkEnd w:id="18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4" w:id="1870"/>
          <w:p>
            <w:pPr>
              <w:spacing w:after="20"/>
              <w:ind w:left="20"/>
              <w:jc w:val="both"/>
            </w:pPr>
            <w:r>
              <w:rPr>
                <w:rFonts w:ascii="Times New Roman"/>
                <w:b w:val="false"/>
                <w:i w:val="false"/>
                <w:color w:val="000000"/>
                <w:sz w:val="20"/>
              </w:rPr>
              <w:t>
</w:t>
            </w:r>
            <w:r>
              <w:rPr>
                <w:rFonts w:ascii="Times New Roman"/>
                <w:b w:val="false"/>
                <w:i w:val="false"/>
                <w:color w:val="000000"/>
                <w:sz w:val="20"/>
              </w:rPr>
              <w:t>НФГ (гепарин)</w:t>
            </w:r>
          </w:p>
          <w:bookmarkEnd w:id="1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5" w:id="1871"/>
          <w:p>
            <w:pPr>
              <w:spacing w:after="20"/>
              <w:ind w:left="20"/>
              <w:jc w:val="both"/>
            </w:pPr>
          </w:p>
          <w:bookmarkEnd w:id="18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1" w:id="1872"/>
          <w:p>
            <w:pPr>
              <w:spacing w:after="20"/>
              <w:ind w:left="20"/>
              <w:jc w:val="both"/>
            </w:pPr>
          </w:p>
          <w:bookmarkEnd w:id="18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5" w:id="1873"/>
          <w:p>
            <w:pPr>
              <w:spacing w:after="20"/>
              <w:ind w:left="20"/>
              <w:jc w:val="both"/>
            </w:pPr>
          </w:p>
          <w:bookmarkEnd w:id="18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0" w:id="1874"/>
          <w:p>
            <w:pPr>
              <w:spacing w:after="20"/>
              <w:ind w:left="20"/>
              <w:jc w:val="both"/>
            </w:pPr>
            <w:r>
              <w:rPr>
                <w:rFonts w:ascii="Times New Roman"/>
                <w:b w:val="false"/>
                <w:i w:val="false"/>
                <w:color w:val="000000"/>
                <w:sz w:val="20"/>
              </w:rPr>
              <w:t>
</w:t>
            </w:r>
            <w:r>
              <w:rPr>
                <w:rFonts w:ascii="Times New Roman"/>
                <w:b w:val="false"/>
                <w:i w:val="false"/>
                <w:color w:val="000000"/>
                <w:sz w:val="20"/>
              </w:rPr>
              <w:t>Фонда паринукс</w:t>
            </w:r>
          </w:p>
          <w:bookmarkEnd w:id="1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1" w:id="1875"/>
          <w:p>
            <w:pPr>
              <w:spacing w:after="20"/>
              <w:ind w:left="20"/>
              <w:jc w:val="both"/>
            </w:pPr>
          </w:p>
          <w:bookmarkEnd w:id="18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7" w:id="1876"/>
          <w:p>
            <w:pPr>
              <w:spacing w:after="20"/>
              <w:ind w:left="20"/>
              <w:jc w:val="both"/>
            </w:pPr>
          </w:p>
          <w:bookmarkEnd w:id="18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1" w:id="1877"/>
          <w:p>
            <w:pPr>
              <w:spacing w:after="20"/>
              <w:ind w:left="20"/>
              <w:jc w:val="both"/>
            </w:pPr>
          </w:p>
          <w:bookmarkEnd w:id="18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6" w:id="1878"/>
          <w:p>
            <w:pPr>
              <w:spacing w:after="20"/>
              <w:ind w:left="20"/>
              <w:jc w:val="both"/>
            </w:pPr>
            <w:r>
              <w:rPr>
                <w:rFonts w:ascii="Times New Roman"/>
                <w:b w:val="false"/>
                <w:i w:val="false"/>
                <w:color w:val="000000"/>
                <w:sz w:val="20"/>
              </w:rPr>
              <w:t>
</w:t>
            </w:r>
            <w:r>
              <w:rPr>
                <w:rFonts w:ascii="Times New Roman"/>
                <w:b w:val="false"/>
                <w:i w:val="false"/>
                <w:color w:val="000000"/>
                <w:sz w:val="20"/>
              </w:rPr>
              <w:t>ТМГ(эноксапарин)</w:t>
            </w:r>
          </w:p>
          <w:bookmarkEnd w:id="1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7" w:id="1879"/>
          <w:p>
            <w:pPr>
              <w:spacing w:after="20"/>
              <w:ind w:left="20"/>
              <w:jc w:val="both"/>
            </w:pPr>
          </w:p>
          <w:bookmarkEnd w:id="18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3" w:id="1880"/>
          <w:p>
            <w:pPr>
              <w:spacing w:after="20"/>
              <w:ind w:left="20"/>
              <w:jc w:val="both"/>
            </w:pPr>
          </w:p>
          <w:bookmarkEnd w:id="18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7" w:id="1881"/>
          <w:p>
            <w:pPr>
              <w:spacing w:after="20"/>
              <w:ind w:left="20"/>
              <w:jc w:val="both"/>
            </w:pPr>
          </w:p>
          <w:bookmarkEnd w:id="18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2" w:id="1882"/>
          <w:p>
            <w:pPr>
              <w:spacing w:after="20"/>
              <w:ind w:left="20"/>
              <w:jc w:val="both"/>
            </w:pPr>
            <w:r>
              <w:rPr>
                <w:rFonts w:ascii="Times New Roman"/>
                <w:b w:val="false"/>
                <w:i w:val="false"/>
                <w:color w:val="000000"/>
                <w:sz w:val="20"/>
              </w:rPr>
              <w:t>
</w:t>
            </w:r>
            <w:r>
              <w:rPr>
                <w:rFonts w:ascii="Times New Roman"/>
                <w:b w:val="false"/>
                <w:i w:val="false"/>
                <w:color w:val="000000"/>
                <w:sz w:val="20"/>
              </w:rPr>
              <w:t>*Бивалирудин (только при наличии в анамнезе гепарининдуцированной тромбоцитопении)</w:t>
            </w:r>
          </w:p>
          <w:bookmarkEnd w:id="1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3" w:id="1883"/>
          <w:p>
            <w:pPr>
              <w:spacing w:after="20"/>
              <w:ind w:left="20"/>
              <w:jc w:val="both"/>
            </w:pPr>
          </w:p>
          <w:bookmarkEnd w:id="18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9" w:id="1884"/>
          <w:p>
            <w:pPr>
              <w:spacing w:after="20"/>
              <w:ind w:left="20"/>
              <w:jc w:val="both"/>
            </w:pPr>
          </w:p>
          <w:bookmarkEnd w:id="18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3" w:id="1885"/>
          <w:p>
            <w:pPr>
              <w:spacing w:after="20"/>
              <w:ind w:left="20"/>
              <w:jc w:val="both"/>
            </w:pPr>
          </w:p>
          <w:bookmarkEnd w:id="18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8" w:id="1886"/>
          <w:p>
            <w:pPr>
              <w:spacing w:after="20"/>
              <w:ind w:left="20"/>
              <w:jc w:val="both"/>
            </w:pPr>
            <w:r>
              <w:rPr>
                <w:rFonts w:ascii="Times New Roman"/>
                <w:b w:val="false"/>
                <w:i w:val="false"/>
                <w:color w:val="000000"/>
                <w:sz w:val="20"/>
              </w:rPr>
              <w:t>
</w:t>
            </w:r>
            <w:r>
              <w:rPr>
                <w:rFonts w:ascii="Times New Roman"/>
                <w:b w:val="false"/>
                <w:i w:val="false"/>
                <w:color w:val="000000"/>
                <w:sz w:val="20"/>
              </w:rPr>
              <w:t>b-блокаторы (метопролол в ампулах)</w:t>
            </w:r>
          </w:p>
          <w:bookmarkEnd w:id="1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9" w:id="1887"/>
          <w:p>
            <w:pPr>
              <w:spacing w:after="20"/>
              <w:ind w:left="20"/>
              <w:jc w:val="both"/>
            </w:pPr>
          </w:p>
          <w:bookmarkEnd w:id="18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5" w:id="1888"/>
          <w:p>
            <w:pPr>
              <w:spacing w:after="20"/>
              <w:ind w:left="20"/>
              <w:jc w:val="both"/>
            </w:pPr>
          </w:p>
          <w:bookmarkEnd w:id="18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9" w:id="1889"/>
          <w:p>
            <w:pPr>
              <w:spacing w:after="20"/>
              <w:ind w:left="20"/>
              <w:jc w:val="both"/>
            </w:pPr>
          </w:p>
          <w:bookmarkEnd w:id="18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4" w:id="1890"/>
          <w:p>
            <w:pPr>
              <w:spacing w:after="20"/>
              <w:ind w:left="20"/>
              <w:jc w:val="both"/>
            </w:pPr>
            <w:r>
              <w:rPr>
                <w:rFonts w:ascii="Times New Roman"/>
                <w:b w:val="false"/>
                <w:i w:val="false"/>
                <w:color w:val="000000"/>
                <w:sz w:val="20"/>
              </w:rPr>
              <w:t>
</w:t>
            </w:r>
            <w:r>
              <w:rPr>
                <w:rFonts w:ascii="Times New Roman"/>
                <w:b w:val="false"/>
                <w:i w:val="false"/>
                <w:color w:val="000000"/>
                <w:sz w:val="20"/>
              </w:rPr>
              <w:t>b-блокаторы (метопролол-тартрат) короткого действия</w:t>
            </w:r>
          </w:p>
          <w:bookmarkEnd w:id="1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5" w:id="1891"/>
          <w:p>
            <w:pPr>
              <w:spacing w:after="20"/>
              <w:ind w:left="20"/>
              <w:jc w:val="both"/>
            </w:pPr>
          </w:p>
          <w:bookmarkEnd w:id="18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1" w:id="1892"/>
          <w:p>
            <w:pPr>
              <w:spacing w:after="20"/>
              <w:ind w:left="20"/>
              <w:jc w:val="both"/>
            </w:pPr>
          </w:p>
          <w:bookmarkEnd w:id="18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5" w:id="1893"/>
          <w:p>
            <w:pPr>
              <w:spacing w:after="20"/>
              <w:ind w:left="20"/>
              <w:jc w:val="both"/>
            </w:pPr>
          </w:p>
          <w:bookmarkEnd w:id="18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0" w:id="1894"/>
          <w:p>
            <w:pPr>
              <w:spacing w:after="20"/>
              <w:ind w:left="20"/>
              <w:jc w:val="both"/>
            </w:pPr>
            <w:r>
              <w:rPr>
                <w:rFonts w:ascii="Times New Roman"/>
                <w:b w:val="false"/>
                <w:i w:val="false"/>
                <w:color w:val="000000"/>
                <w:sz w:val="20"/>
              </w:rPr>
              <w:t>
</w:t>
            </w:r>
            <w:r>
              <w:rPr>
                <w:rFonts w:ascii="Times New Roman"/>
                <w:b w:val="false"/>
                <w:i w:val="false"/>
                <w:color w:val="000000"/>
                <w:sz w:val="20"/>
              </w:rPr>
              <w:t>Нитроглицерин (таблетки*ампулы,аэрозоль)</w:t>
            </w:r>
          </w:p>
          <w:bookmarkEnd w:id="1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1" w:id="1895"/>
          <w:p>
            <w:pPr>
              <w:spacing w:after="20"/>
              <w:ind w:left="20"/>
              <w:jc w:val="both"/>
            </w:pPr>
          </w:p>
          <w:bookmarkEnd w:id="18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7" w:id="1896"/>
          <w:p>
            <w:pPr>
              <w:spacing w:after="20"/>
              <w:ind w:left="20"/>
              <w:jc w:val="both"/>
            </w:pPr>
          </w:p>
          <w:bookmarkEnd w:id="189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1" w:id="1897"/>
          <w:p>
            <w:pPr>
              <w:spacing w:after="20"/>
              <w:ind w:left="20"/>
              <w:jc w:val="both"/>
            </w:pPr>
          </w:p>
          <w:bookmarkEnd w:id="189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6" w:id="1898"/>
          <w:p>
            <w:pPr>
              <w:spacing w:after="20"/>
              <w:ind w:left="20"/>
              <w:jc w:val="both"/>
            </w:pPr>
            <w:r>
              <w:rPr>
                <w:rFonts w:ascii="Times New Roman"/>
                <w:b w:val="false"/>
                <w:i w:val="false"/>
                <w:color w:val="000000"/>
                <w:sz w:val="20"/>
              </w:rPr>
              <w:t>
</w:t>
            </w:r>
            <w:r>
              <w:rPr>
                <w:rFonts w:ascii="Times New Roman"/>
                <w:b w:val="false"/>
                <w:i w:val="false"/>
                <w:color w:val="000000"/>
                <w:sz w:val="20"/>
              </w:rPr>
              <w:t>Нитраты короткого действия (мононитраты)</w:t>
            </w:r>
          </w:p>
          <w:bookmarkEnd w:id="1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7" w:id="1899"/>
          <w:p>
            <w:pPr>
              <w:spacing w:after="20"/>
              <w:ind w:left="20"/>
              <w:jc w:val="both"/>
            </w:pPr>
          </w:p>
          <w:bookmarkEnd w:id="18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3" w:id="1900"/>
          <w:p>
            <w:pPr>
              <w:spacing w:after="20"/>
              <w:ind w:left="20"/>
              <w:jc w:val="both"/>
            </w:pPr>
          </w:p>
          <w:bookmarkEnd w:id="190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7" w:id="1901"/>
          <w:p>
            <w:pPr>
              <w:spacing w:after="20"/>
              <w:ind w:left="20"/>
              <w:jc w:val="both"/>
            </w:pPr>
          </w:p>
          <w:bookmarkEnd w:id="19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3" w:id="1902"/>
          <w:p>
            <w:pPr>
              <w:spacing w:after="20"/>
              <w:ind w:left="20"/>
              <w:jc w:val="both"/>
            </w:pPr>
            <w:r>
              <w:rPr>
                <w:rFonts w:ascii="Times New Roman"/>
                <w:b w:val="false"/>
                <w:i w:val="false"/>
                <w:color w:val="000000"/>
                <w:sz w:val="20"/>
              </w:rPr>
              <w:t>
 </w:t>
            </w:r>
          </w:p>
          <w:bookmarkEnd w:id="190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0" w:id="1903"/>
          <w:p>
            <w:pPr>
              <w:spacing w:after="20"/>
              <w:ind w:left="20"/>
              <w:jc w:val="both"/>
            </w:pPr>
          </w:p>
          <w:bookmarkEnd w:id="19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4" w:id="1904"/>
          <w:p>
            <w:pPr>
              <w:spacing w:after="20"/>
              <w:ind w:left="20"/>
              <w:jc w:val="both"/>
            </w:pPr>
          </w:p>
          <w:bookmarkEnd w:id="19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9" w:id="1905"/>
          <w:p>
            <w:pPr>
              <w:spacing w:after="20"/>
              <w:ind w:left="20"/>
              <w:jc w:val="both"/>
            </w:pPr>
            <w:r>
              <w:rPr>
                <w:rFonts w:ascii="Times New Roman"/>
                <w:b w:val="false"/>
                <w:i w:val="false"/>
                <w:color w:val="000000"/>
                <w:sz w:val="20"/>
              </w:rPr>
              <w:t>
</w:t>
            </w:r>
            <w:r>
              <w:rPr>
                <w:rFonts w:ascii="Times New Roman"/>
                <w:b w:val="false"/>
                <w:i w:val="false"/>
                <w:color w:val="000000"/>
                <w:sz w:val="20"/>
              </w:rPr>
              <w:t>ИАПФ короткого действия</w:t>
            </w:r>
          </w:p>
          <w:bookmarkEnd w:id="1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0" w:id="1906"/>
          <w:p>
            <w:pPr>
              <w:spacing w:after="20"/>
              <w:ind w:left="20"/>
              <w:jc w:val="both"/>
            </w:pPr>
          </w:p>
          <w:bookmarkEnd w:id="19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6" w:id="1907"/>
          <w:p>
            <w:pPr>
              <w:spacing w:after="20"/>
              <w:ind w:left="20"/>
              <w:jc w:val="both"/>
            </w:pPr>
          </w:p>
          <w:bookmarkEnd w:id="19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0" w:id="1908"/>
          <w:p>
            <w:pPr>
              <w:spacing w:after="20"/>
              <w:ind w:left="20"/>
              <w:jc w:val="both"/>
            </w:pPr>
          </w:p>
          <w:bookmarkEnd w:id="19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5" w:id="1909"/>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Наркотический анальгетик (морфин в ампулах)</w:t>
            </w:r>
          </w:p>
          <w:bookmarkEnd w:id="1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6" w:id="1910"/>
          <w:p>
            <w:pPr>
              <w:spacing w:after="20"/>
              <w:ind w:left="20"/>
              <w:jc w:val="both"/>
            </w:pPr>
          </w:p>
          <w:bookmarkEnd w:id="191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2" w:id="1911"/>
          <w:p>
            <w:pPr>
              <w:spacing w:after="20"/>
              <w:ind w:left="20"/>
              <w:jc w:val="both"/>
            </w:pPr>
          </w:p>
          <w:bookmarkEnd w:id="19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6" w:id="1912"/>
          <w:p>
            <w:pPr>
              <w:spacing w:after="20"/>
              <w:ind w:left="20"/>
              <w:jc w:val="both"/>
            </w:pPr>
          </w:p>
          <w:bookmarkEnd w:id="19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1" w:id="1913"/>
          <w:p>
            <w:pPr>
              <w:spacing w:after="20"/>
              <w:ind w:left="20"/>
              <w:jc w:val="both"/>
            </w:pPr>
            <w:r>
              <w:rPr>
                <w:rFonts w:ascii="Times New Roman"/>
                <w:b w:val="false"/>
                <w:i w:val="false"/>
                <w:color w:val="000000"/>
                <w:sz w:val="20"/>
              </w:rPr>
              <w:t>
</w:t>
            </w:r>
            <w:r>
              <w:rPr>
                <w:rFonts w:ascii="Times New Roman"/>
                <w:b w:val="false"/>
                <w:i w:val="false"/>
                <w:color w:val="000000"/>
                <w:sz w:val="20"/>
              </w:rPr>
              <w:t>БРА (при непереносимости ингибиторов АПФ)</w:t>
            </w:r>
          </w:p>
          <w:bookmarkEnd w:id="1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2" w:id="1914"/>
          <w:p>
            <w:pPr>
              <w:spacing w:after="20"/>
              <w:ind w:left="20"/>
              <w:jc w:val="both"/>
            </w:pPr>
          </w:p>
          <w:bookmarkEnd w:id="191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8" w:id="1915"/>
          <w:p>
            <w:pPr>
              <w:spacing w:after="20"/>
              <w:ind w:left="20"/>
              <w:jc w:val="both"/>
            </w:pPr>
          </w:p>
          <w:bookmarkEnd w:id="19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2" w:id="1916"/>
          <w:p>
            <w:pPr>
              <w:spacing w:after="20"/>
              <w:ind w:left="20"/>
              <w:jc w:val="both"/>
            </w:pPr>
          </w:p>
          <w:bookmarkEnd w:id="191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7" w:id="1917"/>
          <w:p>
            <w:pPr>
              <w:spacing w:after="20"/>
              <w:ind w:left="20"/>
              <w:jc w:val="both"/>
            </w:pPr>
            <w:r>
              <w:rPr>
                <w:rFonts w:ascii="Times New Roman"/>
                <w:b w:val="false"/>
                <w:i w:val="false"/>
                <w:color w:val="000000"/>
                <w:sz w:val="20"/>
              </w:rPr>
              <w:t>
</w:t>
            </w:r>
            <w:r>
              <w:rPr>
                <w:rFonts w:ascii="Times New Roman"/>
                <w:b w:val="false"/>
                <w:i w:val="false"/>
                <w:color w:val="000000"/>
                <w:sz w:val="20"/>
              </w:rPr>
              <w:t>Статины</w:t>
            </w:r>
          </w:p>
          <w:bookmarkEnd w:id="1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8" w:id="1918"/>
          <w:p>
            <w:pPr>
              <w:spacing w:after="20"/>
              <w:ind w:left="20"/>
              <w:jc w:val="both"/>
            </w:pPr>
          </w:p>
          <w:bookmarkEnd w:id="19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4" w:id="1919"/>
          <w:p>
            <w:pPr>
              <w:spacing w:after="20"/>
              <w:ind w:left="20"/>
              <w:jc w:val="both"/>
            </w:pPr>
          </w:p>
          <w:bookmarkEnd w:id="19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8" w:id="1920"/>
          <w:p>
            <w:pPr>
              <w:spacing w:after="20"/>
              <w:ind w:left="20"/>
              <w:jc w:val="both"/>
            </w:pPr>
          </w:p>
          <w:bookmarkEnd w:id="19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3" w:id="1921"/>
          <w:p>
            <w:pPr>
              <w:spacing w:after="20"/>
              <w:ind w:left="20"/>
              <w:jc w:val="both"/>
            </w:pPr>
            <w:r>
              <w:rPr>
                <w:rFonts w:ascii="Times New Roman"/>
                <w:b w:val="false"/>
                <w:i w:val="false"/>
                <w:color w:val="000000"/>
                <w:sz w:val="20"/>
              </w:rPr>
              <w:t>
</w:t>
            </w:r>
            <w:r>
              <w:rPr>
                <w:rFonts w:ascii="Times New Roman"/>
                <w:b w:val="false"/>
                <w:i w:val="false"/>
                <w:color w:val="000000"/>
                <w:sz w:val="20"/>
              </w:rPr>
              <w:t>Седативная, анксиолитическая терапия (диазепам в ампулах)</w:t>
            </w:r>
          </w:p>
          <w:bookmarkEnd w:id="1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4" w:id="1922"/>
          <w:p>
            <w:pPr>
              <w:spacing w:after="20"/>
              <w:ind w:left="20"/>
              <w:jc w:val="both"/>
            </w:pPr>
          </w:p>
          <w:bookmarkEnd w:id="19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0" w:id="1923"/>
          <w:p>
            <w:pPr>
              <w:spacing w:after="20"/>
              <w:ind w:left="20"/>
              <w:jc w:val="both"/>
            </w:pPr>
          </w:p>
          <w:bookmarkEnd w:id="19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4" w:id="1924"/>
          <w:p>
            <w:pPr>
              <w:spacing w:after="20"/>
              <w:ind w:left="20"/>
              <w:jc w:val="both"/>
            </w:pPr>
          </w:p>
          <w:bookmarkEnd w:id="19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9" w:id="1925"/>
          <w:p>
            <w:pPr>
              <w:spacing w:after="20"/>
              <w:ind w:left="20"/>
              <w:jc w:val="both"/>
            </w:pPr>
            <w:r>
              <w:rPr>
                <w:rFonts w:ascii="Times New Roman"/>
                <w:b w:val="false"/>
                <w:i w:val="false"/>
                <w:color w:val="000000"/>
                <w:sz w:val="20"/>
              </w:rPr>
              <w:t>
</w:t>
            </w:r>
            <w:r>
              <w:rPr>
                <w:rFonts w:ascii="Times New Roman"/>
                <w:b w:val="false"/>
                <w:i w:val="false"/>
                <w:color w:val="000000"/>
                <w:sz w:val="20"/>
              </w:rPr>
              <w:t>Антагонисты Са (длительного действия при непереносимости b-блокаторы</w:t>
            </w:r>
          </w:p>
          <w:bookmarkEnd w:id="1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0" w:id="1926"/>
          <w:p>
            <w:pPr>
              <w:spacing w:after="20"/>
              <w:ind w:left="20"/>
              <w:jc w:val="both"/>
            </w:pPr>
          </w:p>
          <w:bookmarkEnd w:id="19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6" w:id="1927"/>
          <w:p>
            <w:pPr>
              <w:spacing w:after="20"/>
              <w:ind w:left="20"/>
              <w:jc w:val="both"/>
            </w:pPr>
          </w:p>
          <w:bookmarkEnd w:id="19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0" w:id="1928"/>
          <w:p>
            <w:pPr>
              <w:spacing w:after="20"/>
              <w:ind w:left="20"/>
              <w:jc w:val="both"/>
            </w:pPr>
          </w:p>
          <w:bookmarkEnd w:id="19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5" w:id="1929"/>
          <w:p>
            <w:pPr>
              <w:spacing w:after="20"/>
              <w:ind w:left="20"/>
              <w:jc w:val="both"/>
            </w:pPr>
            <w:r>
              <w:rPr>
                <w:rFonts w:ascii="Times New Roman"/>
                <w:b w:val="false"/>
                <w:i w:val="false"/>
                <w:color w:val="000000"/>
                <w:sz w:val="20"/>
              </w:rPr>
              <w:t>
</w:t>
            </w:r>
            <w:r>
              <w:rPr>
                <w:rFonts w:ascii="Times New Roman"/>
                <w:b w:val="false"/>
                <w:i w:val="false"/>
                <w:color w:val="000000"/>
                <w:sz w:val="20"/>
              </w:rPr>
              <w:t>Амиодарон</w:t>
            </w:r>
          </w:p>
          <w:bookmarkEnd w:id="1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6" w:id="1930"/>
          <w:p>
            <w:pPr>
              <w:spacing w:after="20"/>
              <w:ind w:left="20"/>
              <w:jc w:val="both"/>
            </w:pPr>
          </w:p>
          <w:bookmarkEnd w:id="19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2" w:id="1931"/>
          <w:p>
            <w:pPr>
              <w:spacing w:after="20"/>
              <w:ind w:left="20"/>
              <w:jc w:val="both"/>
            </w:pPr>
          </w:p>
          <w:bookmarkEnd w:id="19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6" w:id="1932"/>
          <w:p>
            <w:pPr>
              <w:spacing w:after="20"/>
              <w:ind w:left="20"/>
              <w:jc w:val="both"/>
            </w:pPr>
          </w:p>
          <w:bookmarkEnd w:id="19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1" w:id="193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антиаритмики</w:t>
            </w:r>
          </w:p>
          <w:bookmarkEnd w:id="1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2" w:id="1934"/>
          <w:p>
            <w:pPr>
              <w:spacing w:after="20"/>
              <w:ind w:left="20"/>
              <w:jc w:val="both"/>
            </w:pPr>
          </w:p>
          <w:bookmarkEnd w:id="19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8" w:id="1935"/>
          <w:p>
            <w:pPr>
              <w:spacing w:after="20"/>
              <w:ind w:left="20"/>
              <w:jc w:val="both"/>
            </w:pPr>
          </w:p>
          <w:bookmarkEnd w:id="19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2" w:id="1936"/>
          <w:p>
            <w:pPr>
              <w:spacing w:after="20"/>
              <w:ind w:left="20"/>
              <w:jc w:val="both"/>
            </w:pPr>
          </w:p>
          <w:bookmarkEnd w:id="19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7" w:id="1937"/>
          <w:p>
            <w:pPr>
              <w:spacing w:after="20"/>
              <w:ind w:left="20"/>
              <w:jc w:val="both"/>
            </w:pPr>
            <w:r>
              <w:rPr>
                <w:rFonts w:ascii="Times New Roman"/>
                <w:b w:val="false"/>
                <w:i w:val="false"/>
                <w:color w:val="000000"/>
                <w:sz w:val="20"/>
              </w:rPr>
              <w:t>
</w:t>
            </w:r>
            <w:r>
              <w:rPr>
                <w:rFonts w:ascii="Times New Roman"/>
                <w:b w:val="false"/>
                <w:i w:val="false"/>
                <w:color w:val="000000"/>
                <w:sz w:val="20"/>
              </w:rPr>
              <w:t>Инсулин</w:t>
            </w:r>
          </w:p>
          <w:bookmarkEnd w:id="1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8" w:id="1938"/>
          <w:p>
            <w:pPr>
              <w:spacing w:after="20"/>
              <w:ind w:left="20"/>
              <w:jc w:val="both"/>
            </w:pPr>
          </w:p>
          <w:bookmarkEnd w:id="19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4" w:id="1939"/>
          <w:p>
            <w:pPr>
              <w:spacing w:after="20"/>
              <w:ind w:left="20"/>
              <w:jc w:val="both"/>
            </w:pPr>
          </w:p>
          <w:bookmarkEnd w:id="19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8" w:id="1940"/>
          <w:p>
            <w:pPr>
              <w:spacing w:after="20"/>
              <w:ind w:left="20"/>
              <w:jc w:val="both"/>
            </w:pPr>
          </w:p>
          <w:bookmarkEnd w:id="19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3" w:id="1941"/>
          <w:p>
            <w:pPr>
              <w:spacing w:after="20"/>
              <w:ind w:left="20"/>
              <w:jc w:val="both"/>
            </w:pPr>
            <w:r>
              <w:rPr>
                <w:rFonts w:ascii="Times New Roman"/>
                <w:b w:val="false"/>
                <w:i w:val="false"/>
                <w:color w:val="000000"/>
                <w:sz w:val="20"/>
              </w:rPr>
              <w:t>
</w:t>
            </w:r>
            <w:r>
              <w:rPr>
                <w:rFonts w:ascii="Times New Roman"/>
                <w:b w:val="false"/>
                <w:i w:val="false"/>
                <w:color w:val="000000"/>
                <w:sz w:val="20"/>
              </w:rPr>
              <w:t>Сахароснижающие препараты</w:t>
            </w:r>
          </w:p>
          <w:bookmarkEnd w:id="1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4" w:id="1942"/>
          <w:p>
            <w:pPr>
              <w:spacing w:after="20"/>
              <w:ind w:left="20"/>
              <w:jc w:val="both"/>
            </w:pPr>
          </w:p>
          <w:bookmarkEnd w:id="19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0" w:id="1943"/>
          <w:p>
            <w:pPr>
              <w:spacing w:after="20"/>
              <w:ind w:left="20"/>
              <w:jc w:val="both"/>
            </w:pPr>
          </w:p>
          <w:bookmarkEnd w:id="194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4" w:id="1944"/>
          <w:p>
            <w:pPr>
              <w:spacing w:after="20"/>
              <w:ind w:left="20"/>
              <w:jc w:val="both"/>
            </w:pPr>
          </w:p>
          <w:bookmarkEnd w:id="19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9" w:id="1945"/>
          <w:p>
            <w:pPr>
              <w:spacing w:after="20"/>
              <w:ind w:left="20"/>
              <w:jc w:val="both"/>
            </w:pPr>
            <w:r>
              <w:rPr>
                <w:rFonts w:ascii="Times New Roman"/>
                <w:b w:val="false"/>
                <w:i w:val="false"/>
                <w:color w:val="000000"/>
                <w:sz w:val="20"/>
              </w:rPr>
              <w:t>
</w:t>
            </w:r>
            <w:r>
              <w:rPr>
                <w:rFonts w:ascii="Times New Roman"/>
                <w:b w:val="false"/>
                <w:i w:val="false"/>
                <w:color w:val="000000"/>
                <w:sz w:val="20"/>
              </w:rPr>
              <w:t>Антагонисты витамина К/ Пероральные антикоагулянты**</w:t>
            </w:r>
          </w:p>
          <w:bookmarkEnd w:id="1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0" w:id="1946"/>
          <w:p>
            <w:pPr>
              <w:spacing w:after="20"/>
              <w:ind w:left="20"/>
              <w:jc w:val="both"/>
            </w:pPr>
          </w:p>
          <w:bookmarkEnd w:id="19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6" w:id="1947"/>
          <w:p>
            <w:pPr>
              <w:spacing w:after="20"/>
              <w:ind w:left="20"/>
              <w:jc w:val="both"/>
            </w:pPr>
          </w:p>
          <w:bookmarkEnd w:id="194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0" w:id="1948"/>
          <w:p>
            <w:pPr>
              <w:spacing w:after="20"/>
              <w:ind w:left="20"/>
              <w:jc w:val="both"/>
            </w:pPr>
          </w:p>
          <w:bookmarkEnd w:id="194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5" w:id="1949"/>
          <w:p>
            <w:pPr>
              <w:spacing w:after="20"/>
              <w:ind w:left="20"/>
              <w:jc w:val="both"/>
            </w:pPr>
            <w:r>
              <w:rPr>
                <w:rFonts w:ascii="Times New Roman"/>
                <w:b w:val="false"/>
                <w:i w:val="false"/>
                <w:color w:val="000000"/>
                <w:sz w:val="20"/>
              </w:rPr>
              <w:t>
</w:t>
            </w:r>
            <w:r>
              <w:rPr>
                <w:rFonts w:ascii="Times New Roman"/>
                <w:b w:val="false"/>
                <w:i w:val="false"/>
                <w:color w:val="000000"/>
                <w:sz w:val="20"/>
              </w:rPr>
              <w:t>Антагонисты альдостерона (Спиронолактон /*эклеренон</w:t>
            </w:r>
          </w:p>
          <w:bookmarkEnd w:id="1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6" w:id="1950"/>
          <w:p>
            <w:pPr>
              <w:spacing w:after="20"/>
              <w:ind w:left="20"/>
              <w:jc w:val="both"/>
            </w:pPr>
          </w:p>
          <w:bookmarkEnd w:id="19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2" w:id="1951"/>
          <w:p>
            <w:pPr>
              <w:spacing w:after="20"/>
              <w:ind w:left="20"/>
              <w:jc w:val="both"/>
            </w:pPr>
          </w:p>
          <w:bookmarkEnd w:id="19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6" w:id="1952"/>
          <w:p>
            <w:pPr>
              <w:spacing w:after="20"/>
              <w:ind w:left="20"/>
              <w:jc w:val="both"/>
            </w:pPr>
          </w:p>
          <w:bookmarkEnd w:id="19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1" w:id="1953"/>
          <w:p>
            <w:pPr>
              <w:spacing w:after="20"/>
              <w:ind w:left="20"/>
              <w:jc w:val="both"/>
            </w:pPr>
            <w:r>
              <w:rPr>
                <w:rFonts w:ascii="Times New Roman"/>
                <w:b w:val="false"/>
                <w:i w:val="false"/>
                <w:color w:val="000000"/>
                <w:sz w:val="20"/>
              </w:rPr>
              <w:t>
</w:t>
            </w:r>
            <w:r>
              <w:rPr>
                <w:rFonts w:ascii="Times New Roman"/>
                <w:b w:val="false"/>
                <w:i w:val="false"/>
                <w:color w:val="000000"/>
                <w:sz w:val="20"/>
              </w:rPr>
              <w:t>Диуретики</w:t>
            </w:r>
          </w:p>
          <w:bookmarkEnd w:id="1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2" w:id="1954"/>
          <w:p>
            <w:pPr>
              <w:spacing w:after="20"/>
              <w:ind w:left="20"/>
              <w:jc w:val="both"/>
            </w:pPr>
          </w:p>
          <w:bookmarkEnd w:id="19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8" w:id="1955"/>
          <w:p>
            <w:pPr>
              <w:spacing w:after="20"/>
              <w:ind w:left="20"/>
              <w:jc w:val="both"/>
            </w:pPr>
          </w:p>
          <w:bookmarkEnd w:id="19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2" w:id="1956"/>
          <w:p>
            <w:pPr>
              <w:spacing w:after="20"/>
              <w:ind w:left="20"/>
              <w:jc w:val="both"/>
            </w:pPr>
          </w:p>
          <w:bookmarkEnd w:id="19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7" w:id="1957"/>
          <w:p>
            <w:pPr>
              <w:spacing w:after="20"/>
              <w:ind w:left="20"/>
              <w:jc w:val="both"/>
            </w:pPr>
            <w:r>
              <w:rPr>
                <w:rFonts w:ascii="Times New Roman"/>
                <w:b w:val="false"/>
                <w:i w:val="false"/>
                <w:color w:val="000000"/>
                <w:sz w:val="20"/>
              </w:rPr>
              <w:t>
</w:t>
            </w:r>
            <w:r>
              <w:rPr>
                <w:rFonts w:ascii="Times New Roman"/>
                <w:b w:val="false"/>
                <w:i w:val="false"/>
                <w:color w:val="000000"/>
                <w:sz w:val="20"/>
              </w:rPr>
              <w:t>Инотропы (*добутамин, левосеминдан, допамин, *норадреналин)</w:t>
            </w:r>
          </w:p>
          <w:bookmarkEnd w:id="1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8" w:id="1958"/>
          <w:p>
            <w:pPr>
              <w:spacing w:after="20"/>
              <w:ind w:left="20"/>
              <w:jc w:val="both"/>
            </w:pPr>
          </w:p>
          <w:bookmarkEnd w:id="19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4" w:id="1959"/>
          <w:p>
            <w:pPr>
              <w:spacing w:after="20"/>
              <w:ind w:left="20"/>
              <w:jc w:val="both"/>
            </w:pPr>
          </w:p>
          <w:bookmarkEnd w:id="19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8" w:id="1960"/>
          <w:p>
            <w:pPr>
              <w:spacing w:after="20"/>
              <w:ind w:left="20"/>
              <w:jc w:val="both"/>
            </w:pPr>
          </w:p>
          <w:bookmarkEnd w:id="19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3" w:id="1961"/>
          <w:p>
            <w:pPr>
              <w:spacing w:after="20"/>
              <w:ind w:left="20"/>
              <w:jc w:val="both"/>
            </w:pPr>
            <w:r>
              <w:rPr>
                <w:rFonts w:ascii="Times New Roman"/>
                <w:b w:val="false"/>
                <w:i w:val="false"/>
                <w:color w:val="000000"/>
                <w:sz w:val="20"/>
              </w:rPr>
              <w:t>
</w:t>
            </w:r>
            <w:r>
              <w:rPr>
                <w:rFonts w:ascii="Times New Roman"/>
                <w:b w:val="false"/>
                <w:i w:val="false"/>
                <w:color w:val="000000"/>
                <w:sz w:val="20"/>
              </w:rPr>
              <w:t>Дигоксин</w:t>
            </w:r>
          </w:p>
          <w:bookmarkEnd w:id="1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4" w:id="1962"/>
          <w:p>
            <w:pPr>
              <w:spacing w:after="20"/>
              <w:ind w:left="20"/>
              <w:jc w:val="both"/>
            </w:pPr>
          </w:p>
          <w:bookmarkEnd w:id="196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0" w:id="1963"/>
          <w:p>
            <w:pPr>
              <w:spacing w:after="20"/>
              <w:ind w:left="20"/>
              <w:jc w:val="both"/>
            </w:pPr>
          </w:p>
          <w:bookmarkEnd w:id="196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4" w:id="1964"/>
          <w:p>
            <w:pPr>
              <w:spacing w:after="20"/>
              <w:ind w:left="20"/>
              <w:jc w:val="both"/>
            </w:pPr>
          </w:p>
          <w:bookmarkEnd w:id="196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9" w:id="1965"/>
          <w:p>
            <w:pPr>
              <w:spacing w:after="20"/>
              <w:ind w:left="20"/>
              <w:jc w:val="both"/>
            </w:pPr>
            <w:r>
              <w:rPr>
                <w:rFonts w:ascii="Times New Roman"/>
                <w:b w:val="false"/>
                <w:i w:val="false"/>
                <w:color w:val="000000"/>
                <w:sz w:val="20"/>
              </w:rPr>
              <w:t>
</w:t>
            </w:r>
            <w:r>
              <w:rPr>
                <w:rFonts w:ascii="Times New Roman"/>
                <w:b w:val="false"/>
                <w:i w:val="false"/>
                <w:color w:val="000000"/>
                <w:sz w:val="20"/>
              </w:rPr>
              <w:t>Кардиоверсия дефибриляция</w:t>
            </w:r>
          </w:p>
          <w:bookmarkEnd w:id="1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0" w:id="1966"/>
          <w:p>
            <w:pPr>
              <w:spacing w:after="20"/>
              <w:ind w:left="20"/>
              <w:jc w:val="both"/>
            </w:pPr>
          </w:p>
          <w:bookmarkEnd w:id="196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6" w:id="1967"/>
          <w:p>
            <w:pPr>
              <w:spacing w:after="20"/>
              <w:ind w:left="20"/>
              <w:jc w:val="both"/>
            </w:pPr>
          </w:p>
          <w:bookmarkEnd w:id="19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0" w:id="1968"/>
          <w:p>
            <w:pPr>
              <w:spacing w:after="20"/>
              <w:ind w:left="20"/>
              <w:jc w:val="both"/>
            </w:pPr>
          </w:p>
          <w:bookmarkEnd w:id="19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5" w:id="1969"/>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устройства поддержки кровообращения</w:t>
            </w:r>
          </w:p>
          <w:bookmarkEnd w:id="1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6" w:id="1970"/>
          <w:p>
            <w:pPr>
              <w:spacing w:after="20"/>
              <w:ind w:left="20"/>
              <w:jc w:val="both"/>
            </w:pPr>
          </w:p>
          <w:bookmarkEnd w:id="197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2" w:id="1971"/>
          <w:p>
            <w:pPr>
              <w:spacing w:after="20"/>
              <w:ind w:left="20"/>
              <w:jc w:val="both"/>
            </w:pPr>
          </w:p>
          <w:bookmarkEnd w:id="19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3" w:id="1972"/>
          <w:p>
            <w:pPr>
              <w:spacing w:after="20"/>
              <w:ind w:left="20"/>
              <w:jc w:val="both"/>
            </w:pPr>
          </w:p>
          <w:bookmarkEnd w:id="19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4" w:id="1973"/>
          <w:p>
            <w:pPr>
              <w:spacing w:after="20"/>
              <w:ind w:left="20"/>
              <w:jc w:val="both"/>
            </w:pPr>
            <w:r>
              <w:rPr>
                <w:rFonts w:ascii="Times New Roman"/>
                <w:b w:val="false"/>
                <w:i w:val="false"/>
                <w:color w:val="000000"/>
                <w:sz w:val="20"/>
              </w:rPr>
              <w:t>
</w:t>
            </w:r>
            <w:r>
              <w:rPr>
                <w:rFonts w:ascii="Times New Roman"/>
                <w:b w:val="false"/>
                <w:i w:val="false"/>
                <w:color w:val="000000"/>
                <w:sz w:val="20"/>
              </w:rPr>
              <w:t>гипотермия</w:t>
            </w:r>
          </w:p>
          <w:bookmarkEnd w:id="1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5" w:id="1974"/>
          <w:p>
            <w:pPr>
              <w:spacing w:after="20"/>
              <w:ind w:left="20"/>
              <w:jc w:val="both"/>
            </w:pPr>
          </w:p>
          <w:bookmarkEnd w:id="19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1" w:id="1975"/>
          <w:p>
            <w:pPr>
              <w:spacing w:after="20"/>
              <w:ind w:left="20"/>
              <w:jc w:val="both"/>
            </w:pPr>
          </w:p>
          <w:bookmarkEnd w:id="19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5" w:id="1976"/>
          <w:p>
            <w:pPr>
              <w:spacing w:after="20"/>
              <w:ind w:left="20"/>
              <w:jc w:val="both"/>
            </w:pPr>
          </w:p>
          <w:bookmarkEnd w:id="19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0" w:id="1977"/>
          <w:p>
            <w:pPr>
              <w:spacing w:after="20"/>
              <w:ind w:left="20"/>
              <w:jc w:val="both"/>
            </w:pPr>
            <w:r>
              <w:rPr>
                <w:rFonts w:ascii="Times New Roman"/>
                <w:b w:val="false"/>
                <w:i w:val="false"/>
                <w:color w:val="000000"/>
                <w:sz w:val="20"/>
              </w:rPr>
              <w:t>
</w:t>
            </w:r>
            <w:r>
              <w:rPr>
                <w:rFonts w:ascii="Times New Roman"/>
                <w:b w:val="false"/>
                <w:i w:val="false"/>
                <w:color w:val="000000"/>
                <w:sz w:val="20"/>
              </w:rPr>
              <w:t>ИВЛ</w:t>
            </w:r>
          </w:p>
          <w:bookmarkEnd w:id="1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1" w:id="1978"/>
          <w:p>
            <w:pPr>
              <w:spacing w:after="20"/>
              <w:ind w:left="20"/>
              <w:jc w:val="both"/>
            </w:pPr>
          </w:p>
          <w:bookmarkEnd w:id="19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7" w:id="1979"/>
          <w:p>
            <w:pPr>
              <w:spacing w:after="20"/>
              <w:ind w:left="20"/>
              <w:jc w:val="both"/>
            </w:pPr>
          </w:p>
          <w:bookmarkEnd w:id="19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1" w:id="1980"/>
          <w:p>
            <w:pPr>
              <w:spacing w:after="20"/>
              <w:ind w:left="20"/>
              <w:jc w:val="both"/>
            </w:pPr>
          </w:p>
          <w:bookmarkEnd w:id="19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33236" w:id="1981"/>
    <w:p>
      <w:pPr>
        <w:spacing w:after="0"/>
        <w:ind w:left="0"/>
        <w:jc w:val="both"/>
      </w:pPr>
      <w:r>
        <w:rPr>
          <w:rFonts w:ascii="Times New Roman"/>
          <w:b w:val="false"/>
          <w:i w:val="false"/>
          <w:color w:val="000000"/>
          <w:sz w:val="28"/>
        </w:rPr>
        <w:t>
      * Непатентованное название препаратов</w:t>
      </w:r>
    </w:p>
    <w:bookmarkEnd w:id="1981"/>
    <w:bookmarkStart w:name="z33237" w:id="1982"/>
    <w:p>
      <w:pPr>
        <w:spacing w:after="0"/>
        <w:ind w:left="0"/>
        <w:jc w:val="both"/>
      </w:pPr>
      <w:r>
        <w:rPr>
          <w:rFonts w:ascii="Times New Roman"/>
          <w:b w:val="false"/>
          <w:i w:val="false"/>
          <w:color w:val="000000"/>
          <w:sz w:val="28"/>
        </w:rPr>
        <w:t>
      **Шкала CHA2DS2-VASc (при назначении пероральных антикоагулянтов)</w:t>
      </w:r>
    </w:p>
    <w:bookmarkEnd w:id="1982"/>
    <w:bookmarkStart w:name="z33238" w:id="1983"/>
    <w:p>
      <w:pPr>
        <w:spacing w:after="0"/>
        <w:ind w:left="0"/>
        <w:jc w:val="both"/>
      </w:pPr>
      <w:r>
        <w:rPr>
          <w:rFonts w:ascii="Times New Roman"/>
          <w:b w:val="false"/>
          <w:i w:val="false"/>
          <w:color w:val="000000"/>
          <w:sz w:val="28"/>
        </w:rPr>
        <w:t>
      ***Шкала HAS-BLED (при назначении пероральных антикоагулянтов)</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9" w:id="1984"/>
          <w:p>
            <w:pPr>
              <w:spacing w:after="20"/>
              <w:ind w:left="20"/>
              <w:jc w:val="both"/>
            </w:pPr>
            <w:r>
              <w:rPr>
                <w:rFonts w:ascii="Times New Roman"/>
                <w:b w:val="false"/>
                <w:i w:val="false"/>
                <w:color w:val="000000"/>
                <w:sz w:val="20"/>
              </w:rPr>
              <w:t>
</w:t>
            </w:r>
            <w:r>
              <w:rPr>
                <w:rFonts w:ascii="Times New Roman"/>
                <w:b w:val="false"/>
                <w:i w:val="false"/>
                <w:color w:val="000000"/>
                <w:sz w:val="20"/>
              </w:rPr>
              <w:t>Буква</w:t>
            </w:r>
          </w:p>
          <w:bookmarkEnd w:id="1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3" w:id="1985"/>
          <w:p>
            <w:pPr>
              <w:spacing w:after="20"/>
              <w:ind w:left="20"/>
              <w:jc w:val="both"/>
            </w:pPr>
            <w:r>
              <w:rPr>
                <w:rFonts w:ascii="Times New Roman"/>
                <w:b w:val="false"/>
                <w:i w:val="false"/>
                <w:color w:val="000000"/>
                <w:sz w:val="20"/>
              </w:rPr>
              <w:t>
</w:t>
            </w:r>
            <w:r>
              <w:rPr>
                <w:rFonts w:ascii="Times New Roman"/>
                <w:b w:val="false"/>
                <w:i w:val="false"/>
                <w:color w:val="000000"/>
                <w:sz w:val="20"/>
              </w:rPr>
              <w:t>Н</w:t>
            </w:r>
          </w:p>
          <w:bookmarkEnd w:id="1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7" w:id="198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почек и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1" w:id="1987"/>
          <w:p>
            <w:pPr>
              <w:spacing w:after="20"/>
              <w:ind w:left="20"/>
              <w:jc w:val="both"/>
            </w:pPr>
            <w:r>
              <w:rPr>
                <w:rFonts w:ascii="Times New Roman"/>
                <w:b w:val="false"/>
                <w:i w:val="false"/>
                <w:color w:val="000000"/>
                <w:sz w:val="20"/>
              </w:rPr>
              <w:t>
</w:t>
            </w:r>
            <w:r>
              <w:rPr>
                <w:rFonts w:ascii="Times New Roman"/>
                <w:b w:val="false"/>
                <w:i w:val="false"/>
                <w:color w:val="000000"/>
                <w:sz w:val="20"/>
              </w:rPr>
              <w:t>S</w:t>
            </w:r>
          </w:p>
          <w:bookmarkEnd w:id="1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5" w:id="1988"/>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1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9" w:id="1989"/>
          <w:p>
            <w:pPr>
              <w:spacing w:after="20"/>
              <w:ind w:left="20"/>
              <w:jc w:val="both"/>
            </w:pPr>
            <w:r>
              <w:rPr>
                <w:rFonts w:ascii="Times New Roman"/>
                <w:b w:val="false"/>
                <w:i w:val="false"/>
                <w:color w:val="000000"/>
                <w:sz w:val="20"/>
              </w:rPr>
              <w:t>
</w:t>
            </w:r>
            <w:r>
              <w:rPr>
                <w:rFonts w:ascii="Times New Roman"/>
                <w:b w:val="false"/>
                <w:i w:val="false"/>
                <w:color w:val="000000"/>
                <w:sz w:val="20"/>
              </w:rPr>
              <w:t>L</w:t>
            </w:r>
          </w:p>
          <w:bookmarkEnd w:id="1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3" w:id="1990"/>
          <w:p>
            <w:pPr>
              <w:spacing w:after="20"/>
              <w:ind w:left="20"/>
              <w:jc w:val="both"/>
            </w:pPr>
            <w:r>
              <w:rPr>
                <w:rFonts w:ascii="Times New Roman"/>
                <w:b w:val="false"/>
                <w:i w:val="false"/>
                <w:color w:val="000000"/>
                <w:sz w:val="20"/>
              </w:rPr>
              <w:t>
</w:t>
            </w:r>
            <w:r>
              <w:rPr>
                <w:rFonts w:ascii="Times New Roman"/>
                <w:b w:val="false"/>
                <w:i w:val="false"/>
                <w:color w:val="000000"/>
                <w:sz w:val="20"/>
              </w:rPr>
              <w:t>Е</w:t>
            </w:r>
          </w:p>
          <w:bookmarkEnd w:id="1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7" w:id="1991"/>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1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1" w:id="199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число баллов</w:t>
            </w:r>
          </w:p>
          <w:bookmarkEnd w:id="1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3274" w:id="1993"/>
    <w:p>
      <w:pPr>
        <w:spacing w:after="0"/>
        <w:ind w:left="0"/>
        <w:jc w:val="both"/>
      </w:pPr>
      <w:r>
        <w:rPr>
          <w:rFonts w:ascii="Times New Roman"/>
          <w:b w:val="false"/>
          <w:i w:val="false"/>
          <w:color w:val="000000"/>
          <w:sz w:val="28"/>
        </w:rPr>
        <w:t>
      Общее число баллов:</w:t>
      </w:r>
    </w:p>
    <w:bookmarkEnd w:id="1993"/>
    <w:bookmarkStart w:name="z33275" w:id="1994"/>
    <w:p>
      <w:pPr>
        <w:spacing w:after="0"/>
        <w:ind w:left="0"/>
        <w:jc w:val="both"/>
      </w:pPr>
      <w:r>
        <w:rPr>
          <w:rFonts w:ascii="Times New Roman"/>
          <w:b w:val="false"/>
          <w:i w:val="false"/>
          <w:color w:val="000000"/>
          <w:sz w:val="28"/>
        </w:rPr>
        <w:t xml:space="preserve">
      </w:t>
      </w:r>
    </w:p>
    <w:bookmarkEnd w:id="19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76" w:id="1995"/>
    <w:p>
      <w:pPr>
        <w:spacing w:after="0"/>
        <w:ind w:left="0"/>
        <w:jc w:val="both"/>
      </w:pPr>
      <w:r>
        <w:rPr>
          <w:rFonts w:ascii="Times New Roman"/>
          <w:b w:val="false"/>
          <w:i w:val="false"/>
          <w:color w:val="000000"/>
          <w:sz w:val="28"/>
        </w:rPr>
        <w:t>
       (при сумме баллов 3 и более есть риск развития кровотечения</w:t>
      </w:r>
    </w:p>
    <w:bookmarkEnd w:id="1995"/>
    <w:bookmarkStart w:name="z33277" w:id="1996"/>
    <w:p>
      <w:pPr>
        <w:spacing w:after="0"/>
        <w:ind w:left="0"/>
        <w:jc w:val="both"/>
      </w:pPr>
      <w:r>
        <w:rPr>
          <w:rFonts w:ascii="Times New Roman"/>
          <w:b w:val="false"/>
          <w:i w:val="false"/>
          <w:color w:val="000000"/>
          <w:sz w:val="28"/>
        </w:rPr>
        <w:t>
      (необходимо с осторожностью назначать антикоагулянтную терапию)</w:t>
      </w:r>
    </w:p>
    <w:bookmarkEnd w:id="1996"/>
    <w:bookmarkStart w:name="z33278" w:id="1997"/>
    <w:p>
      <w:pPr>
        <w:spacing w:after="0"/>
        <w:ind w:left="0"/>
        <w:jc w:val="both"/>
      </w:pPr>
      <w:r>
        <w:rPr>
          <w:rFonts w:ascii="Times New Roman"/>
          <w:b w:val="false"/>
          <w:i w:val="false"/>
          <w:color w:val="000000"/>
          <w:sz w:val="28"/>
        </w:rPr>
        <w:t>
      14. Тромболитическая терапия</w:t>
      </w:r>
    </w:p>
    <w:bookmarkEnd w:id="1997"/>
    <w:bookmarkStart w:name="z33279"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80" w:id="1999"/>
    <w:p>
      <w:pPr>
        <w:spacing w:after="0"/>
        <w:ind w:left="0"/>
        <w:jc w:val="both"/>
      </w:pPr>
      <w:r>
        <w:rPr>
          <w:rFonts w:ascii="Times New Roman"/>
          <w:b w:val="false"/>
          <w:i w:val="false"/>
          <w:color w:val="000000"/>
          <w:sz w:val="28"/>
        </w:rPr>
        <w:t>
      нет</w:t>
      </w:r>
    </w:p>
    <w:bookmarkEnd w:id="1999"/>
    <w:bookmarkStart w:name="z33281" w:id="2000"/>
    <w:p>
      <w:pPr>
        <w:spacing w:after="0"/>
        <w:ind w:left="0"/>
        <w:jc w:val="both"/>
      </w:pPr>
      <w:r>
        <w:rPr>
          <w:rFonts w:ascii="Times New Roman"/>
          <w:b w:val="false"/>
          <w:i w:val="false"/>
          <w:color w:val="000000"/>
          <w:sz w:val="28"/>
        </w:rPr>
        <w:t>
      Причины, по которым не была проведена тромболитическая терапия</w:t>
      </w:r>
    </w:p>
    <w:bookmarkEnd w:id="2000"/>
    <w:bookmarkStart w:name="z33282" w:id="2001"/>
    <w:p>
      <w:pPr>
        <w:spacing w:after="0"/>
        <w:ind w:left="0"/>
        <w:jc w:val="both"/>
      </w:pPr>
      <w:r>
        <w:rPr>
          <w:rFonts w:ascii="Times New Roman"/>
          <w:b w:val="false"/>
          <w:i w:val="false"/>
          <w:color w:val="000000"/>
          <w:sz w:val="28"/>
        </w:rPr>
        <w:t xml:space="preserve">
      </w:t>
      </w:r>
    </w:p>
    <w:bookmarkEnd w:id="20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83" w:id="2002"/>
    <w:p>
      <w:pPr>
        <w:spacing w:after="0"/>
        <w:ind w:left="0"/>
        <w:jc w:val="both"/>
      </w:pPr>
      <w:r>
        <w:rPr>
          <w:rFonts w:ascii="Times New Roman"/>
          <w:b w:val="false"/>
          <w:i w:val="false"/>
          <w:color w:val="000000"/>
          <w:sz w:val="28"/>
        </w:rPr>
        <w:t xml:space="preserve">
      позднее обращение (более 12 часов) </w:t>
      </w:r>
    </w:p>
    <w:bookmarkEnd w:id="2002"/>
    <w:bookmarkStart w:name="z33284" w:id="2003"/>
    <w:p>
      <w:pPr>
        <w:spacing w:after="0"/>
        <w:ind w:left="0"/>
        <w:jc w:val="both"/>
      </w:pPr>
      <w:r>
        <w:rPr>
          <w:rFonts w:ascii="Times New Roman"/>
          <w:b w:val="false"/>
          <w:i w:val="false"/>
          <w:color w:val="000000"/>
          <w:sz w:val="28"/>
        </w:rPr>
        <w:t xml:space="preserve">
      </w:t>
      </w:r>
    </w:p>
    <w:bookmarkEnd w:id="20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85" w:id="2004"/>
    <w:p>
      <w:pPr>
        <w:spacing w:after="0"/>
        <w:ind w:left="0"/>
        <w:jc w:val="both"/>
      </w:pPr>
      <w:r>
        <w:rPr>
          <w:rFonts w:ascii="Times New Roman"/>
          <w:b w:val="false"/>
          <w:i w:val="false"/>
          <w:color w:val="000000"/>
          <w:sz w:val="28"/>
        </w:rPr>
        <w:t xml:space="preserve">
      противопоказания </w:t>
      </w:r>
    </w:p>
    <w:bookmarkEnd w:id="2004"/>
    <w:bookmarkStart w:name="z33286"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87" w:id="2006"/>
    <w:p>
      <w:pPr>
        <w:spacing w:after="0"/>
        <w:ind w:left="0"/>
        <w:jc w:val="both"/>
      </w:pPr>
      <w:r>
        <w:rPr>
          <w:rFonts w:ascii="Times New Roman"/>
          <w:b w:val="false"/>
          <w:i w:val="false"/>
          <w:color w:val="000000"/>
          <w:sz w:val="28"/>
        </w:rPr>
        <w:t xml:space="preserve">
      абсолютные </w:t>
      </w:r>
    </w:p>
    <w:bookmarkEnd w:id="2006"/>
    <w:bookmarkStart w:name="z33288" w:id="2007"/>
    <w:p>
      <w:pPr>
        <w:spacing w:after="0"/>
        <w:ind w:left="0"/>
        <w:jc w:val="both"/>
      </w:pPr>
      <w:r>
        <w:rPr>
          <w:rFonts w:ascii="Times New Roman"/>
          <w:b w:val="false"/>
          <w:i w:val="false"/>
          <w:color w:val="000000"/>
          <w:sz w:val="28"/>
        </w:rPr>
        <w:t xml:space="preserve">
      </w:t>
      </w:r>
    </w:p>
    <w:bookmarkEnd w:id="20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89" w:id="2008"/>
    <w:p>
      <w:pPr>
        <w:spacing w:after="0"/>
        <w:ind w:left="0"/>
        <w:jc w:val="both"/>
      </w:pPr>
      <w:r>
        <w:rPr>
          <w:rFonts w:ascii="Times New Roman"/>
          <w:b w:val="false"/>
          <w:i w:val="false"/>
          <w:color w:val="000000"/>
          <w:sz w:val="28"/>
        </w:rPr>
        <w:t xml:space="preserve">
      относительные </w:t>
      </w:r>
    </w:p>
    <w:bookmarkEnd w:id="2008"/>
    <w:bookmarkStart w:name="z33290"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1" w:id="2010"/>
    <w:p>
      <w:pPr>
        <w:spacing w:after="0"/>
        <w:ind w:left="0"/>
        <w:jc w:val="both"/>
      </w:pPr>
      <w:r>
        <w:rPr>
          <w:rFonts w:ascii="Times New Roman"/>
          <w:b w:val="false"/>
          <w:i w:val="false"/>
          <w:color w:val="000000"/>
          <w:sz w:val="28"/>
        </w:rPr>
        <w:t>
      нет</w:t>
      </w:r>
    </w:p>
    <w:bookmarkEnd w:id="2010"/>
    <w:bookmarkStart w:name="z33292" w:id="2011"/>
    <w:p>
      <w:pPr>
        <w:spacing w:after="0"/>
        <w:ind w:left="0"/>
        <w:jc w:val="both"/>
      </w:pPr>
      <w:r>
        <w:rPr>
          <w:rFonts w:ascii="Times New Roman"/>
          <w:b w:val="false"/>
          <w:i w:val="false"/>
          <w:color w:val="000000"/>
          <w:sz w:val="28"/>
        </w:rPr>
        <w:t>
      ЭКГ критериев</w:t>
      </w:r>
    </w:p>
    <w:bookmarkEnd w:id="2011"/>
    <w:bookmarkStart w:name="z33293" w:id="2012"/>
    <w:p>
      <w:pPr>
        <w:spacing w:after="0"/>
        <w:ind w:left="0"/>
        <w:jc w:val="both"/>
      </w:pPr>
      <w:r>
        <w:rPr>
          <w:rFonts w:ascii="Times New Roman"/>
          <w:b w:val="false"/>
          <w:i w:val="false"/>
          <w:color w:val="000000"/>
          <w:sz w:val="28"/>
        </w:rPr>
        <w:t xml:space="preserve">
      </w:t>
      </w:r>
    </w:p>
    <w:bookmarkEnd w:id="20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4" w:id="2013"/>
    <w:p>
      <w:pPr>
        <w:spacing w:after="0"/>
        <w:ind w:left="0"/>
        <w:jc w:val="both"/>
      </w:pPr>
      <w:r>
        <w:rPr>
          <w:rFonts w:ascii="Times New Roman"/>
          <w:b w:val="false"/>
          <w:i w:val="false"/>
          <w:color w:val="000000"/>
          <w:sz w:val="28"/>
        </w:rPr>
        <w:t xml:space="preserve">
      первичное ЧКВ </w:t>
      </w:r>
    </w:p>
    <w:bookmarkEnd w:id="2013"/>
    <w:bookmarkStart w:name="z33295" w:id="2014"/>
    <w:p>
      <w:pPr>
        <w:spacing w:after="0"/>
        <w:ind w:left="0"/>
        <w:jc w:val="both"/>
      </w:pPr>
      <w:r>
        <w:rPr>
          <w:rFonts w:ascii="Times New Roman"/>
          <w:b w:val="false"/>
          <w:i w:val="false"/>
          <w:color w:val="000000"/>
          <w:sz w:val="28"/>
        </w:rPr>
        <w:t xml:space="preserve">
      </w:t>
      </w:r>
    </w:p>
    <w:bookmarkEnd w:id="20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6" w:id="2015"/>
    <w:p>
      <w:pPr>
        <w:spacing w:after="0"/>
        <w:ind w:left="0"/>
        <w:jc w:val="both"/>
      </w:pPr>
      <w:r>
        <w:rPr>
          <w:rFonts w:ascii="Times New Roman"/>
          <w:b w:val="false"/>
          <w:i w:val="false"/>
          <w:color w:val="000000"/>
          <w:sz w:val="28"/>
        </w:rPr>
        <w:t>
      да</w:t>
      </w:r>
    </w:p>
    <w:bookmarkEnd w:id="2015"/>
    <w:bookmarkStart w:name="z33297" w:id="2016"/>
    <w:p>
      <w:pPr>
        <w:spacing w:after="0"/>
        <w:ind w:left="0"/>
        <w:jc w:val="both"/>
      </w:pPr>
      <w:r>
        <w:rPr>
          <w:rFonts w:ascii="Times New Roman"/>
          <w:b w:val="false"/>
          <w:i w:val="false"/>
          <w:color w:val="000000"/>
          <w:sz w:val="28"/>
        </w:rPr>
        <w:t>
      время начала проведения тромболизисной терапии (дд/мм/) /).</w:t>
      </w:r>
    </w:p>
    <w:bookmarkEnd w:id="2016"/>
    <w:bookmarkStart w:name="z33298" w:id="2017"/>
    <w:p>
      <w:pPr>
        <w:spacing w:after="0"/>
        <w:ind w:left="0"/>
        <w:jc w:val="both"/>
      </w:pPr>
      <w:r>
        <w:rPr>
          <w:rFonts w:ascii="Times New Roman"/>
          <w:b w:val="false"/>
          <w:i w:val="false"/>
          <w:color w:val="000000"/>
          <w:sz w:val="28"/>
        </w:rPr>
        <w:t>
      время окончания проведения тромболизисной терапии (дд/мм/).</w:t>
      </w:r>
    </w:p>
    <w:bookmarkEnd w:id="2017"/>
    <w:bookmarkStart w:name="z33299" w:id="2018"/>
    <w:p>
      <w:pPr>
        <w:spacing w:after="0"/>
        <w:ind w:left="0"/>
        <w:jc w:val="both"/>
      </w:pPr>
      <w:r>
        <w:rPr>
          <w:rFonts w:ascii="Times New Roman"/>
          <w:b w:val="false"/>
          <w:i w:val="false"/>
          <w:color w:val="000000"/>
          <w:sz w:val="28"/>
        </w:rPr>
        <w:t>
      15. Этап проведения тромболитической терапии</w:t>
      </w:r>
    </w:p>
    <w:bookmarkEnd w:id="2018"/>
    <w:bookmarkStart w:name="z33300" w:id="2019"/>
    <w:p>
      <w:pPr>
        <w:spacing w:after="0"/>
        <w:ind w:left="0"/>
        <w:jc w:val="both"/>
      </w:pPr>
      <w:r>
        <w:rPr>
          <w:rFonts w:ascii="Times New Roman"/>
          <w:b w:val="false"/>
          <w:i w:val="false"/>
          <w:color w:val="000000"/>
          <w:sz w:val="28"/>
        </w:rPr>
        <w:t xml:space="preserve">
      </w:t>
      </w:r>
    </w:p>
    <w:bookmarkEnd w:id="20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1" w:id="2020"/>
    <w:p>
      <w:pPr>
        <w:spacing w:after="0"/>
        <w:ind w:left="0"/>
        <w:jc w:val="both"/>
      </w:pPr>
      <w:r>
        <w:rPr>
          <w:rFonts w:ascii="Times New Roman"/>
          <w:b w:val="false"/>
          <w:i w:val="false"/>
          <w:color w:val="000000"/>
          <w:sz w:val="28"/>
        </w:rPr>
        <w:t xml:space="preserve">
      Догоспитальный </w:t>
      </w:r>
    </w:p>
    <w:bookmarkEnd w:id="2020"/>
    <w:bookmarkStart w:name="z33302" w:id="2021"/>
    <w:p>
      <w:pPr>
        <w:spacing w:after="0"/>
        <w:ind w:left="0"/>
        <w:jc w:val="both"/>
      </w:pPr>
      <w:r>
        <w:rPr>
          <w:rFonts w:ascii="Times New Roman"/>
          <w:b w:val="false"/>
          <w:i w:val="false"/>
          <w:color w:val="000000"/>
          <w:sz w:val="28"/>
        </w:rPr>
        <w:t xml:space="preserve">
      </w:t>
      </w:r>
    </w:p>
    <w:bookmarkEnd w:id="20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3" w:id="2022"/>
    <w:p>
      <w:pPr>
        <w:spacing w:after="0"/>
        <w:ind w:left="0"/>
        <w:jc w:val="both"/>
      </w:pPr>
      <w:r>
        <w:rPr>
          <w:rFonts w:ascii="Times New Roman"/>
          <w:b w:val="false"/>
          <w:i w:val="false"/>
          <w:color w:val="000000"/>
          <w:sz w:val="28"/>
        </w:rPr>
        <w:t xml:space="preserve">
      Госпитальный </w:t>
      </w:r>
    </w:p>
    <w:bookmarkEnd w:id="2022"/>
    <w:bookmarkStart w:name="z33304" w:id="2023"/>
    <w:p>
      <w:pPr>
        <w:spacing w:after="0"/>
        <w:ind w:left="0"/>
        <w:jc w:val="both"/>
      </w:pPr>
      <w:r>
        <w:rPr>
          <w:rFonts w:ascii="Times New Roman"/>
          <w:b w:val="false"/>
          <w:i w:val="false"/>
          <w:color w:val="000000"/>
          <w:sz w:val="28"/>
        </w:rPr>
        <w:t xml:space="preserve">
      </w:t>
      </w:r>
    </w:p>
    <w:bookmarkEnd w:id="20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5" w:id="2024"/>
    <w:p>
      <w:pPr>
        <w:spacing w:after="0"/>
        <w:ind w:left="0"/>
        <w:jc w:val="both"/>
      </w:pPr>
      <w:r>
        <w:rPr>
          <w:rFonts w:ascii="Times New Roman"/>
          <w:b w:val="false"/>
          <w:i w:val="false"/>
          <w:color w:val="000000"/>
          <w:sz w:val="28"/>
        </w:rPr>
        <w:t xml:space="preserve">
      приемный покой </w:t>
      </w:r>
    </w:p>
    <w:bookmarkEnd w:id="2024"/>
    <w:bookmarkStart w:name="z33306" w:id="2025"/>
    <w:p>
      <w:pPr>
        <w:spacing w:after="0"/>
        <w:ind w:left="0"/>
        <w:jc w:val="both"/>
      </w:pPr>
      <w:r>
        <w:rPr>
          <w:rFonts w:ascii="Times New Roman"/>
          <w:b w:val="false"/>
          <w:i w:val="false"/>
          <w:color w:val="000000"/>
          <w:sz w:val="28"/>
        </w:rPr>
        <w:t xml:space="preserve">
      </w:t>
      </w:r>
    </w:p>
    <w:bookmarkEnd w:id="20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7" w:id="2026"/>
    <w:p>
      <w:pPr>
        <w:spacing w:after="0"/>
        <w:ind w:left="0"/>
        <w:jc w:val="both"/>
      </w:pPr>
      <w:r>
        <w:rPr>
          <w:rFonts w:ascii="Times New Roman"/>
          <w:b w:val="false"/>
          <w:i w:val="false"/>
          <w:color w:val="000000"/>
          <w:sz w:val="28"/>
        </w:rPr>
        <w:t xml:space="preserve">
      ПИТ/БИТ </w:t>
      </w:r>
    </w:p>
    <w:bookmarkEnd w:id="2026"/>
    <w:bookmarkStart w:name="z33308" w:id="2027"/>
    <w:p>
      <w:pPr>
        <w:spacing w:after="0"/>
        <w:ind w:left="0"/>
        <w:jc w:val="both"/>
      </w:pPr>
      <w:r>
        <w:rPr>
          <w:rFonts w:ascii="Times New Roman"/>
          <w:b w:val="false"/>
          <w:i w:val="false"/>
          <w:color w:val="000000"/>
          <w:sz w:val="28"/>
        </w:rPr>
        <w:t xml:space="preserve">
      </w:t>
      </w:r>
    </w:p>
    <w:bookmarkEnd w:id="20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09" w:id="2028"/>
    <w:p>
      <w:pPr>
        <w:spacing w:after="0"/>
        <w:ind w:left="0"/>
        <w:jc w:val="both"/>
      </w:pPr>
      <w:r>
        <w:rPr>
          <w:rFonts w:ascii="Times New Roman"/>
          <w:b w:val="false"/>
          <w:i w:val="false"/>
          <w:color w:val="000000"/>
          <w:sz w:val="28"/>
        </w:rPr>
        <w:t xml:space="preserve">
      др. </w:t>
      </w:r>
    </w:p>
    <w:bookmarkEnd w:id="2028"/>
    <w:bookmarkStart w:name="z33310" w:id="2029"/>
    <w:p>
      <w:pPr>
        <w:spacing w:after="0"/>
        <w:ind w:left="0"/>
        <w:jc w:val="both"/>
      </w:pPr>
      <w:r>
        <w:rPr>
          <w:rFonts w:ascii="Times New Roman"/>
          <w:b w:val="false"/>
          <w:i w:val="false"/>
          <w:color w:val="000000"/>
          <w:sz w:val="28"/>
        </w:rPr>
        <w:t xml:space="preserve">
      </w:t>
      </w:r>
    </w:p>
    <w:bookmarkEnd w:id="20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1" w:id="2030"/>
    <w:p>
      <w:pPr>
        <w:spacing w:after="0"/>
        <w:ind w:left="0"/>
        <w:jc w:val="both"/>
      </w:pPr>
      <w:r>
        <w:rPr>
          <w:rFonts w:ascii="Times New Roman"/>
          <w:b w:val="false"/>
          <w:i w:val="false"/>
          <w:color w:val="000000"/>
          <w:sz w:val="28"/>
        </w:rPr>
        <w:t xml:space="preserve">
      неэффективная </w:t>
      </w:r>
    </w:p>
    <w:bookmarkEnd w:id="2030"/>
    <w:bookmarkStart w:name="z33312" w:id="2031"/>
    <w:p>
      <w:pPr>
        <w:spacing w:after="0"/>
        <w:ind w:left="0"/>
        <w:jc w:val="both"/>
      </w:pPr>
      <w:r>
        <w:rPr>
          <w:rFonts w:ascii="Times New Roman"/>
          <w:b w:val="false"/>
          <w:i w:val="false"/>
          <w:color w:val="000000"/>
          <w:sz w:val="28"/>
        </w:rPr>
        <w:t xml:space="preserve">
      </w:t>
      </w:r>
    </w:p>
    <w:bookmarkEnd w:id="20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3" w:id="2032"/>
    <w:p>
      <w:pPr>
        <w:spacing w:after="0"/>
        <w:ind w:left="0"/>
        <w:jc w:val="both"/>
      </w:pPr>
      <w:r>
        <w:rPr>
          <w:rFonts w:ascii="Times New Roman"/>
          <w:b w:val="false"/>
          <w:i w:val="false"/>
          <w:color w:val="000000"/>
          <w:sz w:val="28"/>
        </w:rPr>
        <w:t>
      эффективная (снижение ST в течение 60 мин. на 50% и более, реперфузионные аритмии</w:t>
      </w:r>
    </w:p>
    <w:bookmarkEnd w:id="2032"/>
    <w:bookmarkStart w:name="z33314" w:id="2033"/>
    <w:p>
      <w:pPr>
        <w:spacing w:after="0"/>
        <w:ind w:left="0"/>
        <w:jc w:val="both"/>
      </w:pPr>
      <w:r>
        <w:rPr>
          <w:rFonts w:ascii="Times New Roman"/>
          <w:b w:val="false"/>
          <w:i w:val="false"/>
          <w:color w:val="000000"/>
          <w:sz w:val="28"/>
        </w:rPr>
        <w:t>
      16. Препарат</w:t>
      </w:r>
    </w:p>
    <w:bookmarkEnd w:id="2033"/>
    <w:bookmarkStart w:name="z33315" w:id="2034"/>
    <w:p>
      <w:pPr>
        <w:spacing w:after="0"/>
        <w:ind w:left="0"/>
        <w:jc w:val="both"/>
      </w:pPr>
      <w:r>
        <w:rPr>
          <w:rFonts w:ascii="Times New Roman"/>
          <w:b w:val="false"/>
          <w:i w:val="false"/>
          <w:color w:val="000000"/>
          <w:sz w:val="28"/>
        </w:rPr>
        <w:t>
      а) тип препарата:</w:t>
      </w:r>
    </w:p>
    <w:bookmarkEnd w:id="2034"/>
    <w:bookmarkStart w:name="z33316"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7" w:id="2036"/>
    <w:p>
      <w:pPr>
        <w:spacing w:after="0"/>
        <w:ind w:left="0"/>
        <w:jc w:val="both"/>
      </w:pPr>
      <w:r>
        <w:rPr>
          <w:rFonts w:ascii="Times New Roman"/>
          <w:b w:val="false"/>
          <w:i w:val="false"/>
          <w:color w:val="000000"/>
          <w:sz w:val="28"/>
        </w:rPr>
        <w:t xml:space="preserve">
      фибринспецифичный </w:t>
      </w:r>
    </w:p>
    <w:bookmarkEnd w:id="2036"/>
    <w:bookmarkStart w:name="z33318"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9" w:id="2038"/>
    <w:p>
      <w:pPr>
        <w:spacing w:after="0"/>
        <w:ind w:left="0"/>
        <w:jc w:val="both"/>
      </w:pPr>
      <w:r>
        <w:rPr>
          <w:rFonts w:ascii="Times New Roman"/>
          <w:b w:val="false"/>
          <w:i w:val="false"/>
          <w:color w:val="000000"/>
          <w:sz w:val="28"/>
        </w:rPr>
        <w:t>
      нефибринспецифичный</w:t>
      </w:r>
    </w:p>
    <w:bookmarkEnd w:id="2038"/>
    <w:bookmarkStart w:name="z33320" w:id="2039"/>
    <w:p>
      <w:pPr>
        <w:spacing w:after="0"/>
        <w:ind w:left="0"/>
        <w:jc w:val="both"/>
      </w:pPr>
      <w:r>
        <w:rPr>
          <w:rFonts w:ascii="Times New Roman"/>
          <w:b w:val="false"/>
          <w:i w:val="false"/>
          <w:color w:val="000000"/>
          <w:sz w:val="28"/>
        </w:rPr>
        <w:t>
      б) наименование препарата:</w:t>
      </w:r>
    </w:p>
    <w:bookmarkEnd w:id="2039"/>
    <w:bookmarkStart w:name="z33321"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22" w:id="2041"/>
    <w:p>
      <w:pPr>
        <w:spacing w:after="0"/>
        <w:ind w:left="0"/>
        <w:jc w:val="both"/>
      </w:pPr>
      <w:r>
        <w:rPr>
          <w:rFonts w:ascii="Times New Roman"/>
          <w:b w:val="false"/>
          <w:i w:val="false"/>
          <w:color w:val="000000"/>
          <w:sz w:val="28"/>
        </w:rPr>
        <w:t xml:space="preserve">
      актилизе </w:t>
      </w:r>
    </w:p>
    <w:bookmarkEnd w:id="2041"/>
    <w:bookmarkStart w:name="z33323" w:id="2042"/>
    <w:p>
      <w:pPr>
        <w:spacing w:after="0"/>
        <w:ind w:left="0"/>
        <w:jc w:val="both"/>
      </w:pPr>
      <w:r>
        <w:rPr>
          <w:rFonts w:ascii="Times New Roman"/>
          <w:b w:val="false"/>
          <w:i w:val="false"/>
          <w:color w:val="000000"/>
          <w:sz w:val="28"/>
        </w:rPr>
        <w:t xml:space="preserve">
      </w:t>
      </w:r>
    </w:p>
    <w:bookmarkEnd w:id="20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24" w:id="2043"/>
    <w:p>
      <w:pPr>
        <w:spacing w:after="0"/>
        <w:ind w:left="0"/>
        <w:jc w:val="both"/>
      </w:pPr>
      <w:r>
        <w:rPr>
          <w:rFonts w:ascii="Times New Roman"/>
          <w:b w:val="false"/>
          <w:i w:val="false"/>
          <w:color w:val="000000"/>
          <w:sz w:val="28"/>
        </w:rPr>
        <w:t xml:space="preserve">
      тенектеплаза </w:t>
      </w:r>
    </w:p>
    <w:bookmarkEnd w:id="2043"/>
    <w:bookmarkStart w:name="z33325" w:id="2044"/>
    <w:p>
      <w:pPr>
        <w:spacing w:after="0"/>
        <w:ind w:left="0"/>
        <w:jc w:val="both"/>
      </w:pPr>
      <w:r>
        <w:rPr>
          <w:rFonts w:ascii="Times New Roman"/>
          <w:b w:val="false"/>
          <w:i w:val="false"/>
          <w:color w:val="000000"/>
          <w:sz w:val="28"/>
        </w:rPr>
        <w:t xml:space="preserve">
      </w:t>
      </w:r>
    </w:p>
    <w:bookmarkEnd w:id="20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26" w:id="2045"/>
    <w:p>
      <w:pPr>
        <w:spacing w:after="0"/>
        <w:ind w:left="0"/>
        <w:jc w:val="both"/>
      </w:pPr>
      <w:r>
        <w:rPr>
          <w:rFonts w:ascii="Times New Roman"/>
          <w:b w:val="false"/>
          <w:i w:val="false"/>
          <w:color w:val="000000"/>
          <w:sz w:val="28"/>
        </w:rPr>
        <w:t xml:space="preserve">
      ретеплаза </w:t>
      </w:r>
    </w:p>
    <w:bookmarkEnd w:id="2045"/>
    <w:bookmarkStart w:name="z33327" w:id="2046"/>
    <w:p>
      <w:pPr>
        <w:spacing w:after="0"/>
        <w:ind w:left="0"/>
        <w:jc w:val="both"/>
      </w:pPr>
      <w:r>
        <w:rPr>
          <w:rFonts w:ascii="Times New Roman"/>
          <w:b w:val="false"/>
          <w:i w:val="false"/>
          <w:color w:val="000000"/>
          <w:sz w:val="28"/>
        </w:rPr>
        <w:t xml:space="preserve">
      </w:t>
      </w:r>
    </w:p>
    <w:bookmarkEnd w:id="20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28" w:id="2047"/>
    <w:p>
      <w:pPr>
        <w:spacing w:after="0"/>
        <w:ind w:left="0"/>
        <w:jc w:val="both"/>
      </w:pPr>
      <w:r>
        <w:rPr>
          <w:rFonts w:ascii="Times New Roman"/>
          <w:b w:val="false"/>
          <w:i w:val="false"/>
          <w:color w:val="000000"/>
          <w:sz w:val="28"/>
        </w:rPr>
        <w:t>
      др.</w:t>
      </w:r>
    </w:p>
    <w:bookmarkEnd w:id="2047"/>
    <w:bookmarkStart w:name="z33329" w:id="2048"/>
    <w:p>
      <w:pPr>
        <w:spacing w:after="0"/>
        <w:ind w:left="0"/>
        <w:jc w:val="both"/>
      </w:pPr>
      <w:r>
        <w:rPr>
          <w:rFonts w:ascii="Times New Roman"/>
          <w:b w:val="false"/>
          <w:i w:val="false"/>
          <w:color w:val="000000"/>
          <w:sz w:val="28"/>
        </w:rPr>
        <w:t>
      в) доза</w:t>
      </w:r>
    </w:p>
    <w:bookmarkEnd w:id="2048"/>
    <w:bookmarkStart w:name="z33330" w:id="2049"/>
    <w:p>
      <w:pPr>
        <w:spacing w:after="0"/>
        <w:ind w:left="0"/>
        <w:jc w:val="both"/>
      </w:pPr>
      <w:r>
        <w:rPr>
          <w:rFonts w:ascii="Times New Roman"/>
          <w:b w:val="false"/>
          <w:i w:val="false"/>
          <w:color w:val="000000"/>
          <w:sz w:val="28"/>
        </w:rPr>
        <w:t xml:space="preserve">
      </w:t>
      </w:r>
    </w:p>
    <w:bookmarkEnd w:id="20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1" w:id="2050"/>
    <w:p>
      <w:pPr>
        <w:spacing w:after="0"/>
        <w:ind w:left="0"/>
        <w:jc w:val="both"/>
      </w:pPr>
      <w:r>
        <w:rPr>
          <w:rFonts w:ascii="Times New Roman"/>
          <w:b w:val="false"/>
          <w:i w:val="false"/>
          <w:color w:val="000000"/>
          <w:sz w:val="28"/>
        </w:rPr>
        <w:t xml:space="preserve">
      полная доза </w:t>
      </w:r>
    </w:p>
    <w:bookmarkEnd w:id="2050"/>
    <w:bookmarkStart w:name="z33332" w:id="2051"/>
    <w:p>
      <w:pPr>
        <w:spacing w:after="0"/>
        <w:ind w:left="0"/>
        <w:jc w:val="both"/>
      </w:pPr>
      <w:r>
        <w:rPr>
          <w:rFonts w:ascii="Times New Roman"/>
          <w:b w:val="false"/>
          <w:i w:val="false"/>
          <w:color w:val="000000"/>
          <w:sz w:val="28"/>
        </w:rPr>
        <w:t xml:space="preserve">
      </w:t>
      </w:r>
    </w:p>
    <w:bookmarkEnd w:id="20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3" w:id="2052"/>
    <w:p>
      <w:pPr>
        <w:spacing w:after="0"/>
        <w:ind w:left="0"/>
        <w:jc w:val="both"/>
      </w:pPr>
      <w:r>
        <w:rPr>
          <w:rFonts w:ascii="Times New Roman"/>
          <w:b w:val="false"/>
          <w:i w:val="false"/>
          <w:color w:val="000000"/>
          <w:sz w:val="28"/>
        </w:rPr>
        <w:t>
      половинная доза</w:t>
      </w:r>
    </w:p>
    <w:bookmarkEnd w:id="2052"/>
    <w:bookmarkStart w:name="z33334" w:id="2053"/>
    <w:p>
      <w:pPr>
        <w:spacing w:after="0"/>
        <w:ind w:left="0"/>
        <w:jc w:val="both"/>
      </w:pPr>
      <w:r>
        <w:rPr>
          <w:rFonts w:ascii="Times New Roman"/>
          <w:b w:val="false"/>
          <w:i w:val="false"/>
          <w:color w:val="000000"/>
          <w:sz w:val="28"/>
        </w:rPr>
        <w:t>
      Наличие осложнений тромболизиса</w:t>
      </w:r>
    </w:p>
    <w:bookmarkEnd w:id="2053"/>
    <w:bookmarkStart w:name="z33335" w:id="2054"/>
    <w:p>
      <w:pPr>
        <w:spacing w:after="0"/>
        <w:ind w:left="0"/>
        <w:jc w:val="both"/>
      </w:pPr>
      <w:r>
        <w:rPr>
          <w:rFonts w:ascii="Times New Roman"/>
          <w:b w:val="false"/>
          <w:i w:val="false"/>
          <w:color w:val="000000"/>
          <w:sz w:val="28"/>
        </w:rPr>
        <w:t xml:space="preserve">
      </w:t>
      </w:r>
    </w:p>
    <w:bookmarkEnd w:id="20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6" w:id="2055"/>
    <w:p>
      <w:pPr>
        <w:spacing w:after="0"/>
        <w:ind w:left="0"/>
        <w:jc w:val="both"/>
      </w:pPr>
      <w:r>
        <w:rPr>
          <w:rFonts w:ascii="Times New Roman"/>
          <w:b w:val="false"/>
          <w:i w:val="false"/>
          <w:color w:val="000000"/>
          <w:sz w:val="28"/>
        </w:rPr>
        <w:t xml:space="preserve">
      нет </w:t>
      </w:r>
    </w:p>
    <w:bookmarkEnd w:id="2055"/>
    <w:bookmarkStart w:name="z33337" w:id="2056"/>
    <w:p>
      <w:pPr>
        <w:spacing w:after="0"/>
        <w:ind w:left="0"/>
        <w:jc w:val="both"/>
      </w:pPr>
      <w:r>
        <w:rPr>
          <w:rFonts w:ascii="Times New Roman"/>
          <w:b w:val="false"/>
          <w:i w:val="false"/>
          <w:color w:val="000000"/>
          <w:sz w:val="28"/>
        </w:rPr>
        <w:t xml:space="preserve">
      </w:t>
      </w:r>
    </w:p>
    <w:bookmarkEnd w:id="20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38" w:id="2057"/>
    <w:p>
      <w:pPr>
        <w:spacing w:after="0"/>
        <w:ind w:left="0"/>
        <w:jc w:val="both"/>
      </w:pPr>
      <w:r>
        <w:rPr>
          <w:rFonts w:ascii="Times New Roman"/>
          <w:b w:val="false"/>
          <w:i w:val="false"/>
          <w:color w:val="000000"/>
          <w:sz w:val="28"/>
        </w:rPr>
        <w:t>
      да</w:t>
      </w:r>
    </w:p>
    <w:bookmarkEnd w:id="2057"/>
    <w:bookmarkStart w:name="z33339" w:id="2058"/>
    <w:p>
      <w:pPr>
        <w:spacing w:after="0"/>
        <w:ind w:left="0"/>
        <w:jc w:val="both"/>
      </w:pPr>
      <w:r>
        <w:rPr>
          <w:rFonts w:ascii="Times New Roman"/>
          <w:b w:val="false"/>
          <w:i w:val="false"/>
          <w:color w:val="000000"/>
          <w:sz w:val="28"/>
        </w:rPr>
        <w:t>
      Коронароангиография</w:t>
      </w:r>
    </w:p>
    <w:bookmarkEnd w:id="2058"/>
    <w:bookmarkStart w:name="z33340" w:id="2059"/>
    <w:p>
      <w:pPr>
        <w:spacing w:after="0"/>
        <w:ind w:left="0"/>
        <w:jc w:val="both"/>
      </w:pPr>
      <w:r>
        <w:rPr>
          <w:rFonts w:ascii="Times New Roman"/>
          <w:b w:val="false"/>
          <w:i w:val="false"/>
          <w:color w:val="000000"/>
          <w:sz w:val="28"/>
        </w:rPr>
        <w:t xml:space="preserve">
      </w:t>
      </w:r>
    </w:p>
    <w:bookmarkEnd w:id="20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41" w:id="2060"/>
    <w:p>
      <w:pPr>
        <w:spacing w:after="0"/>
        <w:ind w:left="0"/>
        <w:jc w:val="both"/>
      </w:pPr>
      <w:r>
        <w:rPr>
          <w:rFonts w:ascii="Times New Roman"/>
          <w:b w:val="false"/>
          <w:i w:val="false"/>
          <w:color w:val="000000"/>
          <w:sz w:val="28"/>
        </w:rPr>
        <w:t>
      Да</w:t>
      </w:r>
    </w:p>
    <w:bookmarkEnd w:id="2060"/>
    <w:bookmarkStart w:name="z33342" w:id="2061"/>
    <w:p>
      <w:pPr>
        <w:spacing w:after="0"/>
        <w:ind w:left="0"/>
        <w:jc w:val="both"/>
      </w:pPr>
      <w:r>
        <w:rPr>
          <w:rFonts w:ascii="Times New Roman"/>
          <w:b w:val="false"/>
          <w:i w:val="false"/>
          <w:color w:val="000000"/>
          <w:sz w:val="28"/>
        </w:rPr>
        <w:t>
      Дата.</w:t>
      </w:r>
    </w:p>
    <w:bookmarkEnd w:id="2061"/>
    <w:bookmarkStart w:name="z33343" w:id="2062"/>
    <w:p>
      <w:pPr>
        <w:spacing w:after="0"/>
        <w:ind w:left="0"/>
        <w:jc w:val="both"/>
      </w:pPr>
      <w:r>
        <w:rPr>
          <w:rFonts w:ascii="Times New Roman"/>
          <w:b w:val="false"/>
          <w:i w:val="false"/>
          <w:color w:val="000000"/>
          <w:sz w:val="28"/>
        </w:rPr>
        <w:t>
      Название код услуги</w:t>
      </w:r>
    </w:p>
    <w:bookmarkEnd w:id="2062"/>
    <w:bookmarkStart w:name="z33344" w:id="2063"/>
    <w:p>
      <w:pPr>
        <w:spacing w:after="0"/>
        <w:ind w:left="0"/>
        <w:jc w:val="both"/>
      </w:pPr>
      <w:r>
        <w:rPr>
          <w:rFonts w:ascii="Times New Roman"/>
          <w:b w:val="false"/>
          <w:i w:val="false"/>
          <w:color w:val="000000"/>
          <w:sz w:val="28"/>
        </w:rPr>
        <w:t xml:space="preserve">
      </w:t>
      </w:r>
    </w:p>
    <w:bookmarkEnd w:id="20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45" w:id="2064"/>
    <w:p>
      <w:pPr>
        <w:spacing w:after="0"/>
        <w:ind w:left="0"/>
        <w:jc w:val="both"/>
      </w:pPr>
      <w:r>
        <w:rPr>
          <w:rFonts w:ascii="Times New Roman"/>
          <w:b w:val="false"/>
          <w:i w:val="false"/>
          <w:color w:val="000000"/>
          <w:sz w:val="28"/>
        </w:rPr>
        <w:t xml:space="preserve">
      нет </w:t>
      </w:r>
    </w:p>
    <w:bookmarkEnd w:id="2064"/>
    <w:bookmarkStart w:name="z33346" w:id="2065"/>
    <w:p>
      <w:pPr>
        <w:spacing w:after="0"/>
        <w:ind w:left="0"/>
        <w:jc w:val="both"/>
      </w:pPr>
      <w:r>
        <w:rPr>
          <w:rFonts w:ascii="Times New Roman"/>
          <w:b w:val="false"/>
          <w:i w:val="false"/>
          <w:color w:val="000000"/>
          <w:sz w:val="28"/>
        </w:rPr>
        <w:t xml:space="preserve">
      </w:t>
      </w:r>
    </w:p>
    <w:bookmarkEnd w:id="20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47" w:id="2066"/>
    <w:p>
      <w:pPr>
        <w:spacing w:after="0"/>
        <w:ind w:left="0"/>
        <w:jc w:val="both"/>
      </w:pPr>
      <w:r>
        <w:rPr>
          <w:rFonts w:ascii="Times New Roman"/>
          <w:b w:val="false"/>
          <w:i w:val="false"/>
          <w:color w:val="000000"/>
          <w:sz w:val="28"/>
        </w:rPr>
        <w:t>
      неизвестно</w:t>
      </w:r>
    </w:p>
    <w:bookmarkEnd w:id="2066"/>
    <w:bookmarkStart w:name="z33348" w:id="2067"/>
    <w:p>
      <w:pPr>
        <w:spacing w:after="0"/>
        <w:ind w:left="0"/>
        <w:jc w:val="both"/>
      </w:pPr>
      <w:r>
        <w:rPr>
          <w:rFonts w:ascii="Times New Roman"/>
          <w:b w:val="false"/>
          <w:i w:val="false"/>
          <w:color w:val="000000"/>
          <w:sz w:val="28"/>
        </w:rPr>
        <w:t>
      Сосудистый доступ:</w:t>
      </w:r>
    </w:p>
    <w:bookmarkEnd w:id="2067"/>
    <w:bookmarkStart w:name="z33349" w:id="2068"/>
    <w:p>
      <w:pPr>
        <w:spacing w:after="0"/>
        <w:ind w:left="0"/>
        <w:jc w:val="both"/>
      </w:pPr>
      <w:r>
        <w:rPr>
          <w:rFonts w:ascii="Times New Roman"/>
          <w:b w:val="false"/>
          <w:i w:val="false"/>
          <w:color w:val="000000"/>
          <w:sz w:val="28"/>
        </w:rPr>
        <w:t xml:space="preserve">
      </w:t>
      </w:r>
    </w:p>
    <w:bookmarkEnd w:id="20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0" w:id="2069"/>
    <w:p>
      <w:pPr>
        <w:spacing w:after="0"/>
        <w:ind w:left="0"/>
        <w:jc w:val="both"/>
      </w:pPr>
      <w:r>
        <w:rPr>
          <w:rFonts w:ascii="Times New Roman"/>
          <w:b w:val="false"/>
          <w:i w:val="false"/>
          <w:color w:val="000000"/>
          <w:sz w:val="28"/>
        </w:rPr>
        <w:t xml:space="preserve">
      радиальный </w:t>
      </w:r>
    </w:p>
    <w:bookmarkEnd w:id="2069"/>
    <w:bookmarkStart w:name="z33351" w:id="2070"/>
    <w:p>
      <w:pPr>
        <w:spacing w:after="0"/>
        <w:ind w:left="0"/>
        <w:jc w:val="both"/>
      </w:pPr>
      <w:r>
        <w:rPr>
          <w:rFonts w:ascii="Times New Roman"/>
          <w:b w:val="false"/>
          <w:i w:val="false"/>
          <w:color w:val="000000"/>
          <w:sz w:val="28"/>
        </w:rPr>
        <w:t xml:space="preserve">
      </w:t>
      </w:r>
    </w:p>
    <w:bookmarkEnd w:id="2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2" w:id="2071"/>
    <w:p>
      <w:pPr>
        <w:spacing w:after="0"/>
        <w:ind w:left="0"/>
        <w:jc w:val="both"/>
      </w:pPr>
      <w:r>
        <w:rPr>
          <w:rFonts w:ascii="Times New Roman"/>
          <w:b w:val="false"/>
          <w:i w:val="false"/>
          <w:color w:val="000000"/>
          <w:sz w:val="28"/>
        </w:rPr>
        <w:t>
      бедренный</w:t>
      </w:r>
    </w:p>
    <w:bookmarkEnd w:id="2071"/>
    <w:bookmarkStart w:name="z33353" w:id="2072"/>
    <w:p>
      <w:pPr>
        <w:spacing w:after="0"/>
        <w:ind w:left="0"/>
        <w:jc w:val="both"/>
      </w:pPr>
      <w:r>
        <w:rPr>
          <w:rFonts w:ascii="Times New Roman"/>
          <w:b w:val="false"/>
          <w:i w:val="false"/>
          <w:color w:val="000000"/>
          <w:sz w:val="28"/>
        </w:rPr>
        <w:t>
      Нормальная КАГ:</w:t>
      </w:r>
    </w:p>
    <w:bookmarkEnd w:id="2072"/>
    <w:bookmarkStart w:name="z33354"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5" w:id="2074"/>
    <w:p>
      <w:pPr>
        <w:spacing w:after="0"/>
        <w:ind w:left="0"/>
        <w:jc w:val="both"/>
      </w:pPr>
      <w:r>
        <w:rPr>
          <w:rFonts w:ascii="Times New Roman"/>
          <w:b w:val="false"/>
          <w:i w:val="false"/>
          <w:color w:val="000000"/>
          <w:sz w:val="28"/>
        </w:rPr>
        <w:t xml:space="preserve">
      нет </w:t>
      </w:r>
    </w:p>
    <w:bookmarkEnd w:id="2074"/>
    <w:bookmarkStart w:name="z33356" w:id="2075"/>
    <w:p>
      <w:pPr>
        <w:spacing w:after="0"/>
        <w:ind w:left="0"/>
        <w:jc w:val="both"/>
      </w:pPr>
      <w:r>
        <w:rPr>
          <w:rFonts w:ascii="Times New Roman"/>
          <w:b w:val="false"/>
          <w:i w:val="false"/>
          <w:color w:val="000000"/>
          <w:sz w:val="28"/>
        </w:rPr>
        <w:t xml:space="preserve">
      </w:t>
      </w:r>
    </w:p>
    <w:bookmarkEnd w:id="20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7" w:id="2076"/>
    <w:p>
      <w:pPr>
        <w:spacing w:after="0"/>
        <w:ind w:left="0"/>
        <w:jc w:val="both"/>
      </w:pPr>
      <w:r>
        <w:rPr>
          <w:rFonts w:ascii="Times New Roman"/>
          <w:b w:val="false"/>
          <w:i w:val="false"/>
          <w:color w:val="000000"/>
          <w:sz w:val="28"/>
        </w:rPr>
        <w:t>
      да</w:t>
      </w:r>
    </w:p>
    <w:bookmarkEnd w:id="2076"/>
    <w:bookmarkStart w:name="z33358" w:id="2077"/>
    <w:p>
      <w:pPr>
        <w:spacing w:after="0"/>
        <w:ind w:left="0"/>
        <w:jc w:val="both"/>
      </w:pPr>
      <w:r>
        <w:rPr>
          <w:rFonts w:ascii="Times New Roman"/>
          <w:b w:val="false"/>
          <w:i w:val="false"/>
          <w:color w:val="000000"/>
          <w:sz w:val="28"/>
        </w:rPr>
        <w:t>
      Если нет:</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7" w:id="2078"/>
          <w:p>
            <w:pPr>
              <w:spacing w:after="20"/>
              <w:ind w:left="20"/>
              <w:jc w:val="both"/>
            </w:pPr>
            <w:r>
              <w:rPr>
                <w:rFonts w:ascii="Times New Roman"/>
                <w:b w:val="false"/>
                <w:i w:val="false"/>
                <w:color w:val="000000"/>
                <w:sz w:val="20"/>
              </w:rPr>
              <w:t>
</w:t>
            </w:r>
            <w:r>
              <w:rPr>
                <w:rFonts w:ascii="Times New Roman"/>
                <w:b w:val="false"/>
                <w:i w:val="false"/>
                <w:color w:val="000000"/>
                <w:sz w:val="20"/>
              </w:rPr>
              <w:t>окклюзия</w:t>
            </w:r>
          </w:p>
          <w:bookmarkEnd w:id="20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5" w:id="2079"/>
          <w:p>
            <w:pPr>
              <w:spacing w:after="20"/>
              <w:ind w:left="20"/>
              <w:jc w:val="both"/>
            </w:pPr>
            <w:r>
              <w:rPr>
                <w:rFonts w:ascii="Times New Roman"/>
                <w:b w:val="false"/>
                <w:i w:val="false"/>
                <w:color w:val="000000"/>
                <w:sz w:val="20"/>
              </w:rPr>
              <w:t>
</w:t>
            </w:r>
            <w:r>
              <w:rPr>
                <w:rFonts w:ascii="Times New Roman"/>
                <w:b w:val="false"/>
                <w:i w:val="false"/>
                <w:color w:val="000000"/>
                <w:sz w:val="20"/>
              </w:rPr>
              <w:t>стеноз&gt;50%</w:t>
            </w:r>
          </w:p>
          <w:bookmarkEnd w:id="20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3" w:id="2080"/>
          <w:p>
            <w:pPr>
              <w:spacing w:after="20"/>
              <w:ind w:left="20"/>
              <w:jc w:val="both"/>
            </w:pPr>
            <w:r>
              <w:rPr>
                <w:rFonts w:ascii="Times New Roman"/>
                <w:b w:val="false"/>
                <w:i w:val="false"/>
                <w:color w:val="000000"/>
                <w:sz w:val="20"/>
              </w:rPr>
              <w:t>
</w:t>
            </w:r>
            <w:r>
              <w:rPr>
                <w:rFonts w:ascii="Times New Roman"/>
                <w:b w:val="false"/>
                <w:i w:val="false"/>
                <w:color w:val="000000"/>
                <w:sz w:val="20"/>
              </w:rPr>
              <w:t>стеноз&lt;50%</w:t>
            </w:r>
          </w:p>
          <w:bookmarkEnd w:id="20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1" w:id="2081"/>
          <w:p>
            <w:pPr>
              <w:spacing w:after="20"/>
              <w:ind w:left="20"/>
              <w:jc w:val="both"/>
            </w:pPr>
            <w:r>
              <w:rPr>
                <w:rFonts w:ascii="Times New Roman"/>
                <w:b w:val="false"/>
                <w:i w:val="false"/>
                <w:color w:val="000000"/>
                <w:sz w:val="20"/>
              </w:rPr>
              <w:t>
</w:t>
            </w:r>
            <w:r>
              <w:rPr>
                <w:rFonts w:ascii="Times New Roman"/>
                <w:b w:val="false"/>
                <w:i w:val="false"/>
                <w:color w:val="000000"/>
                <w:sz w:val="20"/>
              </w:rPr>
              <w:t>коронароспазм</w:t>
            </w:r>
          </w:p>
          <w:bookmarkEnd w:id="20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9" w:id="2082"/>
          <w:p>
            <w:pPr>
              <w:spacing w:after="20"/>
              <w:ind w:left="20"/>
              <w:jc w:val="both"/>
            </w:pPr>
            <w:r>
              <w:rPr>
                <w:rFonts w:ascii="Times New Roman"/>
                <w:b w:val="false"/>
                <w:i w:val="false"/>
                <w:color w:val="000000"/>
                <w:sz w:val="20"/>
              </w:rPr>
              <w:t>
</w:t>
            </w:r>
            <w:r>
              <w:rPr>
                <w:rFonts w:ascii="Times New Roman"/>
                <w:b w:val="false"/>
                <w:i w:val="false"/>
                <w:color w:val="000000"/>
                <w:sz w:val="20"/>
              </w:rPr>
              <w:t>Инфаркт зависимая артерия</w:t>
            </w:r>
          </w:p>
          <w:bookmarkEnd w:id="20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7" w:id="2083"/>
          <w:p>
            <w:pPr>
              <w:spacing w:after="20"/>
              <w:ind w:left="20"/>
              <w:jc w:val="both"/>
            </w:pPr>
            <w:r>
              <w:rPr>
                <w:rFonts w:ascii="Times New Roman"/>
                <w:b w:val="false"/>
                <w:i w:val="false"/>
                <w:color w:val="000000"/>
                <w:sz w:val="20"/>
              </w:rPr>
              <w:t>
</w:t>
            </w:r>
            <w:r>
              <w:rPr>
                <w:rFonts w:ascii="Times New Roman"/>
                <w:b w:val="false"/>
                <w:i w:val="false"/>
                <w:color w:val="000000"/>
                <w:sz w:val="20"/>
              </w:rPr>
              <w:t>Интактные</w:t>
            </w:r>
          </w:p>
          <w:bookmarkEnd w:id="20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23" w:id="2084"/>
    <w:p>
      <w:pPr>
        <w:spacing w:after="0"/>
        <w:ind w:left="0"/>
        <w:jc w:val="both"/>
      </w:pPr>
      <w:r>
        <w:rPr>
          <w:rFonts w:ascii="Times New Roman"/>
          <w:b w:val="false"/>
          <w:i w:val="false"/>
          <w:color w:val="000000"/>
          <w:sz w:val="28"/>
        </w:rPr>
        <w:t>
      Многососудистое поражение</w:t>
      </w:r>
    </w:p>
    <w:bookmarkEnd w:id="2084"/>
    <w:bookmarkStart w:name="z33424" w:id="2085"/>
    <w:p>
      <w:pPr>
        <w:spacing w:after="0"/>
        <w:ind w:left="0"/>
        <w:jc w:val="both"/>
      </w:pPr>
      <w:r>
        <w:rPr>
          <w:rFonts w:ascii="Times New Roman"/>
          <w:b w:val="false"/>
          <w:i w:val="false"/>
          <w:color w:val="000000"/>
          <w:sz w:val="28"/>
        </w:rPr>
        <w:t xml:space="preserve">
      </w:t>
      </w:r>
    </w:p>
    <w:bookmarkEnd w:id="20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25" w:id="2086"/>
    <w:p>
      <w:pPr>
        <w:spacing w:after="0"/>
        <w:ind w:left="0"/>
        <w:jc w:val="both"/>
      </w:pPr>
      <w:r>
        <w:rPr>
          <w:rFonts w:ascii="Times New Roman"/>
          <w:b w:val="false"/>
          <w:i w:val="false"/>
          <w:color w:val="000000"/>
          <w:sz w:val="28"/>
        </w:rPr>
        <w:t xml:space="preserve">
      0, </w:t>
      </w:r>
    </w:p>
    <w:bookmarkEnd w:id="2086"/>
    <w:bookmarkStart w:name="z33426" w:id="2087"/>
    <w:p>
      <w:pPr>
        <w:spacing w:after="0"/>
        <w:ind w:left="0"/>
        <w:jc w:val="both"/>
      </w:pPr>
      <w:r>
        <w:rPr>
          <w:rFonts w:ascii="Times New Roman"/>
          <w:b w:val="false"/>
          <w:i w:val="false"/>
          <w:color w:val="000000"/>
          <w:sz w:val="28"/>
        </w:rPr>
        <w:t xml:space="preserve">
      </w:t>
      </w:r>
    </w:p>
    <w:bookmarkEnd w:id="20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27" w:id="2088"/>
    <w:p>
      <w:pPr>
        <w:spacing w:after="0"/>
        <w:ind w:left="0"/>
        <w:jc w:val="both"/>
      </w:pPr>
      <w:r>
        <w:rPr>
          <w:rFonts w:ascii="Times New Roman"/>
          <w:b w:val="false"/>
          <w:i w:val="false"/>
          <w:color w:val="000000"/>
          <w:sz w:val="28"/>
        </w:rPr>
        <w:t xml:space="preserve">
      1 </w:t>
      </w:r>
    </w:p>
    <w:bookmarkEnd w:id="2088"/>
    <w:bookmarkStart w:name="z33428" w:id="2089"/>
    <w:p>
      <w:pPr>
        <w:spacing w:after="0"/>
        <w:ind w:left="0"/>
        <w:jc w:val="both"/>
      </w:pPr>
      <w:r>
        <w:rPr>
          <w:rFonts w:ascii="Times New Roman"/>
          <w:b w:val="false"/>
          <w:i w:val="false"/>
          <w:color w:val="000000"/>
          <w:sz w:val="28"/>
        </w:rPr>
        <w:t xml:space="preserve">
      </w:t>
      </w:r>
    </w:p>
    <w:bookmarkEnd w:id="20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29" w:id="2090"/>
    <w:p>
      <w:pPr>
        <w:spacing w:after="0"/>
        <w:ind w:left="0"/>
        <w:jc w:val="both"/>
      </w:pPr>
      <w:r>
        <w:rPr>
          <w:rFonts w:ascii="Times New Roman"/>
          <w:b w:val="false"/>
          <w:i w:val="false"/>
          <w:color w:val="000000"/>
          <w:sz w:val="28"/>
        </w:rPr>
        <w:t xml:space="preserve">
      2, </w:t>
      </w:r>
    </w:p>
    <w:bookmarkEnd w:id="2090"/>
    <w:bookmarkStart w:name="z33430" w:id="2091"/>
    <w:p>
      <w:pPr>
        <w:spacing w:after="0"/>
        <w:ind w:left="0"/>
        <w:jc w:val="both"/>
      </w:pPr>
      <w:r>
        <w:rPr>
          <w:rFonts w:ascii="Times New Roman"/>
          <w:b w:val="false"/>
          <w:i w:val="false"/>
          <w:color w:val="000000"/>
          <w:sz w:val="28"/>
        </w:rPr>
        <w:t xml:space="preserve">
      </w:t>
      </w:r>
    </w:p>
    <w:bookmarkEnd w:id="20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1" w:id="2092"/>
    <w:p>
      <w:pPr>
        <w:spacing w:after="0"/>
        <w:ind w:left="0"/>
        <w:jc w:val="both"/>
      </w:pPr>
      <w:r>
        <w:rPr>
          <w:rFonts w:ascii="Times New Roman"/>
          <w:b w:val="false"/>
          <w:i w:val="false"/>
          <w:color w:val="000000"/>
          <w:sz w:val="28"/>
        </w:rPr>
        <w:t xml:space="preserve">
      3 (и более) </w:t>
      </w:r>
    </w:p>
    <w:bookmarkEnd w:id="2092"/>
    <w:bookmarkStart w:name="z33432" w:id="2093"/>
    <w:p>
      <w:pPr>
        <w:spacing w:after="0"/>
        <w:ind w:left="0"/>
        <w:jc w:val="both"/>
      </w:pPr>
      <w:r>
        <w:rPr>
          <w:rFonts w:ascii="Times New Roman"/>
          <w:b w:val="false"/>
          <w:i w:val="false"/>
          <w:color w:val="000000"/>
          <w:sz w:val="28"/>
        </w:rPr>
        <w:t xml:space="preserve">
      </w:t>
      </w:r>
    </w:p>
    <w:bookmarkEnd w:id="20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3" w:id="2094"/>
    <w:p>
      <w:pPr>
        <w:spacing w:after="0"/>
        <w:ind w:left="0"/>
        <w:jc w:val="both"/>
      </w:pPr>
      <w:r>
        <w:rPr>
          <w:rFonts w:ascii="Times New Roman"/>
          <w:b w:val="false"/>
          <w:i w:val="false"/>
          <w:color w:val="000000"/>
          <w:sz w:val="28"/>
        </w:rPr>
        <w:t>
      неизвестно</w:t>
      </w:r>
    </w:p>
    <w:bookmarkEnd w:id="2094"/>
    <w:bookmarkStart w:name="z33434" w:id="2095"/>
    <w:p>
      <w:pPr>
        <w:spacing w:after="0"/>
        <w:ind w:left="0"/>
        <w:jc w:val="both"/>
      </w:pPr>
      <w:r>
        <w:rPr>
          <w:rFonts w:ascii="Times New Roman"/>
          <w:b w:val="false"/>
          <w:i w:val="false"/>
          <w:color w:val="000000"/>
          <w:sz w:val="28"/>
        </w:rPr>
        <w:t>
      Кровоток по TIMI в ИЗА или симптомном сосуде:</w:t>
      </w:r>
    </w:p>
    <w:bookmarkEnd w:id="2095"/>
    <w:bookmarkStart w:name="z33435" w:id="2096"/>
    <w:p>
      <w:pPr>
        <w:spacing w:after="0"/>
        <w:ind w:left="0"/>
        <w:jc w:val="both"/>
      </w:pPr>
      <w:r>
        <w:rPr>
          <w:rFonts w:ascii="Times New Roman"/>
          <w:b w:val="false"/>
          <w:i w:val="false"/>
          <w:color w:val="000000"/>
          <w:sz w:val="28"/>
        </w:rPr>
        <w:t xml:space="preserve">
      </w:t>
      </w:r>
    </w:p>
    <w:bookmarkEnd w:id="20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6" w:id="2097"/>
    <w:p>
      <w:pPr>
        <w:spacing w:after="0"/>
        <w:ind w:left="0"/>
        <w:jc w:val="both"/>
      </w:pPr>
      <w:r>
        <w:rPr>
          <w:rFonts w:ascii="Times New Roman"/>
          <w:b w:val="false"/>
          <w:i w:val="false"/>
          <w:color w:val="000000"/>
          <w:sz w:val="28"/>
        </w:rPr>
        <w:t xml:space="preserve">
      0 </w:t>
      </w:r>
    </w:p>
    <w:bookmarkEnd w:id="2097"/>
    <w:bookmarkStart w:name="z33437" w:id="2098"/>
    <w:p>
      <w:pPr>
        <w:spacing w:after="0"/>
        <w:ind w:left="0"/>
        <w:jc w:val="both"/>
      </w:pPr>
      <w:r>
        <w:rPr>
          <w:rFonts w:ascii="Times New Roman"/>
          <w:b w:val="false"/>
          <w:i w:val="false"/>
          <w:color w:val="000000"/>
          <w:sz w:val="28"/>
        </w:rPr>
        <w:t xml:space="preserve">
      </w:t>
      </w:r>
    </w:p>
    <w:bookmarkEnd w:id="20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8" w:id="2099"/>
    <w:p>
      <w:pPr>
        <w:spacing w:after="0"/>
        <w:ind w:left="0"/>
        <w:jc w:val="both"/>
      </w:pPr>
      <w:r>
        <w:rPr>
          <w:rFonts w:ascii="Times New Roman"/>
          <w:b w:val="false"/>
          <w:i w:val="false"/>
          <w:color w:val="000000"/>
          <w:sz w:val="28"/>
        </w:rPr>
        <w:t xml:space="preserve">
      1 </w:t>
      </w:r>
    </w:p>
    <w:bookmarkEnd w:id="2099"/>
    <w:bookmarkStart w:name="z33439"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0" w:id="2101"/>
    <w:p>
      <w:pPr>
        <w:spacing w:after="0"/>
        <w:ind w:left="0"/>
        <w:jc w:val="both"/>
      </w:pPr>
      <w:r>
        <w:rPr>
          <w:rFonts w:ascii="Times New Roman"/>
          <w:b w:val="false"/>
          <w:i w:val="false"/>
          <w:color w:val="000000"/>
          <w:sz w:val="28"/>
        </w:rPr>
        <w:t xml:space="preserve">
      2 </w:t>
      </w:r>
    </w:p>
    <w:bookmarkEnd w:id="2101"/>
    <w:bookmarkStart w:name="z33441" w:id="2102"/>
    <w:p>
      <w:pPr>
        <w:spacing w:after="0"/>
        <w:ind w:left="0"/>
        <w:jc w:val="both"/>
      </w:pPr>
      <w:r>
        <w:rPr>
          <w:rFonts w:ascii="Times New Roman"/>
          <w:b w:val="false"/>
          <w:i w:val="false"/>
          <w:color w:val="000000"/>
          <w:sz w:val="28"/>
        </w:rPr>
        <w:t xml:space="preserve">
      </w:t>
      </w:r>
    </w:p>
    <w:bookmarkEnd w:id="21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2" w:id="2103"/>
    <w:p>
      <w:pPr>
        <w:spacing w:after="0"/>
        <w:ind w:left="0"/>
        <w:jc w:val="both"/>
      </w:pPr>
      <w:r>
        <w:rPr>
          <w:rFonts w:ascii="Times New Roman"/>
          <w:b w:val="false"/>
          <w:i w:val="false"/>
          <w:color w:val="000000"/>
          <w:sz w:val="28"/>
        </w:rPr>
        <w:t>
      3</w:t>
      </w:r>
    </w:p>
    <w:bookmarkEnd w:id="2103"/>
    <w:bookmarkStart w:name="z33443" w:id="2104"/>
    <w:p>
      <w:pPr>
        <w:spacing w:after="0"/>
        <w:ind w:left="0"/>
        <w:jc w:val="both"/>
      </w:pPr>
      <w:r>
        <w:rPr>
          <w:rFonts w:ascii="Times New Roman"/>
          <w:b w:val="false"/>
          <w:i w:val="false"/>
          <w:color w:val="000000"/>
          <w:sz w:val="28"/>
        </w:rPr>
        <w:t>
      Выбор метода реваскуляризации (при наличии)</w:t>
      </w:r>
    </w:p>
    <w:bookmarkEnd w:id="2104"/>
    <w:bookmarkStart w:name="z33444" w:id="2105"/>
    <w:p>
      <w:pPr>
        <w:spacing w:after="0"/>
        <w:ind w:left="0"/>
        <w:jc w:val="both"/>
      </w:pPr>
      <w:r>
        <w:rPr>
          <w:rFonts w:ascii="Times New Roman"/>
          <w:b w:val="false"/>
          <w:i w:val="false"/>
          <w:color w:val="000000"/>
          <w:sz w:val="28"/>
        </w:rPr>
        <w:t>
      Syntax шкаласы (Шкала Syntax)</w:t>
      </w:r>
    </w:p>
    <w:bookmarkEnd w:id="2105"/>
    <w:bookmarkStart w:name="z33445" w:id="2106"/>
    <w:p>
      <w:pPr>
        <w:spacing w:after="0"/>
        <w:ind w:left="0"/>
        <w:jc w:val="both"/>
      </w:pPr>
      <w:r>
        <w:rPr>
          <w:rFonts w:ascii="Times New Roman"/>
          <w:b w:val="false"/>
          <w:i w:val="false"/>
          <w:color w:val="000000"/>
          <w:sz w:val="28"/>
        </w:rPr>
        <w:t xml:space="preserve">
      </w:t>
      </w:r>
    </w:p>
    <w:bookmarkEnd w:id="2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6" w:id="2107"/>
    <w:p>
      <w:pPr>
        <w:spacing w:after="0"/>
        <w:ind w:left="0"/>
        <w:jc w:val="both"/>
      </w:pPr>
      <w:r>
        <w:rPr>
          <w:rFonts w:ascii="Times New Roman"/>
          <w:b w:val="false"/>
          <w:i w:val="false"/>
          <w:color w:val="000000"/>
          <w:sz w:val="28"/>
        </w:rPr>
        <w:t xml:space="preserve">
      нет </w:t>
      </w:r>
    </w:p>
    <w:bookmarkEnd w:id="2107"/>
    <w:bookmarkStart w:name="z33447" w:id="2108"/>
    <w:p>
      <w:pPr>
        <w:spacing w:after="0"/>
        <w:ind w:left="0"/>
        <w:jc w:val="both"/>
      </w:pPr>
      <w:r>
        <w:rPr>
          <w:rFonts w:ascii="Times New Roman"/>
          <w:b w:val="false"/>
          <w:i w:val="false"/>
          <w:color w:val="000000"/>
          <w:sz w:val="28"/>
        </w:rPr>
        <w:t xml:space="preserve">
      </w:t>
      </w:r>
    </w:p>
    <w:bookmarkEnd w:id="21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48" w:id="2109"/>
    <w:p>
      <w:pPr>
        <w:spacing w:after="0"/>
        <w:ind w:left="0"/>
        <w:jc w:val="both"/>
      </w:pPr>
      <w:r>
        <w:rPr>
          <w:rFonts w:ascii="Times New Roman"/>
          <w:b w:val="false"/>
          <w:i w:val="false"/>
          <w:color w:val="000000"/>
          <w:sz w:val="28"/>
        </w:rPr>
        <w:t>
      да</w:t>
      </w:r>
    </w:p>
    <w:bookmarkEnd w:id="2109"/>
    <w:bookmarkStart w:name="z33449" w:id="2110"/>
    <w:p>
      <w:pPr>
        <w:spacing w:after="0"/>
        <w:ind w:left="0"/>
        <w:jc w:val="both"/>
      </w:pPr>
      <w:r>
        <w:rPr>
          <w:rFonts w:ascii="Times New Roman"/>
          <w:b w:val="false"/>
          <w:i w:val="false"/>
          <w:color w:val="000000"/>
          <w:sz w:val="28"/>
        </w:rPr>
        <w:t>
      общее количество баллов</w:t>
      </w:r>
    </w:p>
    <w:bookmarkEnd w:id="2110"/>
    <w:bookmarkStart w:name="z33450" w:id="2111"/>
    <w:p>
      <w:pPr>
        <w:spacing w:after="0"/>
        <w:ind w:left="0"/>
        <w:jc w:val="both"/>
      </w:pPr>
      <w:r>
        <w:rPr>
          <w:rFonts w:ascii="Times New Roman"/>
          <w:b w:val="false"/>
          <w:i w:val="false"/>
          <w:color w:val="000000"/>
          <w:sz w:val="28"/>
        </w:rPr>
        <w:t xml:space="preserve">
      </w:t>
      </w:r>
    </w:p>
    <w:bookmarkEnd w:id="21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51" w:id="2112"/>
    <w:p>
      <w:pPr>
        <w:spacing w:after="0"/>
        <w:ind w:left="0"/>
        <w:jc w:val="both"/>
      </w:pPr>
      <w:r>
        <w:rPr>
          <w:rFonts w:ascii="Times New Roman"/>
          <w:b w:val="false"/>
          <w:i w:val="false"/>
          <w:color w:val="000000"/>
          <w:sz w:val="28"/>
        </w:rPr>
        <w:t xml:space="preserve">
      Выбор консилиума "группа Сердце" </w:t>
      </w:r>
    </w:p>
    <w:bookmarkEnd w:id="2112"/>
    <w:bookmarkStart w:name="z33452" w:id="2113"/>
    <w:p>
      <w:pPr>
        <w:spacing w:after="0"/>
        <w:ind w:left="0"/>
        <w:jc w:val="both"/>
      </w:pPr>
      <w:r>
        <w:rPr>
          <w:rFonts w:ascii="Times New Roman"/>
          <w:b w:val="false"/>
          <w:i w:val="false"/>
          <w:color w:val="000000"/>
          <w:sz w:val="28"/>
        </w:rPr>
        <w:t xml:space="preserve">
      </w:t>
      </w:r>
    </w:p>
    <w:bookmarkEnd w:id="21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53" w:id="2114"/>
    <w:p>
      <w:pPr>
        <w:spacing w:after="0"/>
        <w:ind w:left="0"/>
        <w:jc w:val="both"/>
      </w:pPr>
      <w:r>
        <w:rPr>
          <w:rFonts w:ascii="Times New Roman"/>
          <w:b w:val="false"/>
          <w:i w:val="false"/>
          <w:color w:val="000000"/>
          <w:sz w:val="28"/>
        </w:rPr>
        <w:t xml:space="preserve">
      нет </w:t>
      </w:r>
    </w:p>
    <w:bookmarkEnd w:id="2114"/>
    <w:bookmarkStart w:name="z33454" w:id="2115"/>
    <w:p>
      <w:pPr>
        <w:spacing w:after="0"/>
        <w:ind w:left="0"/>
        <w:jc w:val="both"/>
      </w:pPr>
      <w:r>
        <w:rPr>
          <w:rFonts w:ascii="Times New Roman"/>
          <w:b w:val="false"/>
          <w:i w:val="false"/>
          <w:color w:val="000000"/>
          <w:sz w:val="28"/>
        </w:rPr>
        <w:t xml:space="preserve">
      </w:t>
      </w:r>
    </w:p>
    <w:bookmarkEnd w:id="21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55" w:id="2116"/>
    <w:p>
      <w:pPr>
        <w:spacing w:after="0"/>
        <w:ind w:left="0"/>
        <w:jc w:val="both"/>
      </w:pPr>
      <w:r>
        <w:rPr>
          <w:rFonts w:ascii="Times New Roman"/>
          <w:b w:val="false"/>
          <w:i w:val="false"/>
          <w:color w:val="000000"/>
          <w:sz w:val="28"/>
        </w:rPr>
        <w:t>
      да</w:t>
      </w:r>
    </w:p>
    <w:bookmarkEnd w:id="2116"/>
    <w:bookmarkStart w:name="z33456" w:id="2117"/>
    <w:p>
      <w:pPr>
        <w:spacing w:after="0"/>
        <w:ind w:left="0"/>
        <w:jc w:val="both"/>
      </w:pPr>
      <w:r>
        <w:rPr>
          <w:rFonts w:ascii="Times New Roman"/>
          <w:b w:val="false"/>
          <w:i w:val="false"/>
          <w:color w:val="000000"/>
          <w:sz w:val="28"/>
        </w:rPr>
        <w:t>
      Чрескожное коронарное вмешательство</w:t>
      </w:r>
    </w:p>
    <w:bookmarkEnd w:id="2117"/>
    <w:bookmarkStart w:name="z33457" w:id="2118"/>
    <w:p>
      <w:pPr>
        <w:spacing w:after="0"/>
        <w:ind w:left="0"/>
        <w:jc w:val="both"/>
      </w:pPr>
      <w:r>
        <w:rPr>
          <w:rFonts w:ascii="Times New Roman"/>
          <w:b w:val="false"/>
          <w:i w:val="false"/>
          <w:color w:val="000000"/>
          <w:sz w:val="28"/>
        </w:rPr>
        <w:t>
      Название код операции</w:t>
      </w:r>
    </w:p>
    <w:bookmarkEnd w:id="2118"/>
    <w:bookmarkStart w:name="z33458" w:id="2119"/>
    <w:p>
      <w:pPr>
        <w:spacing w:after="0"/>
        <w:ind w:left="0"/>
        <w:jc w:val="both"/>
      </w:pPr>
      <w:r>
        <w:rPr>
          <w:rFonts w:ascii="Times New Roman"/>
          <w:b w:val="false"/>
          <w:i w:val="false"/>
          <w:color w:val="000000"/>
          <w:sz w:val="28"/>
        </w:rPr>
        <w:t>
      Дата и время раздувания баллона/установки стента.</w:t>
      </w:r>
    </w:p>
    <w:bookmarkEnd w:id="2119"/>
    <w:bookmarkStart w:name="z33459" w:id="2120"/>
    <w:p>
      <w:pPr>
        <w:spacing w:after="0"/>
        <w:ind w:left="0"/>
        <w:jc w:val="both"/>
      </w:pPr>
      <w:r>
        <w:rPr>
          <w:rFonts w:ascii="Times New Roman"/>
          <w:b w:val="false"/>
          <w:i w:val="false"/>
          <w:color w:val="000000"/>
          <w:sz w:val="28"/>
        </w:rPr>
        <w:t xml:space="preserve">
      </w:t>
      </w:r>
    </w:p>
    <w:bookmarkEnd w:id="2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0" w:id="2121"/>
    <w:p>
      <w:pPr>
        <w:spacing w:after="0"/>
        <w:ind w:left="0"/>
        <w:jc w:val="both"/>
      </w:pPr>
      <w:r>
        <w:rPr>
          <w:rFonts w:ascii="Times New Roman"/>
          <w:b w:val="false"/>
          <w:i w:val="false"/>
          <w:color w:val="000000"/>
          <w:sz w:val="28"/>
        </w:rPr>
        <w:t xml:space="preserve">
      ОКС с подъемом ST: </w:t>
      </w:r>
    </w:p>
    <w:bookmarkEnd w:id="2121"/>
    <w:bookmarkStart w:name="z33461" w:id="2122"/>
    <w:p>
      <w:pPr>
        <w:spacing w:after="0"/>
        <w:ind w:left="0"/>
        <w:jc w:val="both"/>
      </w:pPr>
      <w:r>
        <w:rPr>
          <w:rFonts w:ascii="Times New Roman"/>
          <w:b w:val="false"/>
          <w:i w:val="false"/>
          <w:color w:val="000000"/>
          <w:sz w:val="28"/>
        </w:rPr>
        <w:t xml:space="preserve">
      </w:t>
      </w:r>
    </w:p>
    <w:bookmarkEnd w:id="2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2" w:id="2123"/>
    <w:p>
      <w:pPr>
        <w:spacing w:after="0"/>
        <w:ind w:left="0"/>
        <w:jc w:val="both"/>
      </w:pPr>
      <w:r>
        <w:rPr>
          <w:rFonts w:ascii="Times New Roman"/>
          <w:b w:val="false"/>
          <w:i w:val="false"/>
          <w:color w:val="000000"/>
          <w:sz w:val="28"/>
        </w:rPr>
        <w:t xml:space="preserve">
      Первичное ЧКВ (&lt;120 мин. от начала заболевания </w:t>
      </w:r>
    </w:p>
    <w:bookmarkEnd w:id="2123"/>
    <w:bookmarkStart w:name="z33463" w:id="2124"/>
    <w:p>
      <w:pPr>
        <w:spacing w:after="0"/>
        <w:ind w:left="0"/>
        <w:jc w:val="both"/>
      </w:pPr>
      <w:r>
        <w:rPr>
          <w:rFonts w:ascii="Times New Roman"/>
          <w:b w:val="false"/>
          <w:i w:val="false"/>
          <w:color w:val="000000"/>
          <w:sz w:val="28"/>
        </w:rPr>
        <w:t xml:space="preserve">
      </w:t>
      </w:r>
    </w:p>
    <w:bookmarkEnd w:id="21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4" w:id="2125"/>
    <w:p>
      <w:pPr>
        <w:spacing w:after="0"/>
        <w:ind w:left="0"/>
        <w:jc w:val="both"/>
      </w:pPr>
      <w:r>
        <w:rPr>
          <w:rFonts w:ascii="Times New Roman"/>
          <w:b w:val="false"/>
          <w:i w:val="false"/>
          <w:color w:val="000000"/>
          <w:sz w:val="28"/>
        </w:rPr>
        <w:t xml:space="preserve">
      неотложное ЧКВ после неуспешного тромболизиса </w:t>
      </w:r>
    </w:p>
    <w:bookmarkEnd w:id="2125"/>
    <w:bookmarkStart w:name="z33465" w:id="2126"/>
    <w:p>
      <w:pPr>
        <w:spacing w:after="0"/>
        <w:ind w:left="0"/>
        <w:jc w:val="both"/>
      </w:pPr>
      <w:r>
        <w:rPr>
          <w:rFonts w:ascii="Times New Roman"/>
          <w:b w:val="false"/>
          <w:i w:val="false"/>
          <w:color w:val="000000"/>
          <w:sz w:val="28"/>
        </w:rPr>
        <w:t xml:space="preserve">
      </w:t>
      </w:r>
    </w:p>
    <w:bookmarkEnd w:id="21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6" w:id="2127"/>
    <w:p>
      <w:pPr>
        <w:spacing w:after="0"/>
        <w:ind w:left="0"/>
        <w:jc w:val="both"/>
      </w:pPr>
      <w:r>
        <w:rPr>
          <w:rFonts w:ascii="Times New Roman"/>
          <w:b w:val="false"/>
          <w:i w:val="false"/>
          <w:color w:val="000000"/>
          <w:sz w:val="28"/>
        </w:rPr>
        <w:t xml:space="preserve">
      ЧКВ после успешного тромболизиса (фармакоинвазивная стратегия (3-24 ч.) </w:t>
      </w:r>
    </w:p>
    <w:bookmarkEnd w:id="2127"/>
    <w:bookmarkStart w:name="z33467" w:id="2128"/>
    <w:p>
      <w:pPr>
        <w:spacing w:after="0"/>
        <w:ind w:left="0"/>
        <w:jc w:val="both"/>
      </w:pPr>
      <w:r>
        <w:rPr>
          <w:rFonts w:ascii="Times New Roman"/>
          <w:b w:val="false"/>
          <w:i w:val="false"/>
          <w:color w:val="000000"/>
          <w:sz w:val="28"/>
        </w:rPr>
        <w:t xml:space="preserve">
      </w:t>
      </w:r>
    </w:p>
    <w:bookmarkEnd w:id="21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8" w:id="2129"/>
    <w:p>
      <w:pPr>
        <w:spacing w:after="0"/>
        <w:ind w:left="0"/>
        <w:jc w:val="both"/>
      </w:pPr>
      <w:r>
        <w:rPr>
          <w:rFonts w:ascii="Times New Roman"/>
          <w:b w:val="false"/>
          <w:i w:val="false"/>
          <w:color w:val="000000"/>
          <w:sz w:val="28"/>
        </w:rPr>
        <w:t>
      избирательное ЧКВ (перед выпиской при выявлении стресс-индуцируемой ишемии</w:t>
      </w:r>
    </w:p>
    <w:bookmarkEnd w:id="2129"/>
    <w:bookmarkStart w:name="z33469" w:id="2130"/>
    <w:p>
      <w:pPr>
        <w:spacing w:after="0"/>
        <w:ind w:left="0"/>
        <w:jc w:val="both"/>
      </w:pPr>
      <w:r>
        <w:rPr>
          <w:rFonts w:ascii="Times New Roman"/>
          <w:b w:val="false"/>
          <w:i w:val="false"/>
          <w:color w:val="000000"/>
          <w:sz w:val="28"/>
        </w:rPr>
        <w:t>
      миокарда или ФВ ЛЖ&lt;40-50)</w:t>
      </w:r>
    </w:p>
    <w:bookmarkEnd w:id="2130"/>
    <w:bookmarkStart w:name="z33470" w:id="2131"/>
    <w:p>
      <w:pPr>
        <w:spacing w:after="0"/>
        <w:ind w:left="0"/>
        <w:jc w:val="both"/>
      </w:pPr>
      <w:r>
        <w:rPr>
          <w:rFonts w:ascii="Times New Roman"/>
          <w:b w:val="false"/>
          <w:i w:val="false"/>
          <w:color w:val="000000"/>
          <w:sz w:val="28"/>
        </w:rPr>
        <w:t xml:space="preserve">
      </w:t>
      </w:r>
    </w:p>
    <w:bookmarkEnd w:id="21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1" w:id="2132"/>
    <w:p>
      <w:pPr>
        <w:spacing w:after="0"/>
        <w:ind w:left="0"/>
        <w:jc w:val="both"/>
      </w:pPr>
      <w:r>
        <w:rPr>
          <w:rFonts w:ascii="Times New Roman"/>
          <w:b w:val="false"/>
          <w:i w:val="false"/>
          <w:color w:val="000000"/>
          <w:sz w:val="28"/>
        </w:rPr>
        <w:t xml:space="preserve">
      без реперфузионного лечения </w:t>
      </w:r>
    </w:p>
    <w:bookmarkEnd w:id="2132"/>
    <w:bookmarkStart w:name="z33472" w:id="2133"/>
    <w:p>
      <w:pPr>
        <w:spacing w:after="0"/>
        <w:ind w:left="0"/>
        <w:jc w:val="both"/>
      </w:pPr>
      <w:r>
        <w:rPr>
          <w:rFonts w:ascii="Times New Roman"/>
          <w:b w:val="false"/>
          <w:i w:val="false"/>
          <w:color w:val="000000"/>
          <w:sz w:val="28"/>
        </w:rPr>
        <w:t xml:space="preserve">
      </w:t>
      </w:r>
    </w:p>
    <w:bookmarkEnd w:id="21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3" w:id="2134"/>
    <w:p>
      <w:pPr>
        <w:spacing w:after="0"/>
        <w:ind w:left="0"/>
        <w:jc w:val="both"/>
      </w:pPr>
      <w:r>
        <w:rPr>
          <w:rFonts w:ascii="Times New Roman"/>
          <w:b w:val="false"/>
          <w:i w:val="false"/>
          <w:color w:val="000000"/>
          <w:sz w:val="28"/>
        </w:rPr>
        <w:t xml:space="preserve">
      ОКС без подъема ST: </w:t>
      </w:r>
    </w:p>
    <w:bookmarkEnd w:id="2134"/>
    <w:bookmarkStart w:name="z33474" w:id="2135"/>
    <w:p>
      <w:pPr>
        <w:spacing w:after="0"/>
        <w:ind w:left="0"/>
        <w:jc w:val="both"/>
      </w:pPr>
      <w:r>
        <w:rPr>
          <w:rFonts w:ascii="Times New Roman"/>
          <w:b w:val="false"/>
          <w:i w:val="false"/>
          <w:color w:val="000000"/>
          <w:sz w:val="28"/>
        </w:rPr>
        <w:t xml:space="preserve">
      </w:t>
      </w:r>
    </w:p>
    <w:bookmarkEnd w:id="21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5" w:id="2136"/>
    <w:p>
      <w:pPr>
        <w:spacing w:after="0"/>
        <w:ind w:left="0"/>
        <w:jc w:val="both"/>
      </w:pPr>
      <w:r>
        <w:rPr>
          <w:rFonts w:ascii="Times New Roman"/>
          <w:b w:val="false"/>
          <w:i w:val="false"/>
          <w:color w:val="000000"/>
          <w:sz w:val="28"/>
        </w:rPr>
        <w:t xml:space="preserve">
      срочное ЧКВ &lt;2часа от начала симптомов заболевания (продолжаются симптомы ишемии/рефрактерная стенокардия, гемодинамическая нестабильность, жизнеугрожаюшие аритмии ЖТ/ФЖ) </w:t>
      </w:r>
    </w:p>
    <w:bookmarkEnd w:id="2136"/>
    <w:bookmarkStart w:name="z33476" w:id="2137"/>
    <w:p>
      <w:pPr>
        <w:spacing w:after="0"/>
        <w:ind w:left="0"/>
        <w:jc w:val="both"/>
      </w:pPr>
      <w:r>
        <w:rPr>
          <w:rFonts w:ascii="Times New Roman"/>
          <w:b w:val="false"/>
          <w:i w:val="false"/>
          <w:color w:val="000000"/>
          <w:sz w:val="28"/>
        </w:rPr>
        <w:t xml:space="preserve">
      </w:t>
      </w:r>
    </w:p>
    <w:bookmarkEnd w:id="21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7" w:id="2138"/>
    <w:p>
      <w:pPr>
        <w:spacing w:after="0"/>
        <w:ind w:left="0"/>
        <w:jc w:val="both"/>
      </w:pPr>
      <w:r>
        <w:rPr>
          <w:rFonts w:ascii="Times New Roman"/>
          <w:b w:val="false"/>
          <w:i w:val="false"/>
          <w:color w:val="000000"/>
          <w:sz w:val="28"/>
        </w:rPr>
        <w:t xml:space="preserve">
      ранняя инвазивная стратегия &lt;24ч. (при клинических признаках высокого риска и баллы по шкале GRACE &gt;140 баллов) </w:t>
      </w:r>
    </w:p>
    <w:bookmarkEnd w:id="2138"/>
    <w:bookmarkStart w:name="z33478" w:id="2139"/>
    <w:p>
      <w:pPr>
        <w:spacing w:after="0"/>
        <w:ind w:left="0"/>
        <w:jc w:val="both"/>
      </w:pPr>
      <w:r>
        <w:rPr>
          <w:rFonts w:ascii="Times New Roman"/>
          <w:b w:val="false"/>
          <w:i w:val="false"/>
          <w:color w:val="000000"/>
          <w:sz w:val="28"/>
        </w:rPr>
        <w:t xml:space="preserve">
      </w:t>
      </w:r>
    </w:p>
    <w:bookmarkEnd w:id="21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79" w:id="2140"/>
    <w:p>
      <w:pPr>
        <w:spacing w:after="0"/>
        <w:ind w:left="0"/>
        <w:jc w:val="both"/>
      </w:pPr>
      <w:r>
        <w:rPr>
          <w:rFonts w:ascii="Times New Roman"/>
          <w:b w:val="false"/>
          <w:i w:val="false"/>
          <w:color w:val="000000"/>
          <w:sz w:val="28"/>
        </w:rPr>
        <w:t xml:space="preserve">
      поздняя инвазивная стратегия &lt;72ч. (при клинических признаках умеренного риска и баллы по шкале GRACE 109-140 баллов) </w:t>
      </w:r>
    </w:p>
    <w:bookmarkEnd w:id="2140"/>
    <w:bookmarkStart w:name="z33480"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81" w:id="2142"/>
    <w:p>
      <w:pPr>
        <w:spacing w:after="0"/>
        <w:ind w:left="0"/>
        <w:jc w:val="both"/>
      </w:pPr>
      <w:r>
        <w:rPr>
          <w:rFonts w:ascii="Times New Roman"/>
          <w:b w:val="false"/>
          <w:i w:val="false"/>
          <w:color w:val="000000"/>
          <w:sz w:val="28"/>
        </w:rPr>
        <w:t xml:space="preserve">
      (консервативное лечение (при низком риске и баллах по шкале GRACE &lt;108 баллов) </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0" w:id="2143"/>
          <w:p>
            <w:pPr>
              <w:spacing w:after="20"/>
              <w:ind w:left="20"/>
              <w:jc w:val="both"/>
            </w:pPr>
            <w:r>
              <w:rPr>
                <w:rFonts w:ascii="Times New Roman"/>
                <w:b w:val="false"/>
                <w:i w:val="false"/>
                <w:color w:val="000000"/>
                <w:sz w:val="20"/>
              </w:rPr>
              <w:t>
</w:t>
            </w:r>
            <w:r>
              <w:rPr>
                <w:rFonts w:ascii="Times New Roman"/>
                <w:b w:val="false"/>
                <w:i w:val="false"/>
                <w:color w:val="000000"/>
                <w:sz w:val="20"/>
              </w:rPr>
              <w:t>Стент с покрытием</w:t>
            </w:r>
          </w:p>
          <w:bookmarkEnd w:id="2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8" w:id="2144"/>
          <w:p>
            <w:pPr>
              <w:spacing w:after="20"/>
              <w:ind w:left="20"/>
              <w:jc w:val="both"/>
            </w:pPr>
            <w:r>
              <w:rPr>
                <w:rFonts w:ascii="Times New Roman"/>
                <w:b w:val="false"/>
                <w:i w:val="false"/>
                <w:color w:val="000000"/>
                <w:sz w:val="20"/>
              </w:rPr>
              <w:t>
</w:t>
            </w:r>
            <w:r>
              <w:rPr>
                <w:rFonts w:ascii="Times New Roman"/>
                <w:b w:val="false"/>
                <w:i w:val="false"/>
                <w:color w:val="000000"/>
                <w:sz w:val="20"/>
              </w:rPr>
              <w:t>Стент без покрытия</w:t>
            </w:r>
          </w:p>
          <w:bookmarkEnd w:id="2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6" w:id="2145"/>
          <w:p>
            <w:pPr>
              <w:spacing w:after="20"/>
              <w:ind w:left="20"/>
              <w:jc w:val="both"/>
            </w:pPr>
            <w:r>
              <w:rPr>
                <w:rFonts w:ascii="Times New Roman"/>
                <w:b w:val="false"/>
                <w:i w:val="false"/>
                <w:color w:val="000000"/>
                <w:sz w:val="20"/>
              </w:rPr>
              <w:t>
</w:t>
            </w:r>
            <w:r>
              <w:rPr>
                <w:rFonts w:ascii="Times New Roman"/>
                <w:b w:val="false"/>
                <w:i w:val="false"/>
                <w:color w:val="000000"/>
                <w:sz w:val="20"/>
              </w:rPr>
              <w:t>Аспирация тромба</w:t>
            </w:r>
          </w:p>
          <w:bookmarkEnd w:id="2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4" w:id="2146"/>
          <w:p>
            <w:pPr>
              <w:spacing w:after="20"/>
              <w:ind w:left="20"/>
              <w:jc w:val="both"/>
            </w:pPr>
            <w:r>
              <w:rPr>
                <w:rFonts w:ascii="Times New Roman"/>
                <w:b w:val="false"/>
                <w:i w:val="false"/>
                <w:color w:val="000000"/>
                <w:sz w:val="20"/>
              </w:rPr>
              <w:t>
</w:t>
            </w:r>
            <w:r>
              <w:rPr>
                <w:rFonts w:ascii="Times New Roman"/>
                <w:b w:val="false"/>
                <w:i w:val="false"/>
                <w:color w:val="000000"/>
                <w:sz w:val="20"/>
              </w:rPr>
              <w:t>Только баллонная ангиопластика</w:t>
            </w:r>
          </w:p>
          <w:bookmarkEnd w:id="2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2" w:id="2147"/>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Измерение Фракционного резерва кровотока и других исследований</w:t>
            </w:r>
          </w:p>
          <w:bookmarkEnd w:id="2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0" w:id="2148"/>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восстановления коронарного кровотока по критериям TIMI-III в ИЗА или симптомном сосуде</w:t>
            </w:r>
          </w:p>
          <w:bookmarkEnd w:id="2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1" w:id="2149"/>
          <w:p>
            <w:pPr>
              <w:spacing w:after="20"/>
              <w:ind w:left="20"/>
              <w:jc w:val="both"/>
            </w:pPr>
          </w:p>
          <w:bookmarkEnd w:id="21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9" w:id="2150"/>
          <w:p>
            <w:pPr>
              <w:spacing w:after="20"/>
              <w:ind w:left="20"/>
              <w:jc w:val="both"/>
            </w:pPr>
          </w:p>
          <w:bookmarkEnd w:id="21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7" w:id="2151"/>
          <w:p>
            <w:pPr>
              <w:spacing w:after="20"/>
              <w:ind w:left="20"/>
              <w:jc w:val="both"/>
            </w:pPr>
          </w:p>
          <w:bookmarkEnd w:id="21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5" w:id="2152"/>
          <w:p>
            <w:pPr>
              <w:spacing w:after="20"/>
              <w:ind w:left="20"/>
              <w:jc w:val="both"/>
            </w:pPr>
          </w:p>
          <w:bookmarkEnd w:id="21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3" w:id="2153"/>
          <w:p>
            <w:pPr>
              <w:spacing w:after="20"/>
              <w:ind w:left="20"/>
              <w:jc w:val="both"/>
            </w:pPr>
          </w:p>
          <w:bookmarkEnd w:id="21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1" w:id="2154"/>
          <w:p>
            <w:pPr>
              <w:spacing w:after="20"/>
              <w:ind w:left="20"/>
              <w:jc w:val="both"/>
            </w:pPr>
          </w:p>
          <w:bookmarkEnd w:id="21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bookmarkStart w:name="z33580" w:id="2155"/>
    <w:p>
      <w:pPr>
        <w:spacing w:after="0"/>
        <w:ind w:left="0"/>
        <w:jc w:val="both"/>
      </w:pPr>
      <w:r>
        <w:rPr>
          <w:rFonts w:ascii="Times New Roman"/>
          <w:b w:val="false"/>
          <w:i w:val="false"/>
          <w:color w:val="000000"/>
          <w:sz w:val="28"/>
        </w:rPr>
        <w:t>
      Рестеноз внутри стента</w:t>
      </w:r>
    </w:p>
    <w:bookmarkEnd w:id="2155"/>
    <w:bookmarkStart w:name="z33581" w:id="2156"/>
    <w:p>
      <w:pPr>
        <w:spacing w:after="0"/>
        <w:ind w:left="0"/>
        <w:jc w:val="both"/>
      </w:pPr>
      <w:r>
        <w:rPr>
          <w:rFonts w:ascii="Times New Roman"/>
          <w:b w:val="false"/>
          <w:i w:val="false"/>
          <w:color w:val="000000"/>
          <w:sz w:val="28"/>
        </w:rPr>
        <w:t xml:space="preserve">
      </w:t>
      </w:r>
    </w:p>
    <w:bookmarkEnd w:id="21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2" w:id="2157"/>
    <w:p>
      <w:pPr>
        <w:spacing w:after="0"/>
        <w:ind w:left="0"/>
        <w:jc w:val="both"/>
      </w:pPr>
      <w:r>
        <w:rPr>
          <w:rFonts w:ascii="Times New Roman"/>
          <w:b w:val="false"/>
          <w:i w:val="false"/>
          <w:color w:val="000000"/>
          <w:sz w:val="28"/>
        </w:rPr>
        <w:t xml:space="preserve">
      нет </w:t>
      </w:r>
    </w:p>
    <w:bookmarkEnd w:id="2157"/>
    <w:bookmarkStart w:name="z33583" w:id="2158"/>
    <w:p>
      <w:pPr>
        <w:spacing w:after="0"/>
        <w:ind w:left="0"/>
        <w:jc w:val="both"/>
      </w:pPr>
      <w:r>
        <w:rPr>
          <w:rFonts w:ascii="Times New Roman"/>
          <w:b w:val="false"/>
          <w:i w:val="false"/>
          <w:color w:val="000000"/>
          <w:sz w:val="28"/>
        </w:rPr>
        <w:t xml:space="preserve">
      </w:t>
      </w:r>
    </w:p>
    <w:bookmarkEnd w:id="21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4" w:id="2159"/>
    <w:p>
      <w:pPr>
        <w:spacing w:after="0"/>
        <w:ind w:left="0"/>
        <w:jc w:val="both"/>
      </w:pPr>
      <w:r>
        <w:rPr>
          <w:rFonts w:ascii="Times New Roman"/>
          <w:b w:val="false"/>
          <w:i w:val="false"/>
          <w:color w:val="000000"/>
          <w:sz w:val="28"/>
        </w:rPr>
        <w:t>
      да</w:t>
      </w:r>
    </w:p>
    <w:bookmarkEnd w:id="2159"/>
    <w:bookmarkStart w:name="z33585" w:id="2160"/>
    <w:p>
      <w:pPr>
        <w:spacing w:after="0"/>
        <w:ind w:left="0"/>
        <w:jc w:val="both"/>
      </w:pPr>
      <w:r>
        <w:rPr>
          <w:rFonts w:ascii="Times New Roman"/>
          <w:b w:val="false"/>
          <w:i w:val="false"/>
          <w:color w:val="000000"/>
          <w:sz w:val="28"/>
        </w:rPr>
        <w:t>
      Вовлечение бифуркаций</w:t>
      </w:r>
    </w:p>
    <w:bookmarkEnd w:id="2160"/>
    <w:bookmarkStart w:name="z33586" w:id="2161"/>
    <w:p>
      <w:pPr>
        <w:spacing w:after="0"/>
        <w:ind w:left="0"/>
        <w:jc w:val="both"/>
      </w:pPr>
      <w:r>
        <w:rPr>
          <w:rFonts w:ascii="Times New Roman"/>
          <w:b w:val="false"/>
          <w:i w:val="false"/>
          <w:color w:val="000000"/>
          <w:sz w:val="28"/>
        </w:rPr>
        <w:t xml:space="preserve">
      </w:t>
      </w:r>
    </w:p>
    <w:bookmarkEnd w:id="21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7" w:id="2162"/>
    <w:p>
      <w:pPr>
        <w:spacing w:after="0"/>
        <w:ind w:left="0"/>
        <w:jc w:val="both"/>
      </w:pPr>
      <w:r>
        <w:rPr>
          <w:rFonts w:ascii="Times New Roman"/>
          <w:b w:val="false"/>
          <w:i w:val="false"/>
          <w:color w:val="000000"/>
          <w:sz w:val="28"/>
        </w:rPr>
        <w:t xml:space="preserve">
      нет </w:t>
      </w:r>
    </w:p>
    <w:bookmarkEnd w:id="2162"/>
    <w:bookmarkStart w:name="z33588" w:id="2163"/>
    <w:p>
      <w:pPr>
        <w:spacing w:after="0"/>
        <w:ind w:left="0"/>
        <w:jc w:val="both"/>
      </w:pPr>
      <w:r>
        <w:rPr>
          <w:rFonts w:ascii="Times New Roman"/>
          <w:b w:val="false"/>
          <w:i w:val="false"/>
          <w:color w:val="000000"/>
          <w:sz w:val="28"/>
        </w:rPr>
        <w:t xml:space="preserve">
      </w:t>
      </w:r>
    </w:p>
    <w:bookmarkEnd w:id="2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9" w:id="2164"/>
    <w:p>
      <w:pPr>
        <w:spacing w:after="0"/>
        <w:ind w:left="0"/>
        <w:jc w:val="both"/>
      </w:pPr>
      <w:r>
        <w:rPr>
          <w:rFonts w:ascii="Times New Roman"/>
          <w:b w:val="false"/>
          <w:i w:val="false"/>
          <w:color w:val="000000"/>
          <w:sz w:val="28"/>
        </w:rPr>
        <w:t>
      да</w:t>
      </w:r>
    </w:p>
    <w:bookmarkEnd w:id="2164"/>
    <w:bookmarkStart w:name="z33590" w:id="2165"/>
    <w:p>
      <w:pPr>
        <w:spacing w:after="0"/>
        <w:ind w:left="0"/>
        <w:jc w:val="both"/>
      </w:pPr>
      <w:r>
        <w:rPr>
          <w:rFonts w:ascii="Times New Roman"/>
          <w:b w:val="false"/>
          <w:i w:val="false"/>
          <w:color w:val="000000"/>
          <w:sz w:val="28"/>
        </w:rPr>
        <w:t>
      Применение тромбоэктомических устройств:</w:t>
      </w:r>
    </w:p>
    <w:bookmarkEnd w:id="2165"/>
    <w:bookmarkStart w:name="z33591" w:id="2166"/>
    <w:p>
      <w:pPr>
        <w:spacing w:after="0"/>
        <w:ind w:left="0"/>
        <w:jc w:val="both"/>
      </w:pPr>
      <w:r>
        <w:rPr>
          <w:rFonts w:ascii="Times New Roman"/>
          <w:b w:val="false"/>
          <w:i w:val="false"/>
          <w:color w:val="000000"/>
          <w:sz w:val="28"/>
        </w:rPr>
        <w:t xml:space="preserve">
      </w:t>
      </w:r>
    </w:p>
    <w:bookmarkEnd w:id="21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2" w:id="2167"/>
    <w:p>
      <w:pPr>
        <w:spacing w:after="0"/>
        <w:ind w:left="0"/>
        <w:jc w:val="both"/>
      </w:pPr>
      <w:r>
        <w:rPr>
          <w:rFonts w:ascii="Times New Roman"/>
          <w:b w:val="false"/>
          <w:i w:val="false"/>
          <w:color w:val="000000"/>
          <w:sz w:val="28"/>
        </w:rPr>
        <w:t xml:space="preserve">
      нет </w:t>
      </w:r>
    </w:p>
    <w:bookmarkEnd w:id="2167"/>
    <w:bookmarkStart w:name="z33593" w:id="2168"/>
    <w:p>
      <w:pPr>
        <w:spacing w:after="0"/>
        <w:ind w:left="0"/>
        <w:jc w:val="both"/>
      </w:pPr>
      <w:r>
        <w:rPr>
          <w:rFonts w:ascii="Times New Roman"/>
          <w:b w:val="false"/>
          <w:i w:val="false"/>
          <w:color w:val="000000"/>
          <w:sz w:val="28"/>
        </w:rPr>
        <w:t xml:space="preserve">
      </w:t>
      </w:r>
    </w:p>
    <w:bookmarkEnd w:id="21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4" w:id="2169"/>
    <w:p>
      <w:pPr>
        <w:spacing w:after="0"/>
        <w:ind w:left="0"/>
        <w:jc w:val="both"/>
      </w:pPr>
      <w:r>
        <w:rPr>
          <w:rFonts w:ascii="Times New Roman"/>
          <w:b w:val="false"/>
          <w:i w:val="false"/>
          <w:color w:val="000000"/>
          <w:sz w:val="28"/>
        </w:rPr>
        <w:t xml:space="preserve">
      да </w:t>
      </w:r>
    </w:p>
    <w:bookmarkEnd w:id="2169"/>
    <w:bookmarkStart w:name="z33595" w:id="2170"/>
    <w:p>
      <w:pPr>
        <w:spacing w:after="0"/>
        <w:ind w:left="0"/>
        <w:jc w:val="both"/>
      </w:pPr>
      <w:r>
        <w:rPr>
          <w:rFonts w:ascii="Times New Roman"/>
          <w:b w:val="false"/>
          <w:i w:val="false"/>
          <w:color w:val="000000"/>
          <w:sz w:val="28"/>
        </w:rPr>
        <w:t xml:space="preserve">
      </w:t>
      </w:r>
    </w:p>
    <w:bookmarkEnd w:id="21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6" w:id="2171"/>
    <w:p>
      <w:pPr>
        <w:spacing w:after="0"/>
        <w:ind w:left="0"/>
        <w:jc w:val="both"/>
      </w:pPr>
      <w:r>
        <w:rPr>
          <w:rFonts w:ascii="Times New Roman"/>
          <w:b w:val="false"/>
          <w:i w:val="false"/>
          <w:color w:val="000000"/>
          <w:sz w:val="28"/>
        </w:rPr>
        <w:t>
      неизвестно</w:t>
      </w:r>
    </w:p>
    <w:bookmarkEnd w:id="2171"/>
    <w:bookmarkStart w:name="z33597" w:id="2172"/>
    <w:p>
      <w:pPr>
        <w:spacing w:after="0"/>
        <w:ind w:left="0"/>
        <w:jc w:val="both"/>
      </w:pPr>
      <w:r>
        <w:rPr>
          <w:rFonts w:ascii="Times New Roman"/>
          <w:b w:val="false"/>
          <w:i w:val="false"/>
          <w:color w:val="000000"/>
          <w:sz w:val="28"/>
        </w:rPr>
        <w:t>
      17. Осложнения во время КАГ, ЧКВ</w:t>
      </w:r>
    </w:p>
    <w:bookmarkEnd w:id="2172"/>
    <w:bookmarkStart w:name="z33598"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9" w:id="2174"/>
    <w:p>
      <w:pPr>
        <w:spacing w:after="0"/>
        <w:ind w:left="0"/>
        <w:jc w:val="both"/>
      </w:pPr>
      <w:r>
        <w:rPr>
          <w:rFonts w:ascii="Times New Roman"/>
          <w:b w:val="false"/>
          <w:i w:val="false"/>
          <w:color w:val="000000"/>
          <w:sz w:val="28"/>
        </w:rPr>
        <w:t xml:space="preserve">
      нет </w:t>
      </w:r>
    </w:p>
    <w:bookmarkEnd w:id="2174"/>
    <w:bookmarkStart w:name="z33600" w:id="2175"/>
    <w:p>
      <w:pPr>
        <w:spacing w:after="0"/>
        <w:ind w:left="0"/>
        <w:jc w:val="both"/>
      </w:pPr>
      <w:r>
        <w:rPr>
          <w:rFonts w:ascii="Times New Roman"/>
          <w:b w:val="false"/>
          <w:i w:val="false"/>
          <w:color w:val="000000"/>
          <w:sz w:val="28"/>
        </w:rPr>
        <w:t xml:space="preserve">
      </w:t>
      </w:r>
    </w:p>
    <w:bookmarkEnd w:id="21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1" w:id="2176"/>
    <w:p>
      <w:pPr>
        <w:spacing w:after="0"/>
        <w:ind w:left="0"/>
        <w:jc w:val="both"/>
      </w:pPr>
      <w:r>
        <w:rPr>
          <w:rFonts w:ascii="Times New Roman"/>
          <w:b w:val="false"/>
          <w:i w:val="false"/>
          <w:color w:val="000000"/>
          <w:sz w:val="28"/>
        </w:rPr>
        <w:t xml:space="preserve">
      да </w:t>
      </w:r>
    </w:p>
    <w:bookmarkEnd w:id="2176"/>
    <w:bookmarkStart w:name="z33602" w:id="2177"/>
    <w:p>
      <w:pPr>
        <w:spacing w:after="0"/>
        <w:ind w:left="0"/>
        <w:jc w:val="both"/>
      </w:pPr>
      <w:r>
        <w:rPr>
          <w:rFonts w:ascii="Times New Roman"/>
          <w:b w:val="false"/>
          <w:i w:val="false"/>
          <w:color w:val="000000"/>
          <w:sz w:val="28"/>
        </w:rPr>
        <w:t xml:space="preserve">
      </w:t>
      </w:r>
    </w:p>
    <w:bookmarkEnd w:id="21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3" w:id="2178"/>
    <w:p>
      <w:pPr>
        <w:spacing w:after="0"/>
        <w:ind w:left="0"/>
        <w:jc w:val="both"/>
      </w:pPr>
      <w:r>
        <w:rPr>
          <w:rFonts w:ascii="Times New Roman"/>
          <w:b w:val="false"/>
          <w:i w:val="false"/>
          <w:color w:val="000000"/>
          <w:sz w:val="28"/>
        </w:rPr>
        <w:t xml:space="preserve">
      тромбоз стенда </w:t>
      </w:r>
    </w:p>
    <w:bookmarkEnd w:id="2178"/>
    <w:bookmarkStart w:name="z33604"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5" w:id="2180"/>
    <w:p>
      <w:pPr>
        <w:spacing w:after="0"/>
        <w:ind w:left="0"/>
        <w:jc w:val="both"/>
      </w:pPr>
      <w:r>
        <w:rPr>
          <w:rFonts w:ascii="Times New Roman"/>
          <w:b w:val="false"/>
          <w:i w:val="false"/>
          <w:color w:val="000000"/>
          <w:sz w:val="28"/>
        </w:rPr>
        <w:t xml:space="preserve">
      периоперационный ИМ </w:t>
      </w:r>
    </w:p>
    <w:bookmarkEnd w:id="2180"/>
    <w:bookmarkStart w:name="z33606" w:id="2181"/>
    <w:p>
      <w:pPr>
        <w:spacing w:after="0"/>
        <w:ind w:left="0"/>
        <w:jc w:val="both"/>
      </w:pPr>
      <w:r>
        <w:rPr>
          <w:rFonts w:ascii="Times New Roman"/>
          <w:b w:val="false"/>
          <w:i w:val="false"/>
          <w:color w:val="000000"/>
          <w:sz w:val="28"/>
        </w:rPr>
        <w:t xml:space="preserve">
      </w:t>
      </w:r>
    </w:p>
    <w:bookmarkEnd w:id="21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7" w:id="2182"/>
    <w:p>
      <w:pPr>
        <w:spacing w:after="0"/>
        <w:ind w:left="0"/>
        <w:jc w:val="both"/>
      </w:pPr>
      <w:r>
        <w:rPr>
          <w:rFonts w:ascii="Times New Roman"/>
          <w:b w:val="false"/>
          <w:i w:val="false"/>
          <w:color w:val="000000"/>
          <w:sz w:val="28"/>
        </w:rPr>
        <w:t xml:space="preserve">
      кровотечение </w:t>
      </w:r>
    </w:p>
    <w:bookmarkEnd w:id="2182"/>
    <w:bookmarkStart w:name="z33608"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9" w:id="2184"/>
    <w:p>
      <w:pPr>
        <w:spacing w:after="0"/>
        <w:ind w:left="0"/>
        <w:jc w:val="both"/>
      </w:pPr>
      <w:r>
        <w:rPr>
          <w:rFonts w:ascii="Times New Roman"/>
          <w:b w:val="false"/>
          <w:i w:val="false"/>
          <w:color w:val="000000"/>
          <w:sz w:val="28"/>
        </w:rPr>
        <w:t xml:space="preserve">
      мозговой инсульт </w:t>
      </w:r>
    </w:p>
    <w:bookmarkEnd w:id="2184"/>
    <w:bookmarkStart w:name="z33610" w:id="2185"/>
    <w:p>
      <w:pPr>
        <w:spacing w:after="0"/>
        <w:ind w:left="0"/>
        <w:jc w:val="both"/>
      </w:pPr>
      <w:r>
        <w:rPr>
          <w:rFonts w:ascii="Times New Roman"/>
          <w:b w:val="false"/>
          <w:i w:val="false"/>
          <w:color w:val="000000"/>
          <w:sz w:val="28"/>
        </w:rPr>
        <w:t xml:space="preserve">
      </w:t>
      </w:r>
    </w:p>
    <w:bookmarkEnd w:id="21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1" w:id="2186"/>
    <w:p>
      <w:pPr>
        <w:spacing w:after="0"/>
        <w:ind w:left="0"/>
        <w:jc w:val="both"/>
      </w:pPr>
      <w:r>
        <w:rPr>
          <w:rFonts w:ascii="Times New Roman"/>
          <w:b w:val="false"/>
          <w:i w:val="false"/>
          <w:color w:val="000000"/>
          <w:sz w:val="28"/>
        </w:rPr>
        <w:t xml:space="preserve">
      контраст индуцированная нефропатия </w:t>
      </w:r>
    </w:p>
    <w:bookmarkEnd w:id="2186"/>
    <w:bookmarkStart w:name="z33612" w:id="2187"/>
    <w:p>
      <w:pPr>
        <w:spacing w:after="0"/>
        <w:ind w:left="0"/>
        <w:jc w:val="both"/>
      </w:pPr>
      <w:r>
        <w:rPr>
          <w:rFonts w:ascii="Times New Roman"/>
          <w:b w:val="false"/>
          <w:i w:val="false"/>
          <w:color w:val="000000"/>
          <w:sz w:val="28"/>
        </w:rPr>
        <w:t xml:space="preserve">
      </w:t>
      </w:r>
    </w:p>
    <w:bookmarkEnd w:id="21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3" w:id="2188"/>
    <w:p>
      <w:pPr>
        <w:spacing w:after="0"/>
        <w:ind w:left="0"/>
        <w:jc w:val="both"/>
      </w:pPr>
      <w:r>
        <w:rPr>
          <w:rFonts w:ascii="Times New Roman"/>
          <w:b w:val="false"/>
          <w:i w:val="false"/>
          <w:color w:val="000000"/>
          <w:sz w:val="28"/>
        </w:rPr>
        <w:t xml:space="preserve">
      пульсирующая гематома в области бедренного доступа </w:t>
      </w:r>
    </w:p>
    <w:bookmarkEnd w:id="2188"/>
    <w:bookmarkStart w:name="z33614" w:id="2189"/>
    <w:p>
      <w:pPr>
        <w:spacing w:after="0"/>
        <w:ind w:left="0"/>
        <w:jc w:val="both"/>
      </w:pPr>
      <w:r>
        <w:rPr>
          <w:rFonts w:ascii="Times New Roman"/>
          <w:b w:val="false"/>
          <w:i w:val="false"/>
          <w:color w:val="000000"/>
          <w:sz w:val="28"/>
        </w:rPr>
        <w:t xml:space="preserve">
      </w:t>
      </w:r>
    </w:p>
    <w:bookmarkEnd w:id="21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5" w:id="2190"/>
    <w:p>
      <w:pPr>
        <w:spacing w:after="0"/>
        <w:ind w:left="0"/>
        <w:jc w:val="both"/>
      </w:pPr>
      <w:r>
        <w:rPr>
          <w:rFonts w:ascii="Times New Roman"/>
          <w:b w:val="false"/>
          <w:i w:val="false"/>
          <w:color w:val="000000"/>
          <w:sz w:val="28"/>
        </w:rPr>
        <w:t xml:space="preserve">
      неизвестно </w:t>
      </w:r>
    </w:p>
    <w:bookmarkEnd w:id="2190"/>
    <w:bookmarkStart w:name="z33616" w:id="2191"/>
    <w:p>
      <w:pPr>
        <w:spacing w:after="0"/>
        <w:ind w:left="0"/>
        <w:jc w:val="both"/>
      </w:pPr>
      <w:r>
        <w:rPr>
          <w:rFonts w:ascii="Times New Roman"/>
          <w:b w:val="false"/>
          <w:i w:val="false"/>
          <w:color w:val="000000"/>
          <w:sz w:val="28"/>
        </w:rPr>
        <w:t xml:space="preserve">
      </w:t>
      </w:r>
    </w:p>
    <w:bookmarkEnd w:id="21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7" w:id="2192"/>
    <w:p>
      <w:pPr>
        <w:spacing w:after="0"/>
        <w:ind w:left="0"/>
        <w:jc w:val="both"/>
      </w:pPr>
      <w:r>
        <w:rPr>
          <w:rFonts w:ascii="Times New Roman"/>
          <w:b w:val="false"/>
          <w:i w:val="false"/>
          <w:color w:val="000000"/>
          <w:sz w:val="28"/>
        </w:rPr>
        <w:t xml:space="preserve">
      смерть </w:t>
      </w:r>
    </w:p>
    <w:bookmarkEnd w:id="2192"/>
    <w:bookmarkStart w:name="z33618" w:id="2193"/>
    <w:p>
      <w:pPr>
        <w:spacing w:after="0"/>
        <w:ind w:left="0"/>
        <w:jc w:val="both"/>
      </w:pPr>
      <w:r>
        <w:rPr>
          <w:rFonts w:ascii="Times New Roman"/>
          <w:b w:val="false"/>
          <w:i w:val="false"/>
          <w:color w:val="000000"/>
          <w:sz w:val="28"/>
        </w:rPr>
        <w:t xml:space="preserve">
      </w:t>
      </w:r>
    </w:p>
    <w:bookmarkEnd w:id="21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19" w:id="2194"/>
    <w:p>
      <w:pPr>
        <w:spacing w:after="0"/>
        <w:ind w:left="0"/>
        <w:jc w:val="both"/>
      </w:pPr>
      <w:r>
        <w:rPr>
          <w:rFonts w:ascii="Times New Roman"/>
          <w:b w:val="false"/>
          <w:i w:val="false"/>
          <w:color w:val="000000"/>
          <w:sz w:val="28"/>
        </w:rPr>
        <w:t>
      неизвестно</w:t>
      </w:r>
    </w:p>
    <w:bookmarkEnd w:id="2194"/>
    <w:bookmarkStart w:name="z33620" w:id="2195"/>
    <w:p>
      <w:pPr>
        <w:spacing w:after="0"/>
        <w:ind w:left="0"/>
        <w:jc w:val="both"/>
      </w:pPr>
      <w:r>
        <w:rPr>
          <w:rFonts w:ascii="Times New Roman"/>
          <w:b w:val="false"/>
          <w:i w:val="false"/>
          <w:color w:val="000000"/>
          <w:sz w:val="28"/>
        </w:rPr>
        <w:t>
      Успешное ЧКВ:</w:t>
      </w:r>
    </w:p>
    <w:bookmarkEnd w:id="2195"/>
    <w:bookmarkStart w:name="z33621" w:id="2196"/>
    <w:p>
      <w:pPr>
        <w:spacing w:after="0"/>
        <w:ind w:left="0"/>
        <w:jc w:val="both"/>
      </w:pPr>
      <w:r>
        <w:rPr>
          <w:rFonts w:ascii="Times New Roman"/>
          <w:b w:val="false"/>
          <w:i w:val="false"/>
          <w:color w:val="000000"/>
          <w:sz w:val="28"/>
        </w:rPr>
        <w:t xml:space="preserve">
      </w:t>
      </w:r>
    </w:p>
    <w:bookmarkEnd w:id="21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22" w:id="2197"/>
    <w:p>
      <w:pPr>
        <w:spacing w:after="0"/>
        <w:ind w:left="0"/>
        <w:jc w:val="both"/>
      </w:pPr>
      <w:r>
        <w:rPr>
          <w:rFonts w:ascii="Times New Roman"/>
          <w:b w:val="false"/>
          <w:i w:val="false"/>
          <w:color w:val="000000"/>
          <w:sz w:val="28"/>
        </w:rPr>
        <w:t xml:space="preserve">
      нет </w:t>
      </w:r>
    </w:p>
    <w:bookmarkEnd w:id="2197"/>
    <w:bookmarkStart w:name="z33623" w:id="2198"/>
    <w:p>
      <w:pPr>
        <w:spacing w:after="0"/>
        <w:ind w:left="0"/>
        <w:jc w:val="both"/>
      </w:pPr>
      <w:r>
        <w:rPr>
          <w:rFonts w:ascii="Times New Roman"/>
          <w:b w:val="false"/>
          <w:i w:val="false"/>
          <w:color w:val="000000"/>
          <w:sz w:val="28"/>
        </w:rPr>
        <w:t xml:space="preserve">
      </w:t>
      </w:r>
    </w:p>
    <w:bookmarkEnd w:id="21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24" w:id="2199"/>
    <w:p>
      <w:pPr>
        <w:spacing w:after="0"/>
        <w:ind w:left="0"/>
        <w:jc w:val="both"/>
      </w:pPr>
      <w:r>
        <w:rPr>
          <w:rFonts w:ascii="Times New Roman"/>
          <w:b w:val="false"/>
          <w:i w:val="false"/>
          <w:color w:val="000000"/>
          <w:sz w:val="28"/>
        </w:rPr>
        <w:t xml:space="preserve">
      да </w:t>
      </w:r>
    </w:p>
    <w:bookmarkEnd w:id="2199"/>
    <w:bookmarkStart w:name="z33625" w:id="2200"/>
    <w:p>
      <w:pPr>
        <w:spacing w:after="0"/>
        <w:ind w:left="0"/>
        <w:jc w:val="both"/>
      </w:pPr>
      <w:r>
        <w:rPr>
          <w:rFonts w:ascii="Times New Roman"/>
          <w:b w:val="false"/>
          <w:i w:val="false"/>
          <w:color w:val="000000"/>
          <w:sz w:val="28"/>
        </w:rPr>
        <w:t xml:space="preserve">
      </w:t>
      </w:r>
    </w:p>
    <w:bookmarkEnd w:id="22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26" w:id="2201"/>
    <w:p>
      <w:pPr>
        <w:spacing w:after="0"/>
        <w:ind w:left="0"/>
        <w:jc w:val="both"/>
      </w:pPr>
      <w:r>
        <w:rPr>
          <w:rFonts w:ascii="Times New Roman"/>
          <w:b w:val="false"/>
          <w:i w:val="false"/>
          <w:color w:val="000000"/>
          <w:sz w:val="28"/>
        </w:rPr>
        <w:t>
      неизвестно</w:t>
      </w:r>
    </w:p>
    <w:bookmarkEnd w:id="2201"/>
    <w:bookmarkStart w:name="z33627" w:id="2202"/>
    <w:p>
      <w:pPr>
        <w:spacing w:after="0"/>
        <w:ind w:left="0"/>
        <w:jc w:val="both"/>
      </w:pPr>
      <w:r>
        <w:rPr>
          <w:rFonts w:ascii="Times New Roman"/>
          <w:b w:val="false"/>
          <w:i w:val="false"/>
          <w:color w:val="000000"/>
          <w:sz w:val="28"/>
        </w:rPr>
        <w:t>
      Полная реваскуляризация:</w:t>
      </w:r>
    </w:p>
    <w:bookmarkEnd w:id="2202"/>
    <w:bookmarkStart w:name="z33628" w:id="2203"/>
    <w:p>
      <w:pPr>
        <w:spacing w:after="0"/>
        <w:ind w:left="0"/>
        <w:jc w:val="both"/>
      </w:pPr>
      <w:r>
        <w:rPr>
          <w:rFonts w:ascii="Times New Roman"/>
          <w:b w:val="false"/>
          <w:i w:val="false"/>
          <w:color w:val="000000"/>
          <w:sz w:val="28"/>
        </w:rPr>
        <w:t xml:space="preserve">
      </w:t>
      </w:r>
    </w:p>
    <w:bookmarkEnd w:id="22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29" w:id="2204"/>
    <w:p>
      <w:pPr>
        <w:spacing w:after="0"/>
        <w:ind w:left="0"/>
        <w:jc w:val="both"/>
      </w:pPr>
      <w:r>
        <w:rPr>
          <w:rFonts w:ascii="Times New Roman"/>
          <w:b w:val="false"/>
          <w:i w:val="false"/>
          <w:color w:val="000000"/>
          <w:sz w:val="28"/>
        </w:rPr>
        <w:t xml:space="preserve">
      нет </w:t>
      </w:r>
    </w:p>
    <w:bookmarkEnd w:id="2204"/>
    <w:bookmarkStart w:name="z33630" w:id="2205"/>
    <w:p>
      <w:pPr>
        <w:spacing w:after="0"/>
        <w:ind w:left="0"/>
        <w:jc w:val="both"/>
      </w:pPr>
      <w:r>
        <w:rPr>
          <w:rFonts w:ascii="Times New Roman"/>
          <w:b w:val="false"/>
          <w:i w:val="false"/>
          <w:color w:val="000000"/>
          <w:sz w:val="28"/>
        </w:rPr>
        <w:t xml:space="preserve">
      </w:t>
      </w:r>
    </w:p>
    <w:bookmarkEnd w:id="22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31" w:id="2206"/>
    <w:p>
      <w:pPr>
        <w:spacing w:after="0"/>
        <w:ind w:left="0"/>
        <w:jc w:val="both"/>
      </w:pPr>
      <w:r>
        <w:rPr>
          <w:rFonts w:ascii="Times New Roman"/>
          <w:b w:val="false"/>
          <w:i w:val="false"/>
          <w:color w:val="000000"/>
          <w:sz w:val="28"/>
        </w:rPr>
        <w:t xml:space="preserve">
      да </w:t>
      </w:r>
    </w:p>
    <w:bookmarkEnd w:id="2206"/>
    <w:bookmarkStart w:name="z33632" w:id="2207"/>
    <w:p>
      <w:pPr>
        <w:spacing w:after="0"/>
        <w:ind w:left="0"/>
        <w:jc w:val="both"/>
      </w:pPr>
      <w:r>
        <w:rPr>
          <w:rFonts w:ascii="Times New Roman"/>
          <w:b w:val="false"/>
          <w:i w:val="false"/>
          <w:color w:val="000000"/>
          <w:sz w:val="28"/>
        </w:rPr>
        <w:t xml:space="preserve">
      </w:t>
      </w:r>
    </w:p>
    <w:bookmarkEnd w:id="22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33" w:id="2208"/>
    <w:p>
      <w:pPr>
        <w:spacing w:after="0"/>
        <w:ind w:left="0"/>
        <w:jc w:val="both"/>
      </w:pPr>
      <w:r>
        <w:rPr>
          <w:rFonts w:ascii="Times New Roman"/>
          <w:b w:val="false"/>
          <w:i w:val="false"/>
          <w:color w:val="000000"/>
          <w:sz w:val="28"/>
        </w:rPr>
        <w:t>
      неизвестно</w:t>
      </w:r>
    </w:p>
    <w:bookmarkEnd w:id="2208"/>
    <w:bookmarkStart w:name="z33634" w:id="2209"/>
    <w:p>
      <w:pPr>
        <w:spacing w:after="0"/>
        <w:ind w:left="0"/>
        <w:jc w:val="both"/>
      </w:pPr>
      <w:r>
        <w:rPr>
          <w:rFonts w:ascii="Times New Roman"/>
          <w:b w:val="false"/>
          <w:i w:val="false"/>
          <w:color w:val="000000"/>
          <w:sz w:val="28"/>
        </w:rPr>
        <w:t>
      более 1 процедуры во время стационарного лечения:</w:t>
      </w:r>
    </w:p>
    <w:bookmarkEnd w:id="2209"/>
    <w:bookmarkStart w:name="z33635" w:id="2210"/>
    <w:p>
      <w:pPr>
        <w:spacing w:after="0"/>
        <w:ind w:left="0"/>
        <w:jc w:val="both"/>
      </w:pPr>
      <w:r>
        <w:rPr>
          <w:rFonts w:ascii="Times New Roman"/>
          <w:b w:val="false"/>
          <w:i w:val="false"/>
          <w:color w:val="000000"/>
          <w:sz w:val="28"/>
        </w:rPr>
        <w:t xml:space="preserve">
      </w:t>
      </w:r>
    </w:p>
    <w:bookmarkEnd w:id="22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36" w:id="2211"/>
    <w:p>
      <w:pPr>
        <w:spacing w:after="0"/>
        <w:ind w:left="0"/>
        <w:jc w:val="both"/>
      </w:pPr>
      <w:r>
        <w:rPr>
          <w:rFonts w:ascii="Times New Roman"/>
          <w:b w:val="false"/>
          <w:i w:val="false"/>
          <w:color w:val="000000"/>
          <w:sz w:val="28"/>
        </w:rPr>
        <w:t xml:space="preserve">
      нет </w:t>
      </w:r>
    </w:p>
    <w:bookmarkEnd w:id="2211"/>
    <w:bookmarkStart w:name="z33637"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38" w:id="2213"/>
    <w:p>
      <w:pPr>
        <w:spacing w:after="0"/>
        <w:ind w:left="0"/>
        <w:jc w:val="both"/>
      </w:pPr>
      <w:r>
        <w:rPr>
          <w:rFonts w:ascii="Times New Roman"/>
          <w:b w:val="false"/>
          <w:i w:val="false"/>
          <w:color w:val="000000"/>
          <w:sz w:val="28"/>
        </w:rPr>
        <w:t xml:space="preserve">
      да </w:t>
      </w:r>
    </w:p>
    <w:bookmarkEnd w:id="2213"/>
    <w:bookmarkStart w:name="z33639" w:id="2214"/>
    <w:p>
      <w:pPr>
        <w:spacing w:after="0"/>
        <w:ind w:left="0"/>
        <w:jc w:val="both"/>
      </w:pPr>
      <w:r>
        <w:rPr>
          <w:rFonts w:ascii="Times New Roman"/>
          <w:b w:val="false"/>
          <w:i w:val="false"/>
          <w:color w:val="000000"/>
          <w:sz w:val="28"/>
        </w:rPr>
        <w:t xml:space="preserve">
      </w:t>
      </w:r>
    </w:p>
    <w:bookmarkEnd w:id="22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40" w:id="2215"/>
    <w:p>
      <w:pPr>
        <w:spacing w:after="0"/>
        <w:ind w:left="0"/>
        <w:jc w:val="both"/>
      </w:pPr>
      <w:r>
        <w:rPr>
          <w:rFonts w:ascii="Times New Roman"/>
          <w:b w:val="false"/>
          <w:i w:val="false"/>
          <w:color w:val="000000"/>
          <w:sz w:val="28"/>
        </w:rPr>
        <w:t>
      неизвестно</w:t>
      </w:r>
    </w:p>
    <w:bookmarkEnd w:id="2215"/>
    <w:bookmarkStart w:name="z33641" w:id="2216"/>
    <w:p>
      <w:pPr>
        <w:spacing w:after="0"/>
        <w:ind w:left="0"/>
        <w:jc w:val="both"/>
      </w:pPr>
      <w:r>
        <w:rPr>
          <w:rFonts w:ascii="Times New Roman"/>
          <w:b w:val="false"/>
          <w:i w:val="false"/>
          <w:color w:val="000000"/>
          <w:sz w:val="28"/>
        </w:rPr>
        <w:t>
      аорто-коронарное шунтирование</w:t>
      </w:r>
    </w:p>
    <w:bookmarkEnd w:id="2216"/>
    <w:bookmarkStart w:name="z33642" w:id="2217"/>
    <w:p>
      <w:pPr>
        <w:spacing w:after="0"/>
        <w:ind w:left="0"/>
        <w:jc w:val="both"/>
      </w:pPr>
      <w:r>
        <w:rPr>
          <w:rFonts w:ascii="Times New Roman"/>
          <w:b w:val="false"/>
          <w:i w:val="false"/>
          <w:color w:val="000000"/>
          <w:sz w:val="28"/>
        </w:rPr>
        <w:t xml:space="preserve">
      </w:t>
      </w:r>
    </w:p>
    <w:bookmarkEnd w:id="22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43" w:id="2218"/>
    <w:p>
      <w:pPr>
        <w:spacing w:after="0"/>
        <w:ind w:left="0"/>
        <w:jc w:val="both"/>
      </w:pPr>
      <w:r>
        <w:rPr>
          <w:rFonts w:ascii="Times New Roman"/>
          <w:b w:val="false"/>
          <w:i w:val="false"/>
          <w:color w:val="000000"/>
          <w:sz w:val="28"/>
        </w:rPr>
        <w:t xml:space="preserve">
      нет </w:t>
      </w:r>
    </w:p>
    <w:bookmarkEnd w:id="2218"/>
    <w:bookmarkStart w:name="z33644" w:id="2219"/>
    <w:p>
      <w:pPr>
        <w:spacing w:after="0"/>
        <w:ind w:left="0"/>
        <w:jc w:val="both"/>
      </w:pPr>
      <w:r>
        <w:rPr>
          <w:rFonts w:ascii="Times New Roman"/>
          <w:b w:val="false"/>
          <w:i w:val="false"/>
          <w:color w:val="000000"/>
          <w:sz w:val="28"/>
        </w:rPr>
        <w:t xml:space="preserve">
      </w:t>
      </w:r>
    </w:p>
    <w:bookmarkEnd w:id="22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45" w:id="2220"/>
    <w:p>
      <w:pPr>
        <w:spacing w:after="0"/>
        <w:ind w:left="0"/>
        <w:jc w:val="both"/>
      </w:pPr>
      <w:r>
        <w:rPr>
          <w:rFonts w:ascii="Times New Roman"/>
          <w:b w:val="false"/>
          <w:i w:val="false"/>
          <w:color w:val="000000"/>
          <w:sz w:val="28"/>
        </w:rPr>
        <w:t xml:space="preserve">
      да </w:t>
      </w:r>
    </w:p>
    <w:bookmarkEnd w:id="2220"/>
    <w:bookmarkStart w:name="z33646" w:id="2221"/>
    <w:p>
      <w:pPr>
        <w:spacing w:after="0"/>
        <w:ind w:left="0"/>
        <w:jc w:val="both"/>
      </w:pPr>
      <w:r>
        <w:rPr>
          <w:rFonts w:ascii="Times New Roman"/>
          <w:b w:val="false"/>
          <w:i w:val="false"/>
          <w:color w:val="000000"/>
          <w:sz w:val="28"/>
        </w:rPr>
        <w:t xml:space="preserve">
      </w:t>
      </w:r>
    </w:p>
    <w:bookmarkEnd w:id="22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47" w:id="2222"/>
    <w:p>
      <w:pPr>
        <w:spacing w:after="0"/>
        <w:ind w:left="0"/>
        <w:jc w:val="both"/>
      </w:pPr>
      <w:r>
        <w:rPr>
          <w:rFonts w:ascii="Times New Roman"/>
          <w:b w:val="false"/>
          <w:i w:val="false"/>
          <w:color w:val="000000"/>
          <w:sz w:val="28"/>
        </w:rPr>
        <w:t>
      неизвестно</w:t>
      </w:r>
    </w:p>
    <w:bookmarkEnd w:id="2222"/>
    <w:bookmarkStart w:name="z33648" w:id="2223"/>
    <w:p>
      <w:pPr>
        <w:spacing w:after="0"/>
        <w:ind w:left="0"/>
        <w:jc w:val="both"/>
      </w:pPr>
      <w:r>
        <w:rPr>
          <w:rFonts w:ascii="Times New Roman"/>
          <w:b w:val="false"/>
          <w:i w:val="false"/>
          <w:color w:val="000000"/>
          <w:sz w:val="28"/>
        </w:rPr>
        <w:t>
      название код. код. код операции</w:t>
      </w:r>
    </w:p>
    <w:bookmarkEnd w:id="2223"/>
    <w:bookmarkStart w:name="z33649" w:id="2224"/>
    <w:p>
      <w:pPr>
        <w:spacing w:after="0"/>
        <w:ind w:left="0"/>
        <w:jc w:val="both"/>
      </w:pPr>
      <w:r>
        <w:rPr>
          <w:rFonts w:ascii="Times New Roman"/>
          <w:b w:val="false"/>
          <w:i w:val="false"/>
          <w:color w:val="000000"/>
          <w:sz w:val="28"/>
        </w:rPr>
        <w:t xml:space="preserve">
      </w:t>
      </w:r>
    </w:p>
    <w:bookmarkEnd w:id="22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0" w:id="2225"/>
    <w:p>
      <w:pPr>
        <w:spacing w:after="0"/>
        <w:ind w:left="0"/>
        <w:jc w:val="both"/>
      </w:pPr>
      <w:r>
        <w:rPr>
          <w:rFonts w:ascii="Times New Roman"/>
          <w:b w:val="false"/>
          <w:i w:val="false"/>
          <w:color w:val="000000"/>
          <w:sz w:val="28"/>
        </w:rPr>
        <w:t xml:space="preserve">
      нет </w:t>
      </w:r>
    </w:p>
    <w:bookmarkEnd w:id="2225"/>
    <w:bookmarkStart w:name="z33651" w:id="2226"/>
    <w:p>
      <w:pPr>
        <w:spacing w:after="0"/>
        <w:ind w:left="0"/>
        <w:jc w:val="both"/>
      </w:pPr>
      <w:r>
        <w:rPr>
          <w:rFonts w:ascii="Times New Roman"/>
          <w:b w:val="false"/>
          <w:i w:val="false"/>
          <w:color w:val="000000"/>
          <w:sz w:val="28"/>
        </w:rPr>
        <w:t xml:space="preserve">
      </w:t>
      </w:r>
    </w:p>
    <w:bookmarkEnd w:id="2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2" w:id="2227"/>
    <w:p>
      <w:pPr>
        <w:spacing w:after="0"/>
        <w:ind w:left="0"/>
        <w:jc w:val="both"/>
      </w:pPr>
      <w:r>
        <w:rPr>
          <w:rFonts w:ascii="Times New Roman"/>
          <w:b w:val="false"/>
          <w:i w:val="false"/>
          <w:color w:val="000000"/>
          <w:sz w:val="28"/>
        </w:rPr>
        <w:t xml:space="preserve">
      Да дата начала АКШ. </w:t>
      </w:r>
    </w:p>
    <w:bookmarkEnd w:id="2227"/>
    <w:bookmarkStart w:name="z33653" w:id="2228"/>
    <w:p>
      <w:pPr>
        <w:spacing w:after="0"/>
        <w:ind w:left="0"/>
        <w:jc w:val="both"/>
      </w:pPr>
      <w:r>
        <w:rPr>
          <w:rFonts w:ascii="Times New Roman"/>
          <w:b w:val="false"/>
          <w:i w:val="false"/>
          <w:color w:val="000000"/>
          <w:sz w:val="28"/>
        </w:rPr>
        <w:t xml:space="preserve">
      </w:t>
      </w:r>
    </w:p>
    <w:bookmarkEnd w:id="22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4" w:id="2229"/>
    <w:p>
      <w:pPr>
        <w:spacing w:after="0"/>
        <w:ind w:left="0"/>
        <w:jc w:val="both"/>
      </w:pPr>
      <w:r>
        <w:rPr>
          <w:rFonts w:ascii="Times New Roman"/>
          <w:b w:val="false"/>
          <w:i w:val="false"/>
          <w:color w:val="000000"/>
          <w:sz w:val="28"/>
        </w:rPr>
        <w:t xml:space="preserve">
      экстренно </w:t>
      </w:r>
    </w:p>
    <w:bookmarkEnd w:id="2229"/>
    <w:bookmarkStart w:name="z33655" w:id="2230"/>
    <w:p>
      <w:pPr>
        <w:spacing w:after="0"/>
        <w:ind w:left="0"/>
        <w:jc w:val="both"/>
      </w:pPr>
      <w:r>
        <w:rPr>
          <w:rFonts w:ascii="Times New Roman"/>
          <w:b w:val="false"/>
          <w:i w:val="false"/>
          <w:color w:val="000000"/>
          <w:sz w:val="28"/>
        </w:rPr>
        <w:t xml:space="preserve">
      </w:t>
      </w:r>
    </w:p>
    <w:bookmarkEnd w:id="22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6" w:id="2231"/>
    <w:p>
      <w:pPr>
        <w:spacing w:after="0"/>
        <w:ind w:left="0"/>
        <w:jc w:val="both"/>
      </w:pPr>
      <w:r>
        <w:rPr>
          <w:rFonts w:ascii="Times New Roman"/>
          <w:b w:val="false"/>
          <w:i w:val="false"/>
          <w:color w:val="000000"/>
          <w:sz w:val="28"/>
        </w:rPr>
        <w:t xml:space="preserve">
      до 4-6 часов от начала заболевания </w:t>
      </w:r>
    </w:p>
    <w:bookmarkEnd w:id="2231"/>
    <w:bookmarkStart w:name="z33657" w:id="2232"/>
    <w:p>
      <w:pPr>
        <w:spacing w:after="0"/>
        <w:ind w:left="0"/>
        <w:jc w:val="both"/>
      </w:pPr>
      <w:r>
        <w:rPr>
          <w:rFonts w:ascii="Times New Roman"/>
          <w:b w:val="false"/>
          <w:i w:val="false"/>
          <w:color w:val="000000"/>
          <w:sz w:val="28"/>
        </w:rPr>
        <w:t xml:space="preserve">
      </w:t>
      </w:r>
    </w:p>
    <w:bookmarkEnd w:id="22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8" w:id="2233"/>
    <w:p>
      <w:pPr>
        <w:spacing w:after="0"/>
        <w:ind w:left="0"/>
        <w:jc w:val="both"/>
      </w:pPr>
      <w:r>
        <w:rPr>
          <w:rFonts w:ascii="Times New Roman"/>
          <w:b w:val="false"/>
          <w:i w:val="false"/>
          <w:color w:val="000000"/>
          <w:sz w:val="28"/>
        </w:rPr>
        <w:t xml:space="preserve">
      до 24 часов </w:t>
      </w:r>
    </w:p>
    <w:bookmarkEnd w:id="2233"/>
    <w:bookmarkStart w:name="z33659" w:id="2234"/>
    <w:p>
      <w:pPr>
        <w:spacing w:after="0"/>
        <w:ind w:left="0"/>
        <w:jc w:val="both"/>
      </w:pPr>
      <w:r>
        <w:rPr>
          <w:rFonts w:ascii="Times New Roman"/>
          <w:b w:val="false"/>
          <w:i w:val="false"/>
          <w:color w:val="000000"/>
          <w:sz w:val="28"/>
        </w:rPr>
        <w:t xml:space="preserve">
      </w:t>
      </w:r>
    </w:p>
    <w:bookmarkEnd w:id="22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0" w:id="2235"/>
    <w:p>
      <w:pPr>
        <w:spacing w:after="0"/>
        <w:ind w:left="0"/>
        <w:jc w:val="both"/>
      </w:pPr>
      <w:r>
        <w:rPr>
          <w:rFonts w:ascii="Times New Roman"/>
          <w:b w:val="false"/>
          <w:i w:val="false"/>
          <w:color w:val="000000"/>
          <w:sz w:val="28"/>
        </w:rPr>
        <w:t>
      свыше 72 часов</w:t>
      </w:r>
    </w:p>
    <w:bookmarkEnd w:id="2235"/>
    <w:bookmarkStart w:name="z33661" w:id="2236"/>
    <w:p>
      <w:pPr>
        <w:spacing w:after="0"/>
        <w:ind w:left="0"/>
        <w:jc w:val="both"/>
      </w:pPr>
      <w:r>
        <w:rPr>
          <w:rFonts w:ascii="Times New Roman"/>
          <w:b w:val="false"/>
          <w:i w:val="false"/>
          <w:color w:val="000000"/>
          <w:sz w:val="28"/>
        </w:rPr>
        <w:t>
      Шунты:</w:t>
      </w:r>
    </w:p>
    <w:bookmarkEnd w:id="2236"/>
    <w:bookmarkStart w:name="z33662" w:id="2237"/>
    <w:p>
      <w:pPr>
        <w:spacing w:after="0"/>
        <w:ind w:left="0"/>
        <w:jc w:val="both"/>
      </w:pPr>
      <w:r>
        <w:rPr>
          <w:rFonts w:ascii="Times New Roman"/>
          <w:b w:val="false"/>
          <w:i w:val="false"/>
          <w:color w:val="000000"/>
          <w:sz w:val="28"/>
        </w:rPr>
        <w:t xml:space="preserve">
      </w:t>
      </w:r>
    </w:p>
    <w:bookmarkEnd w:id="22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3" w:id="2238"/>
    <w:p>
      <w:pPr>
        <w:spacing w:after="0"/>
        <w:ind w:left="0"/>
        <w:jc w:val="both"/>
      </w:pPr>
      <w:r>
        <w:rPr>
          <w:rFonts w:ascii="Times New Roman"/>
          <w:b w:val="false"/>
          <w:i w:val="false"/>
          <w:color w:val="000000"/>
          <w:sz w:val="28"/>
        </w:rPr>
        <w:t xml:space="preserve">
      вена </w:t>
      </w:r>
    </w:p>
    <w:bookmarkEnd w:id="2238"/>
    <w:bookmarkStart w:name="z33664" w:id="2239"/>
    <w:p>
      <w:pPr>
        <w:spacing w:after="0"/>
        <w:ind w:left="0"/>
        <w:jc w:val="both"/>
      </w:pPr>
      <w:r>
        <w:rPr>
          <w:rFonts w:ascii="Times New Roman"/>
          <w:b w:val="false"/>
          <w:i w:val="false"/>
          <w:color w:val="000000"/>
          <w:sz w:val="28"/>
        </w:rPr>
        <w:t xml:space="preserve">
      </w:t>
      </w:r>
    </w:p>
    <w:bookmarkEnd w:id="22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5" w:id="2240"/>
    <w:p>
      <w:pPr>
        <w:spacing w:after="0"/>
        <w:ind w:left="0"/>
        <w:jc w:val="both"/>
      </w:pPr>
      <w:r>
        <w:rPr>
          <w:rFonts w:ascii="Times New Roman"/>
          <w:b w:val="false"/>
          <w:i w:val="false"/>
          <w:color w:val="000000"/>
          <w:sz w:val="28"/>
        </w:rPr>
        <w:t xml:space="preserve">
      ЛГА </w:t>
      </w:r>
    </w:p>
    <w:bookmarkEnd w:id="2240"/>
    <w:bookmarkStart w:name="z33666" w:id="2241"/>
    <w:p>
      <w:pPr>
        <w:spacing w:after="0"/>
        <w:ind w:left="0"/>
        <w:jc w:val="both"/>
      </w:pPr>
      <w:r>
        <w:rPr>
          <w:rFonts w:ascii="Times New Roman"/>
          <w:b w:val="false"/>
          <w:i w:val="false"/>
          <w:color w:val="000000"/>
          <w:sz w:val="28"/>
        </w:rPr>
        <w:t xml:space="preserve">
      </w:t>
      </w:r>
    </w:p>
    <w:bookmarkEnd w:id="2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7" w:id="2242"/>
    <w:p>
      <w:pPr>
        <w:spacing w:after="0"/>
        <w:ind w:left="0"/>
        <w:jc w:val="both"/>
      </w:pPr>
      <w:r>
        <w:rPr>
          <w:rFonts w:ascii="Times New Roman"/>
          <w:b w:val="false"/>
          <w:i w:val="false"/>
          <w:color w:val="000000"/>
          <w:sz w:val="28"/>
        </w:rPr>
        <w:t xml:space="preserve">
      ПГА </w:t>
      </w:r>
    </w:p>
    <w:bookmarkEnd w:id="2242"/>
    <w:bookmarkStart w:name="z33668" w:id="2243"/>
    <w:p>
      <w:pPr>
        <w:spacing w:after="0"/>
        <w:ind w:left="0"/>
        <w:jc w:val="both"/>
      </w:pPr>
      <w:r>
        <w:rPr>
          <w:rFonts w:ascii="Times New Roman"/>
          <w:b w:val="false"/>
          <w:i w:val="false"/>
          <w:color w:val="000000"/>
          <w:sz w:val="28"/>
        </w:rPr>
        <w:t xml:space="preserve">
      </w:t>
      </w:r>
    </w:p>
    <w:bookmarkEnd w:id="22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9" w:id="2244"/>
    <w:p>
      <w:pPr>
        <w:spacing w:after="0"/>
        <w:ind w:left="0"/>
        <w:jc w:val="both"/>
      </w:pPr>
      <w:r>
        <w:rPr>
          <w:rFonts w:ascii="Times New Roman"/>
          <w:b w:val="false"/>
          <w:i w:val="false"/>
          <w:color w:val="000000"/>
          <w:sz w:val="28"/>
        </w:rPr>
        <w:t>
      др.</w:t>
      </w:r>
    </w:p>
    <w:bookmarkEnd w:id="2244"/>
    <w:bookmarkStart w:name="z33670" w:id="2245"/>
    <w:p>
      <w:pPr>
        <w:spacing w:after="0"/>
        <w:ind w:left="0"/>
        <w:jc w:val="both"/>
      </w:pPr>
      <w:r>
        <w:rPr>
          <w:rFonts w:ascii="Times New Roman"/>
          <w:b w:val="false"/>
          <w:i w:val="false"/>
          <w:color w:val="000000"/>
          <w:sz w:val="28"/>
        </w:rPr>
        <w:t>
      осложнения, связанные с операцией:</w:t>
      </w:r>
    </w:p>
    <w:bookmarkEnd w:id="2245"/>
    <w:bookmarkStart w:name="z33671" w:id="2246"/>
    <w:p>
      <w:pPr>
        <w:spacing w:after="0"/>
        <w:ind w:left="0"/>
        <w:jc w:val="both"/>
      </w:pPr>
      <w:r>
        <w:rPr>
          <w:rFonts w:ascii="Times New Roman"/>
          <w:b w:val="false"/>
          <w:i w:val="false"/>
          <w:color w:val="000000"/>
          <w:sz w:val="28"/>
        </w:rPr>
        <w:t xml:space="preserve">
      </w:t>
      </w:r>
    </w:p>
    <w:bookmarkEnd w:id="22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72" w:id="2247"/>
    <w:p>
      <w:pPr>
        <w:spacing w:after="0"/>
        <w:ind w:left="0"/>
        <w:jc w:val="both"/>
      </w:pPr>
      <w:r>
        <w:rPr>
          <w:rFonts w:ascii="Times New Roman"/>
          <w:b w:val="false"/>
          <w:i w:val="false"/>
          <w:color w:val="000000"/>
          <w:sz w:val="28"/>
        </w:rPr>
        <w:t xml:space="preserve">
      периоперационный ИМ </w:t>
      </w:r>
    </w:p>
    <w:bookmarkEnd w:id="2247"/>
    <w:bookmarkStart w:name="z33673" w:id="2248"/>
    <w:p>
      <w:pPr>
        <w:spacing w:after="0"/>
        <w:ind w:left="0"/>
        <w:jc w:val="both"/>
      </w:pPr>
      <w:r>
        <w:rPr>
          <w:rFonts w:ascii="Times New Roman"/>
          <w:b w:val="false"/>
          <w:i w:val="false"/>
          <w:color w:val="000000"/>
          <w:sz w:val="28"/>
        </w:rPr>
        <w:t xml:space="preserve">
      </w:t>
      </w:r>
    </w:p>
    <w:bookmarkEnd w:id="22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74" w:id="2249"/>
    <w:p>
      <w:pPr>
        <w:spacing w:after="0"/>
        <w:ind w:left="0"/>
        <w:jc w:val="both"/>
      </w:pPr>
      <w:r>
        <w:rPr>
          <w:rFonts w:ascii="Times New Roman"/>
          <w:b w:val="false"/>
          <w:i w:val="false"/>
          <w:color w:val="000000"/>
          <w:sz w:val="28"/>
        </w:rPr>
        <w:t xml:space="preserve">
      неврологический дефицит </w:t>
      </w:r>
    </w:p>
    <w:bookmarkEnd w:id="2249"/>
    <w:bookmarkStart w:name="z33675" w:id="2250"/>
    <w:p>
      <w:pPr>
        <w:spacing w:after="0"/>
        <w:ind w:left="0"/>
        <w:jc w:val="both"/>
      </w:pPr>
      <w:r>
        <w:rPr>
          <w:rFonts w:ascii="Times New Roman"/>
          <w:b w:val="false"/>
          <w:i w:val="false"/>
          <w:color w:val="000000"/>
          <w:sz w:val="28"/>
        </w:rPr>
        <w:t xml:space="preserve">
      </w:t>
      </w:r>
    </w:p>
    <w:bookmarkEnd w:id="22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76" w:id="2251"/>
    <w:p>
      <w:pPr>
        <w:spacing w:after="0"/>
        <w:ind w:left="0"/>
        <w:jc w:val="both"/>
      </w:pPr>
      <w:r>
        <w:rPr>
          <w:rFonts w:ascii="Times New Roman"/>
          <w:b w:val="false"/>
          <w:i w:val="false"/>
          <w:color w:val="000000"/>
          <w:sz w:val="28"/>
        </w:rPr>
        <w:t xml:space="preserve">
      кровотечение </w:t>
      </w:r>
    </w:p>
    <w:bookmarkEnd w:id="2251"/>
    <w:bookmarkStart w:name="z33677" w:id="2252"/>
    <w:p>
      <w:pPr>
        <w:spacing w:after="0"/>
        <w:ind w:left="0"/>
        <w:jc w:val="both"/>
      </w:pPr>
      <w:r>
        <w:rPr>
          <w:rFonts w:ascii="Times New Roman"/>
          <w:b w:val="false"/>
          <w:i w:val="false"/>
          <w:color w:val="000000"/>
          <w:sz w:val="28"/>
        </w:rPr>
        <w:t xml:space="preserve">
      </w:t>
      </w:r>
    </w:p>
    <w:bookmarkEnd w:id="2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78" w:id="2253"/>
    <w:p>
      <w:pPr>
        <w:spacing w:after="0"/>
        <w:ind w:left="0"/>
        <w:jc w:val="both"/>
      </w:pPr>
      <w:r>
        <w:rPr>
          <w:rFonts w:ascii="Times New Roman"/>
          <w:b w:val="false"/>
          <w:i w:val="false"/>
          <w:color w:val="000000"/>
          <w:sz w:val="28"/>
        </w:rPr>
        <w:t xml:space="preserve">
      нарушение ритма и проводимости сердца </w:t>
      </w:r>
    </w:p>
    <w:bookmarkEnd w:id="2253"/>
    <w:bookmarkStart w:name="z33679" w:id="2254"/>
    <w:p>
      <w:pPr>
        <w:spacing w:after="0"/>
        <w:ind w:left="0"/>
        <w:jc w:val="both"/>
      </w:pPr>
      <w:r>
        <w:rPr>
          <w:rFonts w:ascii="Times New Roman"/>
          <w:b w:val="false"/>
          <w:i w:val="false"/>
          <w:color w:val="000000"/>
          <w:sz w:val="28"/>
        </w:rPr>
        <w:t xml:space="preserve">
      </w:t>
      </w:r>
    </w:p>
    <w:bookmarkEnd w:id="22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0" w:id="2255"/>
    <w:p>
      <w:pPr>
        <w:spacing w:after="0"/>
        <w:ind w:left="0"/>
        <w:jc w:val="both"/>
      </w:pPr>
      <w:r>
        <w:rPr>
          <w:rFonts w:ascii="Times New Roman"/>
          <w:b w:val="false"/>
          <w:i w:val="false"/>
          <w:color w:val="000000"/>
          <w:sz w:val="28"/>
        </w:rPr>
        <w:t xml:space="preserve">
      медиастенит </w:t>
      </w:r>
    </w:p>
    <w:bookmarkEnd w:id="2255"/>
    <w:bookmarkStart w:name="z33681" w:id="2256"/>
    <w:p>
      <w:pPr>
        <w:spacing w:after="0"/>
        <w:ind w:left="0"/>
        <w:jc w:val="both"/>
      </w:pPr>
      <w:r>
        <w:rPr>
          <w:rFonts w:ascii="Times New Roman"/>
          <w:b w:val="false"/>
          <w:i w:val="false"/>
          <w:color w:val="000000"/>
          <w:sz w:val="28"/>
        </w:rPr>
        <w:t xml:space="preserve">
      </w:t>
      </w:r>
    </w:p>
    <w:bookmarkEnd w:id="22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2" w:id="2257"/>
    <w:p>
      <w:pPr>
        <w:spacing w:after="0"/>
        <w:ind w:left="0"/>
        <w:jc w:val="both"/>
      </w:pPr>
      <w:r>
        <w:rPr>
          <w:rFonts w:ascii="Times New Roman"/>
          <w:b w:val="false"/>
          <w:i w:val="false"/>
          <w:color w:val="000000"/>
          <w:sz w:val="28"/>
        </w:rPr>
        <w:t xml:space="preserve">
      нестабильность грудины </w:t>
      </w:r>
    </w:p>
    <w:bookmarkEnd w:id="2257"/>
    <w:bookmarkStart w:name="z33683" w:id="2258"/>
    <w:p>
      <w:pPr>
        <w:spacing w:after="0"/>
        <w:ind w:left="0"/>
        <w:jc w:val="both"/>
      </w:pPr>
      <w:r>
        <w:rPr>
          <w:rFonts w:ascii="Times New Roman"/>
          <w:b w:val="false"/>
          <w:i w:val="false"/>
          <w:color w:val="000000"/>
          <w:sz w:val="28"/>
        </w:rPr>
        <w:t xml:space="preserve">
      </w:t>
      </w:r>
    </w:p>
    <w:bookmarkEnd w:id="22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4" w:id="2259"/>
    <w:p>
      <w:pPr>
        <w:spacing w:after="0"/>
        <w:ind w:left="0"/>
        <w:jc w:val="both"/>
      </w:pPr>
      <w:r>
        <w:rPr>
          <w:rFonts w:ascii="Times New Roman"/>
          <w:b w:val="false"/>
          <w:i w:val="false"/>
          <w:color w:val="000000"/>
          <w:sz w:val="28"/>
        </w:rPr>
        <w:t xml:space="preserve">
      другие имплантация электрокардиостимулятора </w:t>
      </w:r>
    </w:p>
    <w:bookmarkEnd w:id="2259"/>
    <w:bookmarkStart w:name="z33685" w:id="2260"/>
    <w:p>
      <w:pPr>
        <w:spacing w:after="0"/>
        <w:ind w:left="0"/>
        <w:jc w:val="both"/>
      </w:pPr>
      <w:r>
        <w:rPr>
          <w:rFonts w:ascii="Times New Roman"/>
          <w:b w:val="false"/>
          <w:i w:val="false"/>
          <w:color w:val="000000"/>
          <w:sz w:val="28"/>
        </w:rPr>
        <w:t xml:space="preserve">
      </w:t>
      </w:r>
    </w:p>
    <w:bookmarkEnd w:id="22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6" w:id="2261"/>
    <w:p>
      <w:pPr>
        <w:spacing w:after="0"/>
        <w:ind w:left="0"/>
        <w:jc w:val="both"/>
      </w:pPr>
      <w:r>
        <w:rPr>
          <w:rFonts w:ascii="Times New Roman"/>
          <w:b w:val="false"/>
          <w:i w:val="false"/>
          <w:color w:val="000000"/>
          <w:sz w:val="28"/>
        </w:rPr>
        <w:t xml:space="preserve">
      нет </w:t>
      </w:r>
    </w:p>
    <w:bookmarkEnd w:id="2261"/>
    <w:bookmarkStart w:name="z33687" w:id="2262"/>
    <w:p>
      <w:pPr>
        <w:spacing w:after="0"/>
        <w:ind w:left="0"/>
        <w:jc w:val="both"/>
      </w:pPr>
      <w:r>
        <w:rPr>
          <w:rFonts w:ascii="Times New Roman"/>
          <w:b w:val="false"/>
          <w:i w:val="false"/>
          <w:color w:val="000000"/>
          <w:sz w:val="28"/>
        </w:rPr>
        <w:t xml:space="preserve">
      </w:t>
      </w:r>
    </w:p>
    <w:bookmarkEnd w:id="2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8" w:id="2263"/>
    <w:p>
      <w:pPr>
        <w:spacing w:after="0"/>
        <w:ind w:left="0"/>
        <w:jc w:val="both"/>
      </w:pPr>
      <w:r>
        <w:rPr>
          <w:rFonts w:ascii="Times New Roman"/>
          <w:b w:val="false"/>
          <w:i w:val="false"/>
          <w:color w:val="000000"/>
          <w:sz w:val="28"/>
        </w:rPr>
        <w:t xml:space="preserve">
      да </w:t>
      </w:r>
    </w:p>
    <w:bookmarkEnd w:id="2263"/>
    <w:bookmarkStart w:name="z33689" w:id="2264"/>
    <w:p>
      <w:pPr>
        <w:spacing w:after="0"/>
        <w:ind w:left="0"/>
        <w:jc w:val="both"/>
      </w:pPr>
      <w:r>
        <w:rPr>
          <w:rFonts w:ascii="Times New Roman"/>
          <w:b w:val="false"/>
          <w:i w:val="false"/>
          <w:color w:val="000000"/>
          <w:sz w:val="28"/>
        </w:rPr>
        <w:t xml:space="preserve">
      </w:t>
      </w:r>
    </w:p>
    <w:bookmarkEnd w:id="22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90" w:id="2265"/>
    <w:p>
      <w:pPr>
        <w:spacing w:after="0"/>
        <w:ind w:left="0"/>
        <w:jc w:val="both"/>
      </w:pPr>
      <w:r>
        <w:rPr>
          <w:rFonts w:ascii="Times New Roman"/>
          <w:b w:val="false"/>
          <w:i w:val="false"/>
          <w:color w:val="000000"/>
          <w:sz w:val="28"/>
        </w:rPr>
        <w:t xml:space="preserve">
      экстренная </w:t>
      </w:r>
    </w:p>
    <w:bookmarkEnd w:id="2265"/>
    <w:bookmarkStart w:name="z33691" w:id="2266"/>
    <w:p>
      <w:pPr>
        <w:spacing w:after="0"/>
        <w:ind w:left="0"/>
        <w:jc w:val="both"/>
      </w:pPr>
      <w:r>
        <w:rPr>
          <w:rFonts w:ascii="Times New Roman"/>
          <w:b w:val="false"/>
          <w:i w:val="false"/>
          <w:color w:val="000000"/>
          <w:sz w:val="28"/>
        </w:rPr>
        <w:t xml:space="preserve">
      </w:t>
      </w:r>
    </w:p>
    <w:bookmarkEnd w:id="2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92" w:id="2267"/>
    <w:p>
      <w:pPr>
        <w:spacing w:after="0"/>
        <w:ind w:left="0"/>
        <w:jc w:val="both"/>
      </w:pPr>
      <w:r>
        <w:rPr>
          <w:rFonts w:ascii="Times New Roman"/>
          <w:b w:val="false"/>
          <w:i w:val="false"/>
          <w:color w:val="000000"/>
          <w:sz w:val="28"/>
        </w:rPr>
        <w:t xml:space="preserve">
      плановая название код. код. код операции </w:t>
      </w:r>
    </w:p>
    <w:bookmarkEnd w:id="2267"/>
    <w:bookmarkStart w:name="z33693" w:id="2268"/>
    <w:p>
      <w:pPr>
        <w:spacing w:after="0"/>
        <w:ind w:left="0"/>
        <w:jc w:val="both"/>
      </w:pPr>
      <w:r>
        <w:rPr>
          <w:rFonts w:ascii="Times New Roman"/>
          <w:b w:val="false"/>
          <w:i w:val="false"/>
          <w:color w:val="000000"/>
          <w:sz w:val="28"/>
        </w:rPr>
        <w:t xml:space="preserve">
      </w:t>
      </w:r>
    </w:p>
    <w:bookmarkEnd w:id="22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94" w:id="2269"/>
    <w:p>
      <w:pPr>
        <w:spacing w:after="0"/>
        <w:ind w:left="0"/>
        <w:jc w:val="both"/>
      </w:pPr>
      <w:r>
        <w:rPr>
          <w:rFonts w:ascii="Times New Roman"/>
          <w:b w:val="false"/>
          <w:i w:val="false"/>
          <w:color w:val="000000"/>
          <w:sz w:val="28"/>
        </w:rPr>
        <w:t xml:space="preserve">
      временный ЭКС </w:t>
      </w:r>
    </w:p>
    <w:bookmarkEnd w:id="2269"/>
    <w:bookmarkStart w:name="z33695" w:id="2270"/>
    <w:p>
      <w:pPr>
        <w:spacing w:after="0"/>
        <w:ind w:left="0"/>
        <w:jc w:val="both"/>
      </w:pPr>
      <w:r>
        <w:rPr>
          <w:rFonts w:ascii="Times New Roman"/>
          <w:b w:val="false"/>
          <w:i w:val="false"/>
          <w:color w:val="000000"/>
          <w:sz w:val="28"/>
        </w:rPr>
        <w:t xml:space="preserve">
      </w:t>
      </w:r>
    </w:p>
    <w:bookmarkEnd w:id="22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96" w:id="2271"/>
    <w:p>
      <w:pPr>
        <w:spacing w:after="0"/>
        <w:ind w:left="0"/>
        <w:jc w:val="both"/>
      </w:pPr>
      <w:r>
        <w:rPr>
          <w:rFonts w:ascii="Times New Roman"/>
          <w:b w:val="false"/>
          <w:i w:val="false"/>
          <w:color w:val="000000"/>
          <w:sz w:val="28"/>
        </w:rPr>
        <w:t xml:space="preserve">
      однокамерные </w:t>
      </w:r>
    </w:p>
    <w:bookmarkEnd w:id="2271"/>
    <w:bookmarkStart w:name="z33697" w:id="2272"/>
    <w:p>
      <w:pPr>
        <w:spacing w:after="0"/>
        <w:ind w:left="0"/>
        <w:jc w:val="both"/>
      </w:pPr>
      <w:r>
        <w:rPr>
          <w:rFonts w:ascii="Times New Roman"/>
          <w:b w:val="false"/>
          <w:i w:val="false"/>
          <w:color w:val="000000"/>
          <w:sz w:val="28"/>
        </w:rPr>
        <w:t xml:space="preserve">
      </w:t>
      </w:r>
    </w:p>
    <w:bookmarkEnd w:id="22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98" w:id="2273"/>
    <w:p>
      <w:pPr>
        <w:spacing w:after="0"/>
        <w:ind w:left="0"/>
        <w:jc w:val="both"/>
      </w:pPr>
      <w:r>
        <w:rPr>
          <w:rFonts w:ascii="Times New Roman"/>
          <w:b w:val="false"/>
          <w:i w:val="false"/>
          <w:color w:val="000000"/>
          <w:sz w:val="28"/>
        </w:rPr>
        <w:t xml:space="preserve">
      двухкамерные </w:t>
      </w:r>
    </w:p>
    <w:bookmarkEnd w:id="2273"/>
    <w:bookmarkStart w:name="z33699" w:id="2274"/>
    <w:p>
      <w:pPr>
        <w:spacing w:after="0"/>
        <w:ind w:left="0"/>
        <w:jc w:val="both"/>
      </w:pPr>
      <w:r>
        <w:rPr>
          <w:rFonts w:ascii="Times New Roman"/>
          <w:b w:val="false"/>
          <w:i w:val="false"/>
          <w:color w:val="000000"/>
          <w:sz w:val="28"/>
        </w:rPr>
        <w:t xml:space="preserve">
      </w:t>
      </w:r>
    </w:p>
    <w:bookmarkEnd w:id="22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0" w:id="2275"/>
    <w:p>
      <w:pPr>
        <w:spacing w:after="0"/>
        <w:ind w:left="0"/>
        <w:jc w:val="both"/>
      </w:pPr>
      <w:r>
        <w:rPr>
          <w:rFonts w:ascii="Times New Roman"/>
          <w:b w:val="false"/>
          <w:i w:val="false"/>
          <w:color w:val="000000"/>
          <w:sz w:val="28"/>
        </w:rPr>
        <w:t xml:space="preserve">
      постоянный ЭКС </w:t>
      </w:r>
    </w:p>
    <w:bookmarkEnd w:id="2275"/>
    <w:bookmarkStart w:name="z33701" w:id="2276"/>
    <w:p>
      <w:pPr>
        <w:spacing w:after="0"/>
        <w:ind w:left="0"/>
        <w:jc w:val="both"/>
      </w:pPr>
      <w:r>
        <w:rPr>
          <w:rFonts w:ascii="Times New Roman"/>
          <w:b w:val="false"/>
          <w:i w:val="false"/>
          <w:color w:val="000000"/>
          <w:sz w:val="28"/>
        </w:rPr>
        <w:t xml:space="preserve">
      </w:t>
      </w:r>
    </w:p>
    <w:bookmarkEnd w:id="2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2" w:id="2277"/>
    <w:p>
      <w:pPr>
        <w:spacing w:after="0"/>
        <w:ind w:left="0"/>
        <w:jc w:val="both"/>
      </w:pPr>
      <w:r>
        <w:rPr>
          <w:rFonts w:ascii="Times New Roman"/>
          <w:b w:val="false"/>
          <w:i w:val="false"/>
          <w:color w:val="000000"/>
          <w:sz w:val="28"/>
        </w:rPr>
        <w:t xml:space="preserve">
      однокамерные </w:t>
      </w:r>
    </w:p>
    <w:bookmarkEnd w:id="2277"/>
    <w:bookmarkStart w:name="z33703" w:id="2278"/>
    <w:p>
      <w:pPr>
        <w:spacing w:after="0"/>
        <w:ind w:left="0"/>
        <w:jc w:val="both"/>
      </w:pPr>
      <w:r>
        <w:rPr>
          <w:rFonts w:ascii="Times New Roman"/>
          <w:b w:val="false"/>
          <w:i w:val="false"/>
          <w:color w:val="000000"/>
          <w:sz w:val="28"/>
        </w:rPr>
        <w:t xml:space="preserve">
      </w:t>
      </w:r>
    </w:p>
    <w:bookmarkEnd w:id="22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4" w:id="2279"/>
    <w:p>
      <w:pPr>
        <w:spacing w:after="0"/>
        <w:ind w:left="0"/>
        <w:jc w:val="both"/>
      </w:pPr>
      <w:r>
        <w:rPr>
          <w:rFonts w:ascii="Times New Roman"/>
          <w:b w:val="false"/>
          <w:i w:val="false"/>
          <w:color w:val="000000"/>
          <w:sz w:val="28"/>
        </w:rPr>
        <w:t xml:space="preserve">
      двухкамерные </w:t>
      </w:r>
    </w:p>
    <w:bookmarkEnd w:id="2279"/>
    <w:bookmarkStart w:name="z33705" w:id="2280"/>
    <w:p>
      <w:pPr>
        <w:spacing w:after="0"/>
        <w:ind w:left="0"/>
        <w:jc w:val="both"/>
      </w:pPr>
      <w:r>
        <w:rPr>
          <w:rFonts w:ascii="Times New Roman"/>
          <w:b w:val="false"/>
          <w:i w:val="false"/>
          <w:color w:val="000000"/>
          <w:sz w:val="28"/>
        </w:rPr>
        <w:t xml:space="preserve">
      </w:t>
      </w:r>
    </w:p>
    <w:bookmarkEnd w:id="22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6" w:id="2281"/>
    <w:p>
      <w:pPr>
        <w:spacing w:after="0"/>
        <w:ind w:left="0"/>
        <w:jc w:val="both"/>
      </w:pPr>
      <w:r>
        <w:rPr>
          <w:rFonts w:ascii="Times New Roman"/>
          <w:b w:val="false"/>
          <w:i w:val="false"/>
          <w:color w:val="000000"/>
          <w:sz w:val="28"/>
        </w:rPr>
        <w:t>
      другое</w:t>
      </w:r>
    </w:p>
    <w:bookmarkEnd w:id="2281"/>
    <w:bookmarkStart w:name="z33707" w:id="2282"/>
    <w:p>
      <w:pPr>
        <w:spacing w:after="0"/>
        <w:ind w:left="0"/>
        <w:jc w:val="both"/>
      </w:pPr>
      <w:r>
        <w:rPr>
          <w:rFonts w:ascii="Times New Roman"/>
          <w:b w:val="false"/>
          <w:i w:val="false"/>
          <w:color w:val="000000"/>
          <w:sz w:val="28"/>
        </w:rPr>
        <w:t>
      имплантация Кардиовертела-дефибриллятора</w:t>
      </w:r>
    </w:p>
    <w:bookmarkEnd w:id="2282"/>
    <w:bookmarkStart w:name="z33708" w:id="2283"/>
    <w:p>
      <w:pPr>
        <w:spacing w:after="0"/>
        <w:ind w:left="0"/>
        <w:jc w:val="both"/>
      </w:pPr>
      <w:r>
        <w:rPr>
          <w:rFonts w:ascii="Times New Roman"/>
          <w:b w:val="false"/>
          <w:i w:val="false"/>
          <w:color w:val="000000"/>
          <w:sz w:val="28"/>
        </w:rPr>
        <w:t xml:space="preserve">
      </w:t>
      </w:r>
    </w:p>
    <w:bookmarkEnd w:id="22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9" w:id="2284"/>
    <w:p>
      <w:pPr>
        <w:spacing w:after="0"/>
        <w:ind w:left="0"/>
        <w:jc w:val="both"/>
      </w:pPr>
      <w:r>
        <w:rPr>
          <w:rFonts w:ascii="Times New Roman"/>
          <w:b w:val="false"/>
          <w:i w:val="false"/>
          <w:color w:val="000000"/>
          <w:sz w:val="28"/>
        </w:rPr>
        <w:t xml:space="preserve">
      нет </w:t>
      </w:r>
    </w:p>
    <w:bookmarkEnd w:id="2284"/>
    <w:bookmarkStart w:name="z33710" w:id="2285"/>
    <w:p>
      <w:pPr>
        <w:spacing w:after="0"/>
        <w:ind w:left="0"/>
        <w:jc w:val="both"/>
      </w:pPr>
      <w:r>
        <w:rPr>
          <w:rFonts w:ascii="Times New Roman"/>
          <w:b w:val="false"/>
          <w:i w:val="false"/>
          <w:color w:val="000000"/>
          <w:sz w:val="28"/>
        </w:rPr>
        <w:t xml:space="preserve">
      </w:t>
      </w:r>
    </w:p>
    <w:bookmarkEnd w:id="22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11" w:id="2286"/>
    <w:p>
      <w:pPr>
        <w:spacing w:after="0"/>
        <w:ind w:left="0"/>
        <w:jc w:val="both"/>
      </w:pPr>
      <w:r>
        <w:rPr>
          <w:rFonts w:ascii="Times New Roman"/>
          <w:b w:val="false"/>
          <w:i w:val="false"/>
          <w:color w:val="000000"/>
          <w:sz w:val="28"/>
        </w:rPr>
        <w:t xml:space="preserve">
      да </w:t>
      </w:r>
    </w:p>
    <w:bookmarkEnd w:id="2286"/>
    <w:bookmarkStart w:name="z33712" w:id="2287"/>
    <w:p>
      <w:pPr>
        <w:spacing w:after="0"/>
        <w:ind w:left="0"/>
        <w:jc w:val="both"/>
      </w:pPr>
      <w:r>
        <w:rPr>
          <w:rFonts w:ascii="Times New Roman"/>
          <w:b w:val="false"/>
          <w:i w:val="false"/>
          <w:color w:val="000000"/>
          <w:sz w:val="28"/>
        </w:rPr>
        <w:t xml:space="preserve">
      </w:t>
      </w:r>
    </w:p>
    <w:bookmarkEnd w:id="22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13" w:id="2288"/>
    <w:p>
      <w:pPr>
        <w:spacing w:after="0"/>
        <w:ind w:left="0"/>
        <w:jc w:val="both"/>
      </w:pPr>
      <w:r>
        <w:rPr>
          <w:rFonts w:ascii="Times New Roman"/>
          <w:b w:val="false"/>
          <w:i w:val="false"/>
          <w:color w:val="000000"/>
          <w:sz w:val="28"/>
        </w:rPr>
        <w:t xml:space="preserve">
      неизвестно </w:t>
      </w:r>
    </w:p>
    <w:bookmarkEnd w:id="2288"/>
    <w:bookmarkStart w:name="z33714" w:id="2289"/>
    <w:p>
      <w:pPr>
        <w:spacing w:after="0"/>
        <w:ind w:left="0"/>
        <w:jc w:val="both"/>
      </w:pPr>
      <w:r>
        <w:rPr>
          <w:rFonts w:ascii="Times New Roman"/>
          <w:b w:val="false"/>
          <w:i w:val="false"/>
          <w:color w:val="000000"/>
          <w:sz w:val="28"/>
        </w:rPr>
        <w:t xml:space="preserve">
      </w:t>
      </w:r>
    </w:p>
    <w:bookmarkEnd w:id="22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15" w:id="2290"/>
    <w:p>
      <w:pPr>
        <w:spacing w:after="0"/>
        <w:ind w:left="0"/>
        <w:jc w:val="both"/>
      </w:pPr>
      <w:r>
        <w:rPr>
          <w:rFonts w:ascii="Times New Roman"/>
          <w:b w:val="false"/>
          <w:i w:val="false"/>
          <w:color w:val="000000"/>
          <w:sz w:val="28"/>
        </w:rPr>
        <w:t xml:space="preserve">
      экстренная </w:t>
      </w:r>
    </w:p>
    <w:bookmarkEnd w:id="2290"/>
    <w:bookmarkStart w:name="z33716" w:id="2291"/>
    <w:p>
      <w:pPr>
        <w:spacing w:after="0"/>
        <w:ind w:left="0"/>
        <w:jc w:val="both"/>
      </w:pPr>
      <w:r>
        <w:rPr>
          <w:rFonts w:ascii="Times New Roman"/>
          <w:b w:val="false"/>
          <w:i w:val="false"/>
          <w:color w:val="000000"/>
          <w:sz w:val="28"/>
        </w:rPr>
        <w:t xml:space="preserve">
      </w:t>
      </w:r>
    </w:p>
    <w:bookmarkEnd w:id="22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17" w:id="2292"/>
    <w:p>
      <w:pPr>
        <w:spacing w:after="0"/>
        <w:ind w:left="0"/>
        <w:jc w:val="both"/>
      </w:pPr>
      <w:r>
        <w:rPr>
          <w:rFonts w:ascii="Times New Roman"/>
          <w:b w:val="false"/>
          <w:i w:val="false"/>
          <w:color w:val="000000"/>
          <w:sz w:val="28"/>
        </w:rPr>
        <w:t>
      плановая</w:t>
      </w:r>
    </w:p>
    <w:bookmarkEnd w:id="2292"/>
    <w:bookmarkStart w:name="z33718" w:id="2293"/>
    <w:p>
      <w:pPr>
        <w:spacing w:after="0"/>
        <w:ind w:left="0"/>
        <w:jc w:val="both"/>
      </w:pPr>
      <w:r>
        <w:rPr>
          <w:rFonts w:ascii="Times New Roman"/>
          <w:b w:val="false"/>
          <w:i w:val="false"/>
          <w:color w:val="000000"/>
          <w:sz w:val="28"/>
        </w:rPr>
        <w:t>
      название код. код. код операции</w:t>
      </w:r>
    </w:p>
    <w:bookmarkEnd w:id="2293"/>
    <w:bookmarkStart w:name="z33719" w:id="2294"/>
    <w:p>
      <w:pPr>
        <w:spacing w:after="0"/>
        <w:ind w:left="0"/>
        <w:jc w:val="both"/>
      </w:pPr>
      <w:r>
        <w:rPr>
          <w:rFonts w:ascii="Times New Roman"/>
          <w:b w:val="false"/>
          <w:i w:val="false"/>
          <w:color w:val="000000"/>
          <w:sz w:val="28"/>
        </w:rPr>
        <w:t>
      Имплантация кардиоресинхронизирующего устройства (СРТИ)</w:t>
      </w:r>
    </w:p>
    <w:bookmarkEnd w:id="2294"/>
    <w:bookmarkStart w:name="z33720"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21" w:id="2296"/>
    <w:p>
      <w:pPr>
        <w:spacing w:after="0"/>
        <w:ind w:left="0"/>
        <w:jc w:val="both"/>
      </w:pPr>
      <w:r>
        <w:rPr>
          <w:rFonts w:ascii="Times New Roman"/>
          <w:b w:val="false"/>
          <w:i w:val="false"/>
          <w:color w:val="000000"/>
          <w:sz w:val="28"/>
        </w:rPr>
        <w:t xml:space="preserve">
      Нет </w:t>
      </w:r>
    </w:p>
    <w:bookmarkEnd w:id="2296"/>
    <w:bookmarkStart w:name="z33722" w:id="2297"/>
    <w:p>
      <w:pPr>
        <w:spacing w:after="0"/>
        <w:ind w:left="0"/>
        <w:jc w:val="both"/>
      </w:pPr>
      <w:r>
        <w:rPr>
          <w:rFonts w:ascii="Times New Roman"/>
          <w:b w:val="false"/>
          <w:i w:val="false"/>
          <w:color w:val="000000"/>
          <w:sz w:val="28"/>
        </w:rPr>
        <w:t xml:space="preserve">
      </w:t>
      </w:r>
    </w:p>
    <w:bookmarkEnd w:id="2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23" w:id="2298"/>
    <w:p>
      <w:pPr>
        <w:spacing w:after="0"/>
        <w:ind w:left="0"/>
        <w:jc w:val="both"/>
      </w:pPr>
      <w:r>
        <w:rPr>
          <w:rFonts w:ascii="Times New Roman"/>
          <w:b w:val="false"/>
          <w:i w:val="false"/>
          <w:color w:val="000000"/>
          <w:sz w:val="28"/>
        </w:rPr>
        <w:t>
      да</w:t>
      </w:r>
    </w:p>
    <w:bookmarkEnd w:id="2298"/>
    <w:bookmarkStart w:name="z33724" w:id="2299"/>
    <w:p>
      <w:pPr>
        <w:spacing w:after="0"/>
        <w:ind w:left="0"/>
        <w:jc w:val="both"/>
      </w:pPr>
      <w:r>
        <w:rPr>
          <w:rFonts w:ascii="Times New Roman"/>
          <w:b w:val="false"/>
          <w:i w:val="false"/>
          <w:color w:val="000000"/>
          <w:sz w:val="28"/>
        </w:rPr>
        <w:t>
      Название и код операции код. код.</w:t>
      </w:r>
    </w:p>
    <w:bookmarkEnd w:id="2299"/>
    <w:bookmarkStart w:name="z33725" w:id="2300"/>
    <w:p>
      <w:pPr>
        <w:spacing w:after="0"/>
        <w:ind w:left="0"/>
        <w:jc w:val="both"/>
      </w:pPr>
      <w:r>
        <w:rPr>
          <w:rFonts w:ascii="Times New Roman"/>
          <w:b w:val="false"/>
          <w:i w:val="false"/>
          <w:color w:val="000000"/>
          <w:sz w:val="28"/>
        </w:rPr>
        <w:t>
      Другие операции:</w:t>
      </w:r>
    </w:p>
    <w:bookmarkEnd w:id="2300"/>
    <w:bookmarkStart w:name="z33726" w:id="2301"/>
    <w:p>
      <w:pPr>
        <w:spacing w:after="0"/>
        <w:ind w:left="0"/>
        <w:jc w:val="both"/>
      </w:pPr>
      <w:r>
        <w:rPr>
          <w:rFonts w:ascii="Times New Roman"/>
          <w:b w:val="false"/>
          <w:i w:val="false"/>
          <w:color w:val="000000"/>
          <w:sz w:val="28"/>
        </w:rPr>
        <w:t xml:space="preserve">
      </w:t>
      </w:r>
    </w:p>
    <w:bookmarkEnd w:id="23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27" w:id="2302"/>
    <w:p>
      <w:pPr>
        <w:spacing w:after="0"/>
        <w:ind w:left="0"/>
        <w:jc w:val="both"/>
      </w:pPr>
      <w:r>
        <w:rPr>
          <w:rFonts w:ascii="Times New Roman"/>
          <w:b w:val="false"/>
          <w:i w:val="false"/>
          <w:color w:val="000000"/>
          <w:sz w:val="28"/>
        </w:rPr>
        <w:t xml:space="preserve">
      нет </w:t>
      </w:r>
    </w:p>
    <w:bookmarkEnd w:id="2302"/>
    <w:bookmarkStart w:name="z33728" w:id="2303"/>
    <w:p>
      <w:pPr>
        <w:spacing w:after="0"/>
        <w:ind w:left="0"/>
        <w:jc w:val="both"/>
      </w:pPr>
      <w:r>
        <w:rPr>
          <w:rFonts w:ascii="Times New Roman"/>
          <w:b w:val="false"/>
          <w:i w:val="false"/>
          <w:color w:val="000000"/>
          <w:sz w:val="28"/>
        </w:rPr>
        <w:t xml:space="preserve">
      </w:t>
      </w:r>
    </w:p>
    <w:bookmarkEnd w:id="23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29" w:id="2304"/>
    <w:p>
      <w:pPr>
        <w:spacing w:after="0"/>
        <w:ind w:left="0"/>
        <w:jc w:val="both"/>
      </w:pPr>
      <w:r>
        <w:rPr>
          <w:rFonts w:ascii="Times New Roman"/>
          <w:b w:val="false"/>
          <w:i w:val="false"/>
          <w:color w:val="000000"/>
          <w:sz w:val="28"/>
        </w:rPr>
        <w:t xml:space="preserve">
      да </w:t>
      </w:r>
    </w:p>
    <w:bookmarkEnd w:id="2304"/>
    <w:bookmarkStart w:name="z33730" w:id="2305"/>
    <w:p>
      <w:pPr>
        <w:spacing w:after="0"/>
        <w:ind w:left="0"/>
        <w:jc w:val="both"/>
      </w:pPr>
      <w:r>
        <w:rPr>
          <w:rFonts w:ascii="Times New Roman"/>
          <w:b w:val="false"/>
          <w:i w:val="false"/>
          <w:color w:val="000000"/>
          <w:sz w:val="28"/>
        </w:rPr>
        <w:t xml:space="preserve">
      </w:t>
      </w:r>
    </w:p>
    <w:bookmarkEnd w:id="23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1" w:id="2306"/>
    <w:p>
      <w:pPr>
        <w:spacing w:after="0"/>
        <w:ind w:left="0"/>
        <w:jc w:val="both"/>
      </w:pPr>
      <w:r>
        <w:rPr>
          <w:rFonts w:ascii="Times New Roman"/>
          <w:b w:val="false"/>
          <w:i w:val="false"/>
          <w:color w:val="000000"/>
          <w:sz w:val="28"/>
        </w:rPr>
        <w:t xml:space="preserve">
      неизвестно </w:t>
      </w:r>
    </w:p>
    <w:bookmarkEnd w:id="2306"/>
    <w:bookmarkStart w:name="z33732" w:id="2307"/>
    <w:p>
      <w:pPr>
        <w:spacing w:after="0"/>
        <w:ind w:left="0"/>
        <w:jc w:val="both"/>
      </w:pPr>
      <w:r>
        <w:rPr>
          <w:rFonts w:ascii="Times New Roman"/>
          <w:b w:val="false"/>
          <w:i w:val="false"/>
          <w:color w:val="000000"/>
          <w:sz w:val="28"/>
        </w:rPr>
        <w:t xml:space="preserve">
      </w:t>
      </w:r>
    </w:p>
    <w:bookmarkEnd w:id="23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3" w:id="2308"/>
    <w:p>
      <w:pPr>
        <w:spacing w:after="0"/>
        <w:ind w:left="0"/>
        <w:jc w:val="both"/>
      </w:pPr>
      <w:r>
        <w:rPr>
          <w:rFonts w:ascii="Times New Roman"/>
          <w:b w:val="false"/>
          <w:i w:val="false"/>
          <w:color w:val="000000"/>
          <w:sz w:val="28"/>
        </w:rPr>
        <w:t xml:space="preserve">
      экстренная </w:t>
      </w:r>
    </w:p>
    <w:bookmarkEnd w:id="2308"/>
    <w:bookmarkStart w:name="z33734" w:id="2309"/>
    <w:p>
      <w:pPr>
        <w:spacing w:after="0"/>
        <w:ind w:left="0"/>
        <w:jc w:val="both"/>
      </w:pPr>
      <w:r>
        <w:rPr>
          <w:rFonts w:ascii="Times New Roman"/>
          <w:b w:val="false"/>
          <w:i w:val="false"/>
          <w:color w:val="000000"/>
          <w:sz w:val="28"/>
        </w:rPr>
        <w:t xml:space="preserve">
      </w:t>
      </w:r>
    </w:p>
    <w:bookmarkEnd w:id="23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5" w:id="2310"/>
    <w:p>
      <w:pPr>
        <w:spacing w:after="0"/>
        <w:ind w:left="0"/>
        <w:jc w:val="both"/>
      </w:pPr>
      <w:r>
        <w:rPr>
          <w:rFonts w:ascii="Times New Roman"/>
          <w:b w:val="false"/>
          <w:i w:val="false"/>
          <w:color w:val="000000"/>
          <w:sz w:val="28"/>
        </w:rPr>
        <w:t>
      плановая</w:t>
      </w:r>
    </w:p>
    <w:bookmarkEnd w:id="2310"/>
    <w:bookmarkStart w:name="z33736" w:id="2311"/>
    <w:p>
      <w:pPr>
        <w:spacing w:after="0"/>
        <w:ind w:left="0"/>
        <w:jc w:val="both"/>
      </w:pPr>
      <w:r>
        <w:rPr>
          <w:rFonts w:ascii="Times New Roman"/>
          <w:b w:val="false"/>
          <w:i w:val="false"/>
          <w:color w:val="000000"/>
          <w:sz w:val="28"/>
        </w:rPr>
        <w:t>
      название код. код. код операции</w:t>
      </w:r>
    </w:p>
    <w:bookmarkEnd w:id="2311"/>
    <w:bookmarkStart w:name="z33737" w:id="2312"/>
    <w:p>
      <w:pPr>
        <w:spacing w:after="0"/>
        <w:ind w:left="0"/>
        <w:jc w:val="both"/>
      </w:pPr>
      <w:r>
        <w:rPr>
          <w:rFonts w:ascii="Times New Roman"/>
          <w:b w:val="false"/>
          <w:i w:val="false"/>
          <w:color w:val="000000"/>
          <w:sz w:val="28"/>
        </w:rPr>
        <w:t>
      18. Осложнения на госпитальном этапе.</w:t>
      </w:r>
    </w:p>
    <w:bookmarkEnd w:id="2312"/>
    <w:bookmarkStart w:name="z33738" w:id="2313"/>
    <w:p>
      <w:pPr>
        <w:spacing w:after="0"/>
        <w:ind w:left="0"/>
        <w:jc w:val="both"/>
      </w:pPr>
      <w:r>
        <w:rPr>
          <w:rFonts w:ascii="Times New Roman"/>
          <w:b w:val="false"/>
          <w:i w:val="false"/>
          <w:color w:val="000000"/>
          <w:sz w:val="28"/>
        </w:rPr>
        <w:t>
      СН класс по Killip</w:t>
      </w:r>
    </w:p>
    <w:bookmarkEnd w:id="2313"/>
    <w:bookmarkStart w:name="z33739" w:id="2314"/>
    <w:p>
      <w:pPr>
        <w:spacing w:after="0"/>
        <w:ind w:left="0"/>
        <w:jc w:val="both"/>
      </w:pPr>
      <w:r>
        <w:rPr>
          <w:rFonts w:ascii="Times New Roman"/>
          <w:b w:val="false"/>
          <w:i w:val="false"/>
          <w:color w:val="000000"/>
          <w:sz w:val="28"/>
        </w:rPr>
        <w:t xml:space="preserve">
      </w:t>
      </w:r>
    </w:p>
    <w:bookmarkEnd w:id="2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0" w:id="2315"/>
    <w:p>
      <w:pPr>
        <w:spacing w:after="0"/>
        <w:ind w:left="0"/>
        <w:jc w:val="both"/>
      </w:pPr>
      <w:r>
        <w:rPr>
          <w:rFonts w:ascii="Times New Roman"/>
          <w:b w:val="false"/>
          <w:i w:val="false"/>
          <w:color w:val="000000"/>
          <w:sz w:val="28"/>
        </w:rPr>
        <w:t xml:space="preserve">
      I </w:t>
      </w:r>
    </w:p>
    <w:bookmarkEnd w:id="2315"/>
    <w:bookmarkStart w:name="z33741" w:id="2316"/>
    <w:p>
      <w:pPr>
        <w:spacing w:after="0"/>
        <w:ind w:left="0"/>
        <w:jc w:val="both"/>
      </w:pPr>
      <w:r>
        <w:rPr>
          <w:rFonts w:ascii="Times New Roman"/>
          <w:b w:val="false"/>
          <w:i w:val="false"/>
          <w:color w:val="000000"/>
          <w:sz w:val="28"/>
        </w:rPr>
        <w:t xml:space="preserve">
      </w:t>
      </w:r>
    </w:p>
    <w:bookmarkEnd w:id="2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2" w:id="2317"/>
    <w:p>
      <w:pPr>
        <w:spacing w:after="0"/>
        <w:ind w:left="0"/>
        <w:jc w:val="both"/>
      </w:pPr>
      <w:r>
        <w:rPr>
          <w:rFonts w:ascii="Times New Roman"/>
          <w:b w:val="false"/>
          <w:i w:val="false"/>
          <w:color w:val="000000"/>
          <w:sz w:val="28"/>
        </w:rPr>
        <w:t xml:space="preserve">
      II </w:t>
      </w:r>
    </w:p>
    <w:bookmarkEnd w:id="2317"/>
    <w:bookmarkStart w:name="z33743"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4" w:id="2319"/>
    <w:p>
      <w:pPr>
        <w:spacing w:after="0"/>
        <w:ind w:left="0"/>
        <w:jc w:val="both"/>
      </w:pPr>
      <w:r>
        <w:rPr>
          <w:rFonts w:ascii="Times New Roman"/>
          <w:b w:val="false"/>
          <w:i w:val="false"/>
          <w:color w:val="000000"/>
          <w:sz w:val="28"/>
        </w:rPr>
        <w:t xml:space="preserve">
      III </w:t>
      </w:r>
    </w:p>
    <w:bookmarkEnd w:id="2319"/>
    <w:bookmarkStart w:name="z33745" w:id="2320"/>
    <w:p>
      <w:pPr>
        <w:spacing w:after="0"/>
        <w:ind w:left="0"/>
        <w:jc w:val="both"/>
      </w:pPr>
      <w:r>
        <w:rPr>
          <w:rFonts w:ascii="Times New Roman"/>
          <w:b w:val="false"/>
          <w:i w:val="false"/>
          <w:color w:val="000000"/>
          <w:sz w:val="28"/>
        </w:rPr>
        <w:t xml:space="preserve">
      </w:t>
      </w:r>
    </w:p>
    <w:bookmarkEnd w:id="23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6" w:id="2321"/>
    <w:p>
      <w:pPr>
        <w:spacing w:after="0"/>
        <w:ind w:left="0"/>
        <w:jc w:val="both"/>
      </w:pPr>
      <w:r>
        <w:rPr>
          <w:rFonts w:ascii="Times New Roman"/>
          <w:b w:val="false"/>
          <w:i w:val="false"/>
          <w:color w:val="000000"/>
          <w:sz w:val="28"/>
        </w:rPr>
        <w:t xml:space="preserve">
      IV </w:t>
      </w:r>
    </w:p>
    <w:bookmarkEnd w:id="2321"/>
    <w:bookmarkStart w:name="z33747"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8" w:id="2323"/>
    <w:p>
      <w:pPr>
        <w:spacing w:after="0"/>
        <w:ind w:left="0"/>
        <w:jc w:val="both"/>
      </w:pPr>
      <w:r>
        <w:rPr>
          <w:rFonts w:ascii="Times New Roman"/>
          <w:b w:val="false"/>
          <w:i w:val="false"/>
          <w:color w:val="000000"/>
          <w:sz w:val="28"/>
        </w:rPr>
        <w:t xml:space="preserve">
      неизвестно </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9" w:id="2324"/>
          <w:p>
            <w:pPr>
              <w:spacing w:after="20"/>
              <w:ind w:left="20"/>
              <w:jc w:val="both"/>
            </w:pPr>
            <w:r>
              <w:rPr>
                <w:rFonts w:ascii="Times New Roman"/>
                <w:b w:val="false"/>
                <w:i w:val="false"/>
                <w:color w:val="000000"/>
                <w:sz w:val="20"/>
              </w:rPr>
              <w:t>
</w:t>
            </w:r>
            <w:r>
              <w:rPr>
                <w:rFonts w:ascii="Times New Roman"/>
                <w:b w:val="false"/>
                <w:i w:val="false"/>
                <w:color w:val="000000"/>
                <w:sz w:val="20"/>
              </w:rPr>
              <w:t>Рецидив ИМ</w:t>
            </w:r>
          </w:p>
          <w:bookmarkEnd w:id="2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0" w:id="2325"/>
          <w:p>
            <w:pPr>
              <w:spacing w:after="20"/>
              <w:ind w:left="20"/>
              <w:jc w:val="both"/>
            </w:pPr>
          </w:p>
          <w:bookmarkEnd w:id="23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7" w:id="2326"/>
          <w:p>
            <w:pPr>
              <w:spacing w:after="20"/>
              <w:ind w:left="20"/>
              <w:jc w:val="both"/>
            </w:pPr>
            <w:r>
              <w:rPr>
                <w:rFonts w:ascii="Times New Roman"/>
                <w:b w:val="false"/>
                <w:i w:val="false"/>
                <w:color w:val="000000"/>
                <w:sz w:val="20"/>
              </w:rPr>
              <w:t>
</w:t>
            </w:r>
            <w:r>
              <w:rPr>
                <w:rFonts w:ascii="Times New Roman"/>
                <w:b w:val="false"/>
                <w:i w:val="false"/>
                <w:color w:val="000000"/>
                <w:sz w:val="20"/>
              </w:rPr>
              <w:t>ФП (впервые возникшая)</w:t>
            </w:r>
          </w:p>
          <w:bookmarkEnd w:id="2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8" w:id="2327"/>
          <w:p>
            <w:pPr>
              <w:spacing w:after="20"/>
              <w:ind w:left="20"/>
              <w:jc w:val="both"/>
            </w:pPr>
          </w:p>
          <w:bookmarkEnd w:id="23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5" w:id="2328"/>
          <w:p>
            <w:pPr>
              <w:spacing w:after="20"/>
              <w:ind w:left="20"/>
              <w:jc w:val="both"/>
            </w:pPr>
            <w:r>
              <w:rPr>
                <w:rFonts w:ascii="Times New Roman"/>
                <w:b w:val="false"/>
                <w:i w:val="false"/>
                <w:color w:val="000000"/>
                <w:sz w:val="20"/>
              </w:rPr>
              <w:t>
</w:t>
            </w:r>
            <w:r>
              <w:rPr>
                <w:rFonts w:ascii="Times New Roman"/>
                <w:b w:val="false"/>
                <w:i w:val="false"/>
                <w:color w:val="000000"/>
                <w:sz w:val="20"/>
              </w:rPr>
              <w:t>ЖТ</w:t>
            </w:r>
          </w:p>
          <w:bookmarkEnd w:id="2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6" w:id="2329"/>
          <w:p>
            <w:pPr>
              <w:spacing w:after="20"/>
              <w:ind w:left="20"/>
              <w:jc w:val="both"/>
            </w:pPr>
          </w:p>
          <w:bookmarkEnd w:id="23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3" w:id="2330"/>
          <w:p>
            <w:pPr>
              <w:spacing w:after="20"/>
              <w:ind w:left="20"/>
              <w:jc w:val="both"/>
            </w:pPr>
            <w:r>
              <w:rPr>
                <w:rFonts w:ascii="Times New Roman"/>
                <w:b w:val="false"/>
                <w:i w:val="false"/>
                <w:color w:val="000000"/>
                <w:sz w:val="20"/>
              </w:rPr>
              <w:t>
</w:t>
            </w:r>
            <w:r>
              <w:rPr>
                <w:rFonts w:ascii="Times New Roman"/>
                <w:b w:val="false"/>
                <w:i w:val="false"/>
                <w:color w:val="000000"/>
                <w:sz w:val="20"/>
              </w:rPr>
              <w:t>АВ блокада II-III ст.</w:t>
            </w:r>
          </w:p>
          <w:bookmarkEnd w:id="2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4" w:id="2331"/>
          <w:p>
            <w:pPr>
              <w:spacing w:after="20"/>
              <w:ind w:left="20"/>
              <w:jc w:val="both"/>
            </w:pPr>
          </w:p>
          <w:bookmarkEnd w:id="23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1" w:id="2332"/>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осложнения*</w:t>
            </w:r>
          </w:p>
          <w:bookmarkEnd w:id="2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2" w:id="2333"/>
          <w:p>
            <w:pPr>
              <w:spacing w:after="20"/>
              <w:ind w:left="20"/>
              <w:jc w:val="both"/>
            </w:pPr>
          </w:p>
          <w:bookmarkEnd w:id="23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9" w:id="2334"/>
          <w:p>
            <w:pPr>
              <w:spacing w:after="20"/>
              <w:ind w:left="20"/>
              <w:jc w:val="both"/>
            </w:pPr>
            <w:r>
              <w:rPr>
                <w:rFonts w:ascii="Times New Roman"/>
                <w:b w:val="false"/>
                <w:i w:val="false"/>
                <w:color w:val="000000"/>
                <w:sz w:val="20"/>
              </w:rPr>
              <w:t>
</w:t>
            </w:r>
            <w:r>
              <w:rPr>
                <w:rFonts w:ascii="Times New Roman"/>
                <w:b w:val="false"/>
                <w:i w:val="false"/>
                <w:color w:val="000000"/>
                <w:sz w:val="20"/>
              </w:rPr>
              <w:t>Инсульт</w:t>
            </w:r>
          </w:p>
          <w:bookmarkEnd w:id="2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0" w:id="2335"/>
          <w:p>
            <w:pPr>
              <w:spacing w:after="20"/>
              <w:ind w:left="20"/>
              <w:jc w:val="both"/>
            </w:pPr>
          </w:p>
          <w:bookmarkEnd w:id="23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7" w:id="2336"/>
          <w:p>
            <w:pPr>
              <w:spacing w:after="20"/>
              <w:ind w:left="20"/>
              <w:jc w:val="both"/>
            </w:pPr>
            <w:r>
              <w:rPr>
                <w:rFonts w:ascii="Times New Roman"/>
                <w:b w:val="false"/>
                <w:i w:val="false"/>
                <w:color w:val="000000"/>
                <w:sz w:val="20"/>
              </w:rPr>
              <w:t>
</w:t>
            </w:r>
            <w:r>
              <w:rPr>
                <w:rFonts w:ascii="Times New Roman"/>
                <w:b w:val="false"/>
                <w:i w:val="false"/>
                <w:color w:val="000000"/>
                <w:sz w:val="20"/>
              </w:rPr>
              <w:t>Кровотечения</w:t>
            </w:r>
          </w:p>
          <w:bookmarkEnd w:id="2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8" w:id="2337"/>
          <w:p>
            <w:pPr>
              <w:spacing w:after="20"/>
              <w:ind w:left="20"/>
              <w:jc w:val="both"/>
            </w:pPr>
          </w:p>
          <w:bookmarkEnd w:id="23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5" w:id="2338"/>
          <w:p>
            <w:pPr>
              <w:spacing w:after="20"/>
              <w:ind w:left="20"/>
              <w:jc w:val="both"/>
            </w:pPr>
            <w:r>
              <w:rPr>
                <w:rFonts w:ascii="Times New Roman"/>
                <w:b w:val="false"/>
                <w:i w:val="false"/>
                <w:color w:val="000000"/>
                <w:sz w:val="20"/>
              </w:rPr>
              <w:t>
</w:t>
            </w:r>
            <w:r>
              <w:rPr>
                <w:rFonts w:ascii="Times New Roman"/>
                <w:b w:val="false"/>
                <w:i w:val="false"/>
                <w:color w:val="000000"/>
                <w:sz w:val="20"/>
              </w:rPr>
              <w:t>Трансфузия крови</w:t>
            </w:r>
          </w:p>
          <w:bookmarkEnd w:id="2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6" w:id="2339"/>
          <w:p>
            <w:pPr>
              <w:spacing w:after="20"/>
              <w:ind w:left="20"/>
              <w:jc w:val="both"/>
            </w:pPr>
          </w:p>
          <w:bookmarkEnd w:id="23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3" w:id="2340"/>
          <w:p>
            <w:pPr>
              <w:spacing w:after="20"/>
              <w:ind w:left="20"/>
              <w:jc w:val="both"/>
            </w:pPr>
            <w:r>
              <w:rPr>
                <w:rFonts w:ascii="Times New Roman"/>
                <w:b w:val="false"/>
                <w:i w:val="false"/>
                <w:color w:val="000000"/>
                <w:sz w:val="20"/>
              </w:rPr>
              <w:t>
</w:t>
            </w:r>
            <w:r>
              <w:rPr>
                <w:rFonts w:ascii="Times New Roman"/>
                <w:b w:val="false"/>
                <w:i w:val="false"/>
                <w:color w:val="000000"/>
                <w:sz w:val="20"/>
              </w:rPr>
              <w:t>Низкий гемоглобин</w:t>
            </w:r>
          </w:p>
          <w:bookmarkEnd w:id="2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4" w:id="2341"/>
          <w:p>
            <w:pPr>
              <w:spacing w:after="20"/>
              <w:ind w:left="20"/>
              <w:jc w:val="both"/>
            </w:pPr>
          </w:p>
          <w:bookmarkEnd w:id="23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1" w:id="2342"/>
          <w:p>
            <w:pPr>
              <w:spacing w:after="20"/>
              <w:ind w:left="20"/>
              <w:jc w:val="both"/>
            </w:pPr>
            <w:r>
              <w:rPr>
                <w:rFonts w:ascii="Times New Roman"/>
                <w:b w:val="false"/>
                <w:i w:val="false"/>
                <w:color w:val="000000"/>
                <w:sz w:val="20"/>
              </w:rPr>
              <w:t>
</w:t>
            </w:r>
            <w:r>
              <w:rPr>
                <w:rFonts w:ascii="Times New Roman"/>
                <w:b w:val="false"/>
                <w:i w:val="false"/>
                <w:color w:val="000000"/>
                <w:sz w:val="20"/>
              </w:rPr>
              <w:t>ОПН (контраст-индуцированная) нефропатия) </w:t>
            </w:r>
          </w:p>
          <w:bookmarkEnd w:id="2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2" w:id="2343"/>
          <w:p>
            <w:pPr>
              <w:spacing w:after="20"/>
              <w:ind w:left="20"/>
              <w:jc w:val="both"/>
            </w:pPr>
          </w:p>
          <w:bookmarkEnd w:id="234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9" w:id="2344"/>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bookmarkEnd w:id="2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0" w:id="2345"/>
          <w:p>
            <w:pPr>
              <w:spacing w:after="20"/>
              <w:ind w:left="20"/>
              <w:jc w:val="both"/>
            </w:pPr>
          </w:p>
          <w:bookmarkEnd w:id="23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33837" w:id="2346"/>
    <w:p>
      <w:pPr>
        <w:spacing w:after="0"/>
        <w:ind w:left="0"/>
        <w:jc w:val="both"/>
      </w:pPr>
      <w:r>
        <w:rPr>
          <w:rFonts w:ascii="Times New Roman"/>
          <w:b w:val="false"/>
          <w:i w:val="false"/>
          <w:color w:val="000000"/>
          <w:sz w:val="28"/>
        </w:rPr>
        <w:t>
      19. Операции при механических осложнениях ИМ</w:t>
      </w:r>
    </w:p>
    <w:bookmarkEnd w:id="2346"/>
    <w:bookmarkStart w:name="z33838" w:id="2347"/>
    <w:p>
      <w:pPr>
        <w:spacing w:after="0"/>
        <w:ind w:left="0"/>
        <w:jc w:val="both"/>
      </w:pPr>
      <w:r>
        <w:rPr>
          <w:rFonts w:ascii="Times New Roman"/>
          <w:b w:val="false"/>
          <w:i w:val="false"/>
          <w:color w:val="000000"/>
          <w:sz w:val="28"/>
        </w:rPr>
        <w:t xml:space="preserve">
      </w:t>
      </w:r>
    </w:p>
    <w:bookmarkEnd w:id="23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39" w:id="2348"/>
    <w:p>
      <w:pPr>
        <w:spacing w:after="0"/>
        <w:ind w:left="0"/>
        <w:jc w:val="both"/>
      </w:pPr>
      <w:r>
        <w:rPr>
          <w:rFonts w:ascii="Times New Roman"/>
          <w:b w:val="false"/>
          <w:i w:val="false"/>
          <w:color w:val="000000"/>
          <w:sz w:val="28"/>
        </w:rPr>
        <w:t xml:space="preserve">
      нет </w:t>
      </w:r>
    </w:p>
    <w:bookmarkEnd w:id="2348"/>
    <w:bookmarkStart w:name="z33840" w:id="2349"/>
    <w:p>
      <w:pPr>
        <w:spacing w:after="0"/>
        <w:ind w:left="0"/>
        <w:jc w:val="both"/>
      </w:pPr>
      <w:r>
        <w:rPr>
          <w:rFonts w:ascii="Times New Roman"/>
          <w:b w:val="false"/>
          <w:i w:val="false"/>
          <w:color w:val="000000"/>
          <w:sz w:val="28"/>
        </w:rPr>
        <w:t xml:space="preserve">
      </w:t>
      </w:r>
    </w:p>
    <w:bookmarkEnd w:id="23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1" w:id="2350"/>
    <w:p>
      <w:pPr>
        <w:spacing w:after="0"/>
        <w:ind w:left="0"/>
        <w:jc w:val="both"/>
      </w:pPr>
      <w:r>
        <w:rPr>
          <w:rFonts w:ascii="Times New Roman"/>
          <w:b w:val="false"/>
          <w:i w:val="false"/>
          <w:color w:val="000000"/>
          <w:sz w:val="28"/>
        </w:rPr>
        <w:t>
      да</w:t>
      </w:r>
    </w:p>
    <w:bookmarkEnd w:id="2350"/>
    <w:bookmarkStart w:name="z33842" w:id="2351"/>
    <w:p>
      <w:pPr>
        <w:spacing w:after="0"/>
        <w:ind w:left="0"/>
        <w:jc w:val="both"/>
      </w:pPr>
      <w:r>
        <w:rPr>
          <w:rFonts w:ascii="Times New Roman"/>
          <w:b w:val="false"/>
          <w:i w:val="false"/>
          <w:color w:val="000000"/>
          <w:sz w:val="28"/>
        </w:rPr>
        <w:t>
      дата название код. код. код операции</w:t>
      </w:r>
    </w:p>
    <w:bookmarkEnd w:id="2351"/>
    <w:bookmarkStart w:name="z33843" w:id="2352"/>
    <w:p>
      <w:pPr>
        <w:spacing w:after="0"/>
        <w:ind w:left="0"/>
        <w:jc w:val="both"/>
      </w:pPr>
      <w:r>
        <w:rPr>
          <w:rFonts w:ascii="Times New Roman"/>
          <w:b w:val="false"/>
          <w:i w:val="false"/>
          <w:color w:val="000000"/>
          <w:sz w:val="28"/>
        </w:rPr>
        <w:t>
      20. Исследования при выписке</w:t>
      </w:r>
    </w:p>
    <w:bookmarkEnd w:id="2352"/>
    <w:bookmarkStart w:name="z33844" w:id="2353"/>
    <w:p>
      <w:pPr>
        <w:spacing w:after="0"/>
        <w:ind w:left="0"/>
        <w:jc w:val="both"/>
      </w:pPr>
      <w:r>
        <w:rPr>
          <w:rFonts w:ascii="Times New Roman"/>
          <w:b w:val="false"/>
          <w:i w:val="false"/>
          <w:color w:val="000000"/>
          <w:sz w:val="28"/>
        </w:rPr>
        <w:t>
      ЭКГ при выписке:</w:t>
      </w:r>
    </w:p>
    <w:bookmarkEnd w:id="2353"/>
    <w:bookmarkStart w:name="z33845" w:id="2354"/>
    <w:p>
      <w:pPr>
        <w:spacing w:after="0"/>
        <w:ind w:left="0"/>
        <w:jc w:val="both"/>
      </w:pPr>
      <w:r>
        <w:rPr>
          <w:rFonts w:ascii="Times New Roman"/>
          <w:b w:val="false"/>
          <w:i w:val="false"/>
          <w:color w:val="000000"/>
          <w:sz w:val="28"/>
        </w:rPr>
        <w:t xml:space="preserve">
      </w:t>
      </w:r>
    </w:p>
    <w:bookmarkEnd w:id="2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6" w:id="2355"/>
    <w:p>
      <w:pPr>
        <w:spacing w:after="0"/>
        <w:ind w:left="0"/>
        <w:jc w:val="both"/>
      </w:pPr>
      <w:r>
        <w:rPr>
          <w:rFonts w:ascii="Times New Roman"/>
          <w:b w:val="false"/>
          <w:i w:val="false"/>
          <w:color w:val="000000"/>
          <w:sz w:val="28"/>
        </w:rPr>
        <w:t xml:space="preserve">
      синусовый </w:t>
      </w:r>
    </w:p>
    <w:bookmarkEnd w:id="2355"/>
    <w:bookmarkStart w:name="z33847" w:id="2356"/>
    <w:p>
      <w:pPr>
        <w:spacing w:after="0"/>
        <w:ind w:left="0"/>
        <w:jc w:val="both"/>
      </w:pPr>
      <w:r>
        <w:rPr>
          <w:rFonts w:ascii="Times New Roman"/>
          <w:b w:val="false"/>
          <w:i w:val="false"/>
          <w:color w:val="000000"/>
          <w:sz w:val="28"/>
        </w:rPr>
        <w:t xml:space="preserve">
      </w:t>
      </w:r>
    </w:p>
    <w:bookmarkEnd w:id="23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8" w:id="2357"/>
    <w:p>
      <w:pPr>
        <w:spacing w:after="0"/>
        <w:ind w:left="0"/>
        <w:jc w:val="both"/>
      </w:pPr>
      <w:r>
        <w:rPr>
          <w:rFonts w:ascii="Times New Roman"/>
          <w:b w:val="false"/>
          <w:i w:val="false"/>
          <w:color w:val="000000"/>
          <w:sz w:val="28"/>
        </w:rPr>
        <w:t xml:space="preserve">
      ФП </w:t>
      </w:r>
    </w:p>
    <w:bookmarkEnd w:id="2357"/>
    <w:bookmarkStart w:name="z33849" w:id="2358"/>
    <w:p>
      <w:pPr>
        <w:spacing w:after="0"/>
        <w:ind w:left="0"/>
        <w:jc w:val="both"/>
      </w:pPr>
      <w:r>
        <w:rPr>
          <w:rFonts w:ascii="Times New Roman"/>
          <w:b w:val="false"/>
          <w:i w:val="false"/>
          <w:color w:val="000000"/>
          <w:sz w:val="28"/>
        </w:rPr>
        <w:t xml:space="preserve">
      </w:t>
      </w:r>
    </w:p>
    <w:bookmarkEnd w:id="23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0" w:id="2359"/>
    <w:p>
      <w:pPr>
        <w:spacing w:after="0"/>
        <w:ind w:left="0"/>
        <w:jc w:val="both"/>
      </w:pPr>
      <w:r>
        <w:rPr>
          <w:rFonts w:ascii="Times New Roman"/>
          <w:b w:val="false"/>
          <w:i w:val="false"/>
          <w:color w:val="000000"/>
          <w:sz w:val="28"/>
        </w:rPr>
        <w:t xml:space="preserve">
      новый ИМ с подъемом ST </w:t>
      </w:r>
    </w:p>
    <w:bookmarkEnd w:id="2359"/>
    <w:bookmarkStart w:name="z33851" w:id="2360"/>
    <w:p>
      <w:pPr>
        <w:spacing w:after="0"/>
        <w:ind w:left="0"/>
        <w:jc w:val="both"/>
      </w:pPr>
      <w:r>
        <w:rPr>
          <w:rFonts w:ascii="Times New Roman"/>
          <w:b w:val="false"/>
          <w:i w:val="false"/>
          <w:color w:val="000000"/>
          <w:sz w:val="28"/>
        </w:rPr>
        <w:t xml:space="preserve">
      </w:t>
      </w:r>
    </w:p>
    <w:bookmarkEnd w:id="23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2" w:id="2361"/>
    <w:p>
      <w:pPr>
        <w:spacing w:after="0"/>
        <w:ind w:left="0"/>
        <w:jc w:val="both"/>
      </w:pPr>
      <w:r>
        <w:rPr>
          <w:rFonts w:ascii="Times New Roman"/>
          <w:b w:val="false"/>
          <w:i w:val="false"/>
          <w:color w:val="000000"/>
          <w:sz w:val="28"/>
        </w:rPr>
        <w:t>
      нет изменений</w:t>
      </w:r>
    </w:p>
    <w:bookmarkEnd w:id="2361"/>
    <w:bookmarkStart w:name="z33853" w:id="2362"/>
    <w:p>
      <w:pPr>
        <w:spacing w:after="0"/>
        <w:ind w:left="0"/>
        <w:jc w:val="both"/>
      </w:pPr>
      <w:r>
        <w:rPr>
          <w:rFonts w:ascii="Times New Roman"/>
          <w:b w:val="false"/>
          <w:i w:val="false"/>
          <w:color w:val="000000"/>
          <w:sz w:val="28"/>
        </w:rPr>
        <w:t>
      ЭХоКГ при выписке</w:t>
      </w:r>
    </w:p>
    <w:bookmarkEnd w:id="2362"/>
    <w:bookmarkStart w:name="z33854" w:id="2363"/>
    <w:p>
      <w:pPr>
        <w:spacing w:after="0"/>
        <w:ind w:left="0"/>
        <w:jc w:val="both"/>
      </w:pPr>
      <w:r>
        <w:rPr>
          <w:rFonts w:ascii="Times New Roman"/>
          <w:b w:val="false"/>
          <w:i w:val="false"/>
          <w:color w:val="000000"/>
          <w:sz w:val="28"/>
        </w:rPr>
        <w:t xml:space="preserve">
      </w:t>
      </w:r>
    </w:p>
    <w:bookmarkEnd w:id="23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5" w:id="2364"/>
    <w:p>
      <w:pPr>
        <w:spacing w:after="0"/>
        <w:ind w:left="0"/>
        <w:jc w:val="both"/>
      </w:pPr>
      <w:r>
        <w:rPr>
          <w:rFonts w:ascii="Times New Roman"/>
          <w:b w:val="false"/>
          <w:i w:val="false"/>
          <w:color w:val="000000"/>
          <w:sz w:val="28"/>
        </w:rPr>
        <w:t xml:space="preserve">
      фракция выброса (ФВ) левого желудочка по Симпсону N (&gt;50%) </w:t>
      </w:r>
    </w:p>
    <w:bookmarkEnd w:id="2364"/>
    <w:bookmarkStart w:name="z33856" w:id="2365"/>
    <w:p>
      <w:pPr>
        <w:spacing w:after="0"/>
        <w:ind w:left="0"/>
        <w:jc w:val="both"/>
      </w:pPr>
      <w:r>
        <w:rPr>
          <w:rFonts w:ascii="Times New Roman"/>
          <w:b w:val="false"/>
          <w:i w:val="false"/>
          <w:color w:val="000000"/>
          <w:sz w:val="28"/>
        </w:rPr>
        <w:t xml:space="preserve">
      </w:t>
      </w:r>
    </w:p>
    <w:bookmarkEnd w:id="23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7" w:id="2366"/>
    <w:p>
      <w:pPr>
        <w:spacing w:after="0"/>
        <w:ind w:left="0"/>
        <w:jc w:val="both"/>
      </w:pPr>
      <w:r>
        <w:rPr>
          <w:rFonts w:ascii="Times New Roman"/>
          <w:b w:val="false"/>
          <w:i w:val="false"/>
          <w:color w:val="000000"/>
          <w:sz w:val="28"/>
        </w:rPr>
        <w:t xml:space="preserve">
      незначительное снижение (41-50%) </w:t>
      </w:r>
    </w:p>
    <w:bookmarkEnd w:id="2366"/>
    <w:bookmarkStart w:name="z33858" w:id="2367"/>
    <w:p>
      <w:pPr>
        <w:spacing w:after="0"/>
        <w:ind w:left="0"/>
        <w:jc w:val="both"/>
      </w:pPr>
      <w:r>
        <w:rPr>
          <w:rFonts w:ascii="Times New Roman"/>
          <w:b w:val="false"/>
          <w:i w:val="false"/>
          <w:color w:val="000000"/>
          <w:sz w:val="28"/>
        </w:rPr>
        <w:t xml:space="preserve">
      </w:t>
      </w:r>
    </w:p>
    <w:bookmarkEnd w:id="23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9" w:id="2368"/>
    <w:p>
      <w:pPr>
        <w:spacing w:after="0"/>
        <w:ind w:left="0"/>
        <w:jc w:val="both"/>
      </w:pPr>
      <w:r>
        <w:rPr>
          <w:rFonts w:ascii="Times New Roman"/>
          <w:b w:val="false"/>
          <w:i w:val="false"/>
          <w:color w:val="000000"/>
          <w:sz w:val="28"/>
        </w:rPr>
        <w:t xml:space="preserve">
      умеренное снижение (31-40%) </w:t>
      </w:r>
    </w:p>
    <w:bookmarkEnd w:id="2368"/>
    <w:bookmarkStart w:name="z33860" w:id="2369"/>
    <w:p>
      <w:pPr>
        <w:spacing w:after="0"/>
        <w:ind w:left="0"/>
        <w:jc w:val="both"/>
      </w:pPr>
      <w:r>
        <w:rPr>
          <w:rFonts w:ascii="Times New Roman"/>
          <w:b w:val="false"/>
          <w:i w:val="false"/>
          <w:color w:val="000000"/>
          <w:sz w:val="28"/>
        </w:rPr>
        <w:t xml:space="preserve">
      </w:t>
      </w:r>
    </w:p>
    <w:bookmarkEnd w:id="23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1" w:id="2370"/>
    <w:p>
      <w:pPr>
        <w:spacing w:after="0"/>
        <w:ind w:left="0"/>
        <w:jc w:val="both"/>
      </w:pPr>
      <w:r>
        <w:rPr>
          <w:rFonts w:ascii="Times New Roman"/>
          <w:b w:val="false"/>
          <w:i w:val="false"/>
          <w:color w:val="000000"/>
          <w:sz w:val="28"/>
        </w:rPr>
        <w:t xml:space="preserve">
      выраженное снижение (&lt;30%) </w:t>
      </w:r>
    </w:p>
    <w:bookmarkEnd w:id="2370"/>
    <w:bookmarkStart w:name="z33862" w:id="2371"/>
    <w:p>
      <w:pPr>
        <w:spacing w:after="0"/>
        <w:ind w:left="0"/>
        <w:jc w:val="both"/>
      </w:pPr>
      <w:r>
        <w:rPr>
          <w:rFonts w:ascii="Times New Roman"/>
          <w:b w:val="false"/>
          <w:i w:val="false"/>
          <w:color w:val="000000"/>
          <w:sz w:val="28"/>
        </w:rPr>
        <w:t xml:space="preserve">
      </w:t>
      </w:r>
    </w:p>
    <w:bookmarkEnd w:id="23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3" w:id="2372"/>
    <w:p>
      <w:pPr>
        <w:spacing w:after="0"/>
        <w:ind w:left="0"/>
        <w:jc w:val="both"/>
      </w:pPr>
      <w:r>
        <w:rPr>
          <w:rFonts w:ascii="Times New Roman"/>
          <w:b w:val="false"/>
          <w:i w:val="false"/>
          <w:color w:val="000000"/>
          <w:sz w:val="28"/>
        </w:rPr>
        <w:t>
      не определяли фракцию выброса (ФВ) левого желудочка</w:t>
      </w:r>
    </w:p>
    <w:bookmarkEnd w:id="2372"/>
    <w:bookmarkStart w:name="z33864" w:id="2373"/>
    <w:p>
      <w:pPr>
        <w:spacing w:after="0"/>
        <w:ind w:left="0"/>
        <w:jc w:val="both"/>
      </w:pPr>
      <w:r>
        <w:rPr>
          <w:rFonts w:ascii="Times New Roman"/>
          <w:b w:val="false"/>
          <w:i w:val="false"/>
          <w:color w:val="000000"/>
          <w:sz w:val="28"/>
        </w:rPr>
        <w:t>
      СН класс по Killip при выписке</w:t>
      </w:r>
    </w:p>
    <w:bookmarkEnd w:id="2373"/>
    <w:bookmarkStart w:name="z33865" w:id="2374"/>
    <w:p>
      <w:pPr>
        <w:spacing w:after="0"/>
        <w:ind w:left="0"/>
        <w:jc w:val="both"/>
      </w:pPr>
      <w:r>
        <w:rPr>
          <w:rFonts w:ascii="Times New Roman"/>
          <w:b w:val="false"/>
          <w:i w:val="false"/>
          <w:color w:val="000000"/>
          <w:sz w:val="28"/>
        </w:rPr>
        <w:t xml:space="preserve">
      </w:t>
      </w:r>
    </w:p>
    <w:bookmarkEnd w:id="23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6" w:id="2375"/>
    <w:p>
      <w:pPr>
        <w:spacing w:after="0"/>
        <w:ind w:left="0"/>
        <w:jc w:val="both"/>
      </w:pPr>
      <w:r>
        <w:rPr>
          <w:rFonts w:ascii="Times New Roman"/>
          <w:b w:val="false"/>
          <w:i w:val="false"/>
          <w:color w:val="000000"/>
          <w:sz w:val="28"/>
        </w:rPr>
        <w:t xml:space="preserve">
      I </w:t>
      </w:r>
    </w:p>
    <w:bookmarkEnd w:id="2375"/>
    <w:bookmarkStart w:name="z33867" w:id="2376"/>
    <w:p>
      <w:pPr>
        <w:spacing w:after="0"/>
        <w:ind w:left="0"/>
        <w:jc w:val="both"/>
      </w:pPr>
      <w:r>
        <w:rPr>
          <w:rFonts w:ascii="Times New Roman"/>
          <w:b w:val="false"/>
          <w:i w:val="false"/>
          <w:color w:val="000000"/>
          <w:sz w:val="28"/>
        </w:rPr>
        <w:t xml:space="preserve">
      </w:t>
      </w:r>
    </w:p>
    <w:bookmarkEnd w:id="23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8" w:id="2377"/>
    <w:p>
      <w:pPr>
        <w:spacing w:after="0"/>
        <w:ind w:left="0"/>
        <w:jc w:val="both"/>
      </w:pPr>
      <w:r>
        <w:rPr>
          <w:rFonts w:ascii="Times New Roman"/>
          <w:b w:val="false"/>
          <w:i w:val="false"/>
          <w:color w:val="000000"/>
          <w:sz w:val="28"/>
        </w:rPr>
        <w:t xml:space="preserve">
      II </w:t>
      </w:r>
    </w:p>
    <w:bookmarkEnd w:id="2377"/>
    <w:bookmarkStart w:name="z33869" w:id="2378"/>
    <w:p>
      <w:pPr>
        <w:spacing w:after="0"/>
        <w:ind w:left="0"/>
        <w:jc w:val="both"/>
      </w:pPr>
      <w:r>
        <w:rPr>
          <w:rFonts w:ascii="Times New Roman"/>
          <w:b w:val="false"/>
          <w:i w:val="false"/>
          <w:color w:val="000000"/>
          <w:sz w:val="28"/>
        </w:rPr>
        <w:t xml:space="preserve">
      </w:t>
      </w:r>
    </w:p>
    <w:bookmarkEnd w:id="23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0" w:id="2379"/>
    <w:p>
      <w:pPr>
        <w:spacing w:after="0"/>
        <w:ind w:left="0"/>
        <w:jc w:val="both"/>
      </w:pPr>
      <w:r>
        <w:rPr>
          <w:rFonts w:ascii="Times New Roman"/>
          <w:b w:val="false"/>
          <w:i w:val="false"/>
          <w:color w:val="000000"/>
          <w:sz w:val="28"/>
        </w:rPr>
        <w:t xml:space="preserve">
      III </w:t>
      </w:r>
    </w:p>
    <w:bookmarkEnd w:id="2379"/>
    <w:bookmarkStart w:name="z33871"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2" w:id="2381"/>
    <w:p>
      <w:pPr>
        <w:spacing w:after="0"/>
        <w:ind w:left="0"/>
        <w:jc w:val="both"/>
      </w:pPr>
      <w:r>
        <w:rPr>
          <w:rFonts w:ascii="Times New Roman"/>
          <w:b w:val="false"/>
          <w:i w:val="false"/>
          <w:color w:val="000000"/>
          <w:sz w:val="28"/>
        </w:rPr>
        <w:t xml:space="preserve">
      IV </w:t>
      </w:r>
    </w:p>
    <w:bookmarkEnd w:id="2381"/>
    <w:bookmarkStart w:name="z33873"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4" w:id="2383"/>
    <w:p>
      <w:pPr>
        <w:spacing w:after="0"/>
        <w:ind w:left="0"/>
        <w:jc w:val="both"/>
      </w:pPr>
      <w:r>
        <w:rPr>
          <w:rFonts w:ascii="Times New Roman"/>
          <w:b w:val="false"/>
          <w:i w:val="false"/>
          <w:color w:val="000000"/>
          <w:sz w:val="28"/>
        </w:rPr>
        <w:t>
      неизвестно</w:t>
      </w:r>
    </w:p>
    <w:bookmarkEnd w:id="2383"/>
    <w:bookmarkStart w:name="z33875" w:id="2384"/>
    <w:p>
      <w:pPr>
        <w:spacing w:after="0"/>
        <w:ind w:left="0"/>
        <w:jc w:val="both"/>
      </w:pPr>
      <w:r>
        <w:rPr>
          <w:rFonts w:ascii="Times New Roman"/>
          <w:b w:val="false"/>
          <w:i w:val="false"/>
          <w:color w:val="000000"/>
          <w:sz w:val="28"/>
        </w:rPr>
        <w:t>
      Стресс тест при выписке:</w:t>
      </w:r>
    </w:p>
    <w:bookmarkEnd w:id="2384"/>
    <w:bookmarkStart w:name="z33876" w:id="2385"/>
    <w:p>
      <w:pPr>
        <w:spacing w:after="0"/>
        <w:ind w:left="0"/>
        <w:jc w:val="both"/>
      </w:pPr>
      <w:r>
        <w:rPr>
          <w:rFonts w:ascii="Times New Roman"/>
          <w:b w:val="false"/>
          <w:i w:val="false"/>
          <w:color w:val="000000"/>
          <w:sz w:val="28"/>
        </w:rPr>
        <w:t xml:space="preserve">
      </w:t>
      </w:r>
    </w:p>
    <w:bookmarkEnd w:id="23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7" w:id="2386"/>
    <w:p>
      <w:pPr>
        <w:spacing w:after="0"/>
        <w:ind w:left="0"/>
        <w:jc w:val="both"/>
      </w:pPr>
      <w:r>
        <w:rPr>
          <w:rFonts w:ascii="Times New Roman"/>
          <w:b w:val="false"/>
          <w:i w:val="false"/>
          <w:color w:val="000000"/>
          <w:sz w:val="28"/>
        </w:rPr>
        <w:t xml:space="preserve">
      нет </w:t>
      </w:r>
    </w:p>
    <w:bookmarkEnd w:id="2386"/>
    <w:bookmarkStart w:name="z33878" w:id="2387"/>
    <w:p>
      <w:pPr>
        <w:spacing w:after="0"/>
        <w:ind w:left="0"/>
        <w:jc w:val="both"/>
      </w:pPr>
      <w:r>
        <w:rPr>
          <w:rFonts w:ascii="Times New Roman"/>
          <w:b w:val="false"/>
          <w:i w:val="false"/>
          <w:color w:val="000000"/>
          <w:sz w:val="28"/>
        </w:rPr>
        <w:t xml:space="preserve">
      </w:t>
      </w:r>
    </w:p>
    <w:bookmarkEnd w:id="23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9" w:id="2388"/>
    <w:p>
      <w:pPr>
        <w:spacing w:after="0"/>
        <w:ind w:left="0"/>
        <w:jc w:val="both"/>
      </w:pPr>
      <w:r>
        <w:rPr>
          <w:rFonts w:ascii="Times New Roman"/>
          <w:b w:val="false"/>
          <w:i w:val="false"/>
          <w:color w:val="000000"/>
          <w:sz w:val="28"/>
        </w:rPr>
        <w:t xml:space="preserve">
      да </w:t>
      </w:r>
    </w:p>
    <w:bookmarkEnd w:id="2388"/>
    <w:bookmarkStart w:name="z33880" w:id="2389"/>
    <w:p>
      <w:pPr>
        <w:spacing w:after="0"/>
        <w:ind w:left="0"/>
        <w:jc w:val="both"/>
      </w:pPr>
      <w:r>
        <w:rPr>
          <w:rFonts w:ascii="Times New Roman"/>
          <w:b w:val="false"/>
          <w:i w:val="false"/>
          <w:color w:val="000000"/>
          <w:sz w:val="28"/>
        </w:rPr>
        <w:t xml:space="preserve">
      </w:t>
      </w:r>
    </w:p>
    <w:bookmarkEnd w:id="23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1" w:id="2390"/>
    <w:p>
      <w:pPr>
        <w:spacing w:after="0"/>
        <w:ind w:left="0"/>
        <w:jc w:val="both"/>
      </w:pPr>
      <w:r>
        <w:rPr>
          <w:rFonts w:ascii="Times New Roman"/>
          <w:b w:val="false"/>
          <w:i w:val="false"/>
          <w:color w:val="000000"/>
          <w:sz w:val="28"/>
        </w:rPr>
        <w:t xml:space="preserve">
      стресс-ЭКГ(ВЭМ, тредмил), </w:t>
      </w:r>
    </w:p>
    <w:bookmarkEnd w:id="2390"/>
    <w:bookmarkStart w:name="z33882" w:id="2391"/>
    <w:p>
      <w:pPr>
        <w:spacing w:after="0"/>
        <w:ind w:left="0"/>
        <w:jc w:val="both"/>
      </w:pPr>
      <w:r>
        <w:rPr>
          <w:rFonts w:ascii="Times New Roman"/>
          <w:b w:val="false"/>
          <w:i w:val="false"/>
          <w:color w:val="000000"/>
          <w:sz w:val="28"/>
        </w:rPr>
        <w:t xml:space="preserve">
      </w:t>
      </w:r>
    </w:p>
    <w:bookmarkEnd w:id="23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3" w:id="2392"/>
    <w:p>
      <w:pPr>
        <w:spacing w:after="0"/>
        <w:ind w:left="0"/>
        <w:jc w:val="both"/>
      </w:pPr>
      <w:r>
        <w:rPr>
          <w:rFonts w:ascii="Times New Roman"/>
          <w:b w:val="false"/>
          <w:i w:val="false"/>
          <w:color w:val="000000"/>
          <w:sz w:val="28"/>
        </w:rPr>
        <w:t xml:space="preserve">
      стресс ЭхоКГ) </w:t>
      </w:r>
    </w:p>
    <w:bookmarkEnd w:id="2392"/>
    <w:bookmarkStart w:name="z33884" w:id="2393"/>
    <w:p>
      <w:pPr>
        <w:spacing w:after="0"/>
        <w:ind w:left="0"/>
        <w:jc w:val="both"/>
      </w:pPr>
      <w:r>
        <w:rPr>
          <w:rFonts w:ascii="Times New Roman"/>
          <w:b w:val="false"/>
          <w:i w:val="false"/>
          <w:color w:val="000000"/>
          <w:sz w:val="28"/>
        </w:rPr>
        <w:t xml:space="preserve">
      </w:t>
      </w:r>
    </w:p>
    <w:bookmarkEnd w:id="23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5" w:id="2394"/>
    <w:p>
      <w:pPr>
        <w:spacing w:after="0"/>
        <w:ind w:left="0"/>
        <w:jc w:val="both"/>
      </w:pPr>
      <w:r>
        <w:rPr>
          <w:rFonts w:ascii="Times New Roman"/>
          <w:b w:val="false"/>
          <w:i w:val="false"/>
          <w:color w:val="000000"/>
          <w:sz w:val="28"/>
        </w:rPr>
        <w:t xml:space="preserve">
      Результат теста отрицательный </w:t>
      </w:r>
    </w:p>
    <w:bookmarkEnd w:id="2394"/>
    <w:bookmarkStart w:name="z33886" w:id="2395"/>
    <w:p>
      <w:pPr>
        <w:spacing w:after="0"/>
        <w:ind w:left="0"/>
        <w:jc w:val="both"/>
      </w:pPr>
      <w:r>
        <w:rPr>
          <w:rFonts w:ascii="Times New Roman"/>
          <w:b w:val="false"/>
          <w:i w:val="false"/>
          <w:color w:val="000000"/>
          <w:sz w:val="28"/>
        </w:rPr>
        <w:t xml:space="preserve">
      </w:t>
      </w:r>
    </w:p>
    <w:bookmarkEnd w:id="23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7" w:id="2396"/>
    <w:p>
      <w:pPr>
        <w:spacing w:after="0"/>
        <w:ind w:left="0"/>
        <w:jc w:val="both"/>
      </w:pPr>
      <w:r>
        <w:rPr>
          <w:rFonts w:ascii="Times New Roman"/>
          <w:b w:val="false"/>
          <w:i w:val="false"/>
          <w:color w:val="000000"/>
          <w:sz w:val="28"/>
        </w:rPr>
        <w:t>
      Результат теста положительный (стресс-индуцированная ишемия миокарда)</w:t>
      </w:r>
    </w:p>
    <w:bookmarkEnd w:id="2396"/>
    <w:bookmarkStart w:name="z33888" w:id="2397"/>
    <w:p>
      <w:pPr>
        <w:spacing w:after="0"/>
        <w:ind w:left="0"/>
        <w:jc w:val="both"/>
      </w:pPr>
      <w:r>
        <w:rPr>
          <w:rFonts w:ascii="Times New Roman"/>
          <w:b w:val="false"/>
          <w:i w:val="false"/>
          <w:color w:val="000000"/>
          <w:sz w:val="28"/>
        </w:rPr>
        <w:t>
      Другие диагностические исследования:</w:t>
      </w:r>
    </w:p>
    <w:bookmarkEnd w:id="2397"/>
    <w:bookmarkStart w:name="z33889" w:id="2398"/>
    <w:p>
      <w:pPr>
        <w:spacing w:after="0"/>
        <w:ind w:left="0"/>
        <w:jc w:val="both"/>
      </w:pPr>
      <w:r>
        <w:rPr>
          <w:rFonts w:ascii="Times New Roman"/>
          <w:b w:val="false"/>
          <w:i w:val="false"/>
          <w:color w:val="000000"/>
          <w:sz w:val="28"/>
        </w:rPr>
        <w:t xml:space="preserve">
      </w:t>
      </w:r>
    </w:p>
    <w:bookmarkEnd w:id="23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0" w:id="2399"/>
    <w:p>
      <w:pPr>
        <w:spacing w:after="0"/>
        <w:ind w:left="0"/>
        <w:jc w:val="both"/>
      </w:pPr>
      <w:r>
        <w:rPr>
          <w:rFonts w:ascii="Times New Roman"/>
          <w:b w:val="false"/>
          <w:i w:val="false"/>
          <w:color w:val="000000"/>
          <w:sz w:val="28"/>
        </w:rPr>
        <w:t xml:space="preserve">
      нет </w:t>
      </w:r>
    </w:p>
    <w:bookmarkEnd w:id="2399"/>
    <w:bookmarkStart w:name="z33891" w:id="2400"/>
    <w:p>
      <w:pPr>
        <w:spacing w:after="0"/>
        <w:ind w:left="0"/>
        <w:jc w:val="both"/>
      </w:pPr>
      <w:r>
        <w:rPr>
          <w:rFonts w:ascii="Times New Roman"/>
          <w:b w:val="false"/>
          <w:i w:val="false"/>
          <w:color w:val="000000"/>
          <w:sz w:val="28"/>
        </w:rPr>
        <w:t xml:space="preserve">
      </w:t>
      </w:r>
    </w:p>
    <w:bookmarkEnd w:id="24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2" w:id="2401"/>
    <w:p>
      <w:pPr>
        <w:spacing w:after="0"/>
        <w:ind w:left="0"/>
        <w:jc w:val="both"/>
      </w:pPr>
      <w:r>
        <w:rPr>
          <w:rFonts w:ascii="Times New Roman"/>
          <w:b w:val="false"/>
          <w:i w:val="false"/>
          <w:color w:val="000000"/>
          <w:sz w:val="28"/>
        </w:rPr>
        <w:t xml:space="preserve">
      да </w:t>
      </w:r>
    </w:p>
    <w:bookmarkEnd w:id="2401"/>
    <w:bookmarkStart w:name="z33893" w:id="2402"/>
    <w:p>
      <w:pPr>
        <w:spacing w:after="0"/>
        <w:ind w:left="0"/>
        <w:jc w:val="both"/>
      </w:pPr>
      <w:r>
        <w:rPr>
          <w:rFonts w:ascii="Times New Roman"/>
          <w:b w:val="false"/>
          <w:i w:val="false"/>
          <w:color w:val="000000"/>
          <w:sz w:val="28"/>
        </w:rPr>
        <w:t xml:space="preserve">
      </w:t>
      </w:r>
    </w:p>
    <w:bookmarkEnd w:id="24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4" w:id="2403"/>
    <w:p>
      <w:pPr>
        <w:spacing w:after="0"/>
        <w:ind w:left="0"/>
        <w:jc w:val="both"/>
      </w:pPr>
      <w:r>
        <w:rPr>
          <w:rFonts w:ascii="Times New Roman"/>
          <w:b w:val="false"/>
          <w:i w:val="false"/>
          <w:color w:val="000000"/>
          <w:sz w:val="28"/>
        </w:rPr>
        <w:t xml:space="preserve">
      при ОКС без подъема низкого риска </w:t>
      </w:r>
    </w:p>
    <w:bookmarkEnd w:id="2403"/>
    <w:bookmarkStart w:name="z33895" w:id="2404"/>
    <w:p>
      <w:pPr>
        <w:spacing w:after="0"/>
        <w:ind w:left="0"/>
        <w:jc w:val="both"/>
      </w:pPr>
      <w:r>
        <w:rPr>
          <w:rFonts w:ascii="Times New Roman"/>
          <w:b w:val="false"/>
          <w:i w:val="false"/>
          <w:color w:val="000000"/>
          <w:sz w:val="28"/>
        </w:rPr>
        <w:t xml:space="preserve">
      </w:t>
      </w:r>
    </w:p>
    <w:bookmarkEnd w:id="24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6" w:id="2405"/>
    <w:p>
      <w:pPr>
        <w:spacing w:after="0"/>
        <w:ind w:left="0"/>
        <w:jc w:val="both"/>
      </w:pPr>
      <w:r>
        <w:rPr>
          <w:rFonts w:ascii="Times New Roman"/>
          <w:b w:val="false"/>
          <w:i w:val="false"/>
          <w:color w:val="000000"/>
          <w:sz w:val="28"/>
        </w:rPr>
        <w:t xml:space="preserve">
      МРТ </w:t>
      </w:r>
    </w:p>
    <w:bookmarkEnd w:id="2405"/>
    <w:bookmarkStart w:name="z33897" w:id="2406"/>
    <w:p>
      <w:pPr>
        <w:spacing w:after="0"/>
        <w:ind w:left="0"/>
        <w:jc w:val="both"/>
      </w:pPr>
      <w:r>
        <w:rPr>
          <w:rFonts w:ascii="Times New Roman"/>
          <w:b w:val="false"/>
          <w:i w:val="false"/>
          <w:color w:val="000000"/>
          <w:sz w:val="28"/>
        </w:rPr>
        <w:t xml:space="preserve">
      </w:t>
      </w:r>
    </w:p>
    <w:bookmarkEnd w:id="24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8" w:id="2407"/>
    <w:p>
      <w:pPr>
        <w:spacing w:after="0"/>
        <w:ind w:left="0"/>
        <w:jc w:val="both"/>
      </w:pPr>
      <w:r>
        <w:rPr>
          <w:rFonts w:ascii="Times New Roman"/>
          <w:b w:val="false"/>
          <w:i w:val="false"/>
          <w:color w:val="000000"/>
          <w:sz w:val="28"/>
        </w:rPr>
        <w:t>
      другое</w:t>
      </w:r>
    </w:p>
    <w:bookmarkEnd w:id="2407"/>
    <w:bookmarkStart w:name="z33899" w:id="2408"/>
    <w:p>
      <w:pPr>
        <w:spacing w:after="0"/>
        <w:ind w:left="0"/>
        <w:jc w:val="both"/>
      </w:pPr>
      <w:r>
        <w:rPr>
          <w:rFonts w:ascii="Times New Roman"/>
          <w:b w:val="false"/>
          <w:i w:val="false"/>
          <w:color w:val="000000"/>
          <w:sz w:val="28"/>
        </w:rPr>
        <w:t>
      21. Заключительный диагноз:</w:t>
      </w:r>
    </w:p>
    <w:bookmarkEnd w:id="2408"/>
    <w:bookmarkStart w:name="z33900" w:id="2409"/>
    <w:p>
      <w:pPr>
        <w:spacing w:after="0"/>
        <w:ind w:left="0"/>
        <w:jc w:val="both"/>
      </w:pPr>
      <w:r>
        <w:rPr>
          <w:rFonts w:ascii="Times New Roman"/>
          <w:b w:val="false"/>
          <w:i w:val="false"/>
          <w:color w:val="000000"/>
          <w:sz w:val="28"/>
        </w:rPr>
        <w:t>
      Диагноз, код Тип инфаркта</w:t>
      </w:r>
    </w:p>
    <w:bookmarkEnd w:id="2409"/>
    <w:bookmarkStart w:name="z33901" w:id="2410"/>
    <w:p>
      <w:pPr>
        <w:spacing w:after="0"/>
        <w:ind w:left="0"/>
        <w:jc w:val="both"/>
      </w:pPr>
      <w:r>
        <w:rPr>
          <w:rFonts w:ascii="Times New Roman"/>
          <w:b w:val="false"/>
          <w:i w:val="false"/>
          <w:color w:val="000000"/>
          <w:sz w:val="28"/>
        </w:rPr>
        <w:t>
      22. Заключительный клинический диагноз</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7" w:id="2411"/>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клинический диагноз</w:t>
            </w:r>
          </w:p>
          <w:bookmarkEnd w:id="241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7" w:id="2412"/>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w:t>
            </w:r>
          </w:p>
          <w:bookmarkEnd w:id="2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2" w:id="2413"/>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заболевание 1</w:t>
            </w:r>
          </w:p>
          <w:bookmarkEnd w:id="2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7" w:id="2414"/>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заболевание 2</w:t>
            </w:r>
          </w:p>
          <w:bookmarkEnd w:id="2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32" w:id="2415"/>
    <w:p>
      <w:pPr>
        <w:spacing w:after="0"/>
        <w:ind w:left="0"/>
        <w:jc w:val="both"/>
      </w:pPr>
      <w:r>
        <w:rPr>
          <w:rFonts w:ascii="Times New Roman"/>
          <w:b w:val="false"/>
          <w:i w:val="false"/>
          <w:color w:val="000000"/>
          <w:sz w:val="28"/>
        </w:rPr>
        <w:t>
      *При хронической сердечной недостаточности ХСН (функциональный класс по NYNA)</w:t>
      </w:r>
    </w:p>
    <w:bookmarkEnd w:id="2415"/>
    <w:bookmarkStart w:name="z33933" w:id="2416"/>
    <w:p>
      <w:pPr>
        <w:spacing w:after="0"/>
        <w:ind w:left="0"/>
        <w:jc w:val="both"/>
      </w:pPr>
      <w:r>
        <w:rPr>
          <w:rFonts w:ascii="Times New Roman"/>
          <w:b w:val="false"/>
          <w:i w:val="false"/>
          <w:color w:val="000000"/>
          <w:sz w:val="28"/>
        </w:rPr>
        <w:t xml:space="preserve">
      </w:t>
      </w:r>
    </w:p>
    <w:bookmarkEnd w:id="24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4" w:id="2417"/>
    <w:p>
      <w:pPr>
        <w:spacing w:after="0"/>
        <w:ind w:left="0"/>
        <w:jc w:val="both"/>
      </w:pPr>
      <w:r>
        <w:rPr>
          <w:rFonts w:ascii="Times New Roman"/>
          <w:b w:val="false"/>
          <w:i w:val="false"/>
          <w:color w:val="000000"/>
          <w:sz w:val="28"/>
        </w:rPr>
        <w:t xml:space="preserve">
      I, </w:t>
      </w:r>
    </w:p>
    <w:bookmarkEnd w:id="2417"/>
    <w:bookmarkStart w:name="z33935" w:id="2418"/>
    <w:p>
      <w:pPr>
        <w:spacing w:after="0"/>
        <w:ind w:left="0"/>
        <w:jc w:val="both"/>
      </w:pPr>
      <w:r>
        <w:rPr>
          <w:rFonts w:ascii="Times New Roman"/>
          <w:b w:val="false"/>
          <w:i w:val="false"/>
          <w:color w:val="000000"/>
          <w:sz w:val="28"/>
        </w:rPr>
        <w:t xml:space="preserve">
      </w:t>
      </w:r>
    </w:p>
    <w:bookmarkEnd w:id="24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6" w:id="2419"/>
    <w:p>
      <w:pPr>
        <w:spacing w:after="0"/>
        <w:ind w:left="0"/>
        <w:jc w:val="both"/>
      </w:pPr>
      <w:r>
        <w:rPr>
          <w:rFonts w:ascii="Times New Roman"/>
          <w:b w:val="false"/>
          <w:i w:val="false"/>
          <w:color w:val="000000"/>
          <w:sz w:val="28"/>
        </w:rPr>
        <w:t xml:space="preserve">
      II, </w:t>
      </w:r>
    </w:p>
    <w:bookmarkEnd w:id="2419"/>
    <w:bookmarkStart w:name="z33937" w:id="2420"/>
    <w:p>
      <w:pPr>
        <w:spacing w:after="0"/>
        <w:ind w:left="0"/>
        <w:jc w:val="both"/>
      </w:pPr>
      <w:r>
        <w:rPr>
          <w:rFonts w:ascii="Times New Roman"/>
          <w:b w:val="false"/>
          <w:i w:val="false"/>
          <w:color w:val="000000"/>
          <w:sz w:val="28"/>
        </w:rPr>
        <w:t xml:space="preserve">
      </w:t>
      </w:r>
    </w:p>
    <w:bookmarkEnd w:id="24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8" w:id="2421"/>
    <w:p>
      <w:pPr>
        <w:spacing w:after="0"/>
        <w:ind w:left="0"/>
        <w:jc w:val="both"/>
      </w:pPr>
      <w:r>
        <w:rPr>
          <w:rFonts w:ascii="Times New Roman"/>
          <w:b w:val="false"/>
          <w:i w:val="false"/>
          <w:color w:val="000000"/>
          <w:sz w:val="28"/>
        </w:rPr>
        <w:t xml:space="preserve">
      III, </w:t>
      </w:r>
    </w:p>
    <w:bookmarkEnd w:id="2421"/>
    <w:bookmarkStart w:name="z33939" w:id="2422"/>
    <w:p>
      <w:pPr>
        <w:spacing w:after="0"/>
        <w:ind w:left="0"/>
        <w:jc w:val="both"/>
      </w:pPr>
      <w:r>
        <w:rPr>
          <w:rFonts w:ascii="Times New Roman"/>
          <w:b w:val="false"/>
          <w:i w:val="false"/>
          <w:color w:val="000000"/>
          <w:sz w:val="28"/>
        </w:rPr>
        <w:t xml:space="preserve">
      </w:t>
      </w:r>
    </w:p>
    <w:bookmarkEnd w:id="2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0" w:id="2423"/>
    <w:p>
      <w:pPr>
        <w:spacing w:after="0"/>
        <w:ind w:left="0"/>
        <w:jc w:val="both"/>
      </w:pPr>
      <w:r>
        <w:rPr>
          <w:rFonts w:ascii="Times New Roman"/>
          <w:b w:val="false"/>
          <w:i w:val="false"/>
          <w:color w:val="000000"/>
          <w:sz w:val="28"/>
        </w:rPr>
        <w:t xml:space="preserve">
      IV Исходы ОКС: </w:t>
      </w:r>
    </w:p>
    <w:bookmarkEnd w:id="2423"/>
    <w:bookmarkStart w:name="z33941" w:id="2424"/>
    <w:p>
      <w:pPr>
        <w:spacing w:after="0"/>
        <w:ind w:left="0"/>
        <w:jc w:val="both"/>
      </w:pPr>
      <w:r>
        <w:rPr>
          <w:rFonts w:ascii="Times New Roman"/>
          <w:b w:val="false"/>
          <w:i w:val="false"/>
          <w:color w:val="000000"/>
          <w:sz w:val="28"/>
        </w:rPr>
        <w:t xml:space="preserve">
      </w:t>
      </w:r>
    </w:p>
    <w:bookmarkEnd w:id="24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2" w:id="2425"/>
    <w:p>
      <w:pPr>
        <w:spacing w:after="0"/>
        <w:ind w:left="0"/>
        <w:jc w:val="both"/>
      </w:pPr>
      <w:r>
        <w:rPr>
          <w:rFonts w:ascii="Times New Roman"/>
          <w:b w:val="false"/>
          <w:i w:val="false"/>
          <w:color w:val="000000"/>
          <w:sz w:val="28"/>
        </w:rPr>
        <w:t xml:space="preserve">
      ИМ с подъемом ST (трансмуральный) </w:t>
      </w:r>
    </w:p>
    <w:bookmarkEnd w:id="2425"/>
    <w:bookmarkStart w:name="z33943" w:id="2426"/>
    <w:p>
      <w:pPr>
        <w:spacing w:after="0"/>
        <w:ind w:left="0"/>
        <w:jc w:val="both"/>
      </w:pPr>
      <w:r>
        <w:rPr>
          <w:rFonts w:ascii="Times New Roman"/>
          <w:b w:val="false"/>
          <w:i w:val="false"/>
          <w:color w:val="000000"/>
          <w:sz w:val="28"/>
        </w:rPr>
        <w:t xml:space="preserve">
      </w:t>
      </w:r>
    </w:p>
    <w:bookmarkEnd w:id="24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4" w:id="2427"/>
    <w:p>
      <w:pPr>
        <w:spacing w:after="0"/>
        <w:ind w:left="0"/>
        <w:jc w:val="both"/>
      </w:pPr>
      <w:r>
        <w:rPr>
          <w:rFonts w:ascii="Times New Roman"/>
          <w:b w:val="false"/>
          <w:i w:val="false"/>
          <w:color w:val="000000"/>
          <w:sz w:val="28"/>
        </w:rPr>
        <w:t xml:space="preserve">
      прерванный ИМ </w:t>
      </w:r>
    </w:p>
    <w:bookmarkEnd w:id="2427"/>
    <w:bookmarkStart w:name="z33945" w:id="2428"/>
    <w:p>
      <w:pPr>
        <w:spacing w:after="0"/>
        <w:ind w:left="0"/>
        <w:jc w:val="both"/>
      </w:pPr>
      <w:r>
        <w:rPr>
          <w:rFonts w:ascii="Times New Roman"/>
          <w:b w:val="false"/>
          <w:i w:val="false"/>
          <w:color w:val="000000"/>
          <w:sz w:val="28"/>
        </w:rPr>
        <w:t xml:space="preserve">
      </w:t>
      </w:r>
    </w:p>
    <w:bookmarkEnd w:id="24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6" w:id="2429"/>
    <w:p>
      <w:pPr>
        <w:spacing w:after="0"/>
        <w:ind w:left="0"/>
        <w:jc w:val="both"/>
      </w:pPr>
      <w:r>
        <w:rPr>
          <w:rFonts w:ascii="Times New Roman"/>
          <w:b w:val="false"/>
          <w:i w:val="false"/>
          <w:color w:val="000000"/>
          <w:sz w:val="28"/>
        </w:rPr>
        <w:t>
      ИМ без подъема ST (субэндокардиальный)</w:t>
      </w:r>
    </w:p>
    <w:bookmarkEnd w:id="2429"/>
    <w:bookmarkStart w:name="z33947" w:id="2430"/>
    <w:p>
      <w:pPr>
        <w:spacing w:after="0"/>
        <w:ind w:left="0"/>
        <w:jc w:val="both"/>
      </w:pPr>
      <w:r>
        <w:rPr>
          <w:rFonts w:ascii="Times New Roman"/>
          <w:b w:val="false"/>
          <w:i w:val="false"/>
          <w:color w:val="000000"/>
          <w:sz w:val="28"/>
        </w:rPr>
        <w:t>
      другие заболевания:</w:t>
      </w:r>
    </w:p>
    <w:bookmarkEnd w:id="2430"/>
    <w:bookmarkStart w:name="z33948" w:id="2431"/>
    <w:p>
      <w:pPr>
        <w:spacing w:after="0"/>
        <w:ind w:left="0"/>
        <w:jc w:val="both"/>
      </w:pPr>
      <w:r>
        <w:rPr>
          <w:rFonts w:ascii="Times New Roman"/>
          <w:b w:val="false"/>
          <w:i w:val="false"/>
          <w:color w:val="000000"/>
          <w:sz w:val="28"/>
        </w:rPr>
        <w:t xml:space="preserve">
      </w:t>
      </w:r>
    </w:p>
    <w:bookmarkEnd w:id="24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9" w:id="2432"/>
    <w:p>
      <w:pPr>
        <w:spacing w:after="0"/>
        <w:ind w:left="0"/>
        <w:jc w:val="both"/>
      </w:pPr>
      <w:r>
        <w:rPr>
          <w:rFonts w:ascii="Times New Roman"/>
          <w:b w:val="false"/>
          <w:i w:val="false"/>
          <w:color w:val="000000"/>
          <w:sz w:val="28"/>
        </w:rPr>
        <w:t xml:space="preserve">
      тромбоэмболия ветвей легочной артерии (ТЭЛА) </w:t>
      </w:r>
    </w:p>
    <w:bookmarkEnd w:id="2432"/>
    <w:bookmarkStart w:name="z33950" w:id="2433"/>
    <w:p>
      <w:pPr>
        <w:spacing w:after="0"/>
        <w:ind w:left="0"/>
        <w:jc w:val="both"/>
      </w:pPr>
      <w:r>
        <w:rPr>
          <w:rFonts w:ascii="Times New Roman"/>
          <w:b w:val="false"/>
          <w:i w:val="false"/>
          <w:color w:val="000000"/>
          <w:sz w:val="28"/>
        </w:rPr>
        <w:t xml:space="preserve">
      </w:t>
      </w:r>
    </w:p>
    <w:bookmarkEnd w:id="24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51" w:id="2434"/>
    <w:p>
      <w:pPr>
        <w:spacing w:after="0"/>
        <w:ind w:left="0"/>
        <w:jc w:val="both"/>
      </w:pPr>
      <w:r>
        <w:rPr>
          <w:rFonts w:ascii="Times New Roman"/>
          <w:b w:val="false"/>
          <w:i w:val="false"/>
          <w:color w:val="000000"/>
          <w:sz w:val="28"/>
        </w:rPr>
        <w:t xml:space="preserve">
      расслаивающая аневризма аорты </w:t>
      </w:r>
    </w:p>
    <w:bookmarkEnd w:id="2434"/>
    <w:bookmarkStart w:name="z33952" w:id="2435"/>
    <w:p>
      <w:pPr>
        <w:spacing w:after="0"/>
        <w:ind w:left="0"/>
        <w:jc w:val="both"/>
      </w:pPr>
      <w:r>
        <w:rPr>
          <w:rFonts w:ascii="Times New Roman"/>
          <w:b w:val="false"/>
          <w:i w:val="false"/>
          <w:color w:val="000000"/>
          <w:sz w:val="28"/>
        </w:rPr>
        <w:t xml:space="preserve">
      </w:t>
      </w:r>
    </w:p>
    <w:bookmarkEnd w:id="24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53" w:id="2436"/>
    <w:p>
      <w:pPr>
        <w:spacing w:after="0"/>
        <w:ind w:left="0"/>
        <w:jc w:val="both"/>
      </w:pPr>
      <w:r>
        <w:rPr>
          <w:rFonts w:ascii="Times New Roman"/>
          <w:b w:val="false"/>
          <w:i w:val="false"/>
          <w:color w:val="000000"/>
          <w:sz w:val="28"/>
        </w:rPr>
        <w:t xml:space="preserve">
      кардиомиопатия такотсубо </w:t>
      </w:r>
    </w:p>
    <w:bookmarkEnd w:id="2436"/>
    <w:bookmarkStart w:name="z33954" w:id="2437"/>
    <w:p>
      <w:pPr>
        <w:spacing w:after="0"/>
        <w:ind w:left="0"/>
        <w:jc w:val="both"/>
      </w:pPr>
      <w:r>
        <w:rPr>
          <w:rFonts w:ascii="Times New Roman"/>
          <w:b w:val="false"/>
          <w:i w:val="false"/>
          <w:color w:val="000000"/>
          <w:sz w:val="28"/>
        </w:rPr>
        <w:t xml:space="preserve">
      </w:t>
      </w:r>
    </w:p>
    <w:bookmarkEnd w:id="24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55" w:id="2438"/>
    <w:p>
      <w:pPr>
        <w:spacing w:after="0"/>
        <w:ind w:left="0"/>
        <w:jc w:val="both"/>
      </w:pPr>
      <w:r>
        <w:rPr>
          <w:rFonts w:ascii="Times New Roman"/>
          <w:b w:val="false"/>
          <w:i w:val="false"/>
          <w:color w:val="000000"/>
          <w:sz w:val="28"/>
        </w:rPr>
        <w:t xml:space="preserve">
      Миокардит </w:t>
      </w:r>
    </w:p>
    <w:bookmarkEnd w:id="2438"/>
    <w:bookmarkStart w:name="z33956" w:id="2439"/>
    <w:p>
      <w:pPr>
        <w:spacing w:after="0"/>
        <w:ind w:left="0"/>
        <w:jc w:val="both"/>
      </w:pPr>
      <w:r>
        <w:rPr>
          <w:rFonts w:ascii="Times New Roman"/>
          <w:b w:val="false"/>
          <w:i w:val="false"/>
          <w:color w:val="000000"/>
          <w:sz w:val="28"/>
        </w:rPr>
        <w:t xml:space="preserve">
      </w:t>
      </w:r>
    </w:p>
    <w:bookmarkEnd w:id="24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57" w:id="2440"/>
    <w:p>
      <w:pPr>
        <w:spacing w:after="0"/>
        <w:ind w:left="0"/>
        <w:jc w:val="both"/>
      </w:pPr>
      <w:r>
        <w:rPr>
          <w:rFonts w:ascii="Times New Roman"/>
          <w:b w:val="false"/>
          <w:i w:val="false"/>
          <w:color w:val="000000"/>
          <w:sz w:val="28"/>
        </w:rPr>
        <w:t xml:space="preserve">
      другие диагнозы </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8" w:id="244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9" w:id="2442"/>
          <w:p>
            <w:pPr>
              <w:spacing w:after="20"/>
              <w:ind w:left="20"/>
              <w:jc w:val="both"/>
            </w:pPr>
            <w:r>
              <w:rPr>
                <w:rFonts w:ascii="Times New Roman"/>
                <w:b w:val="false"/>
                <w:i w:val="false"/>
                <w:color w:val="000000"/>
                <w:sz w:val="20"/>
              </w:rPr>
              <w:t>
Вкладной лист 2</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к статистической карте</w:t>
            </w:r>
          </w:p>
          <w:p>
            <w:pPr>
              <w:spacing w:after="20"/>
              <w:ind w:left="20"/>
              <w:jc w:val="both"/>
            </w:pPr>
            <w:r>
              <w:rPr>
                <w:rFonts w:ascii="Times New Roman"/>
                <w:b w:val="false"/>
                <w:i w:val="false"/>
                <w:color w:val="000000"/>
                <w:sz w:val="20"/>
              </w:rPr>
              <w:t>
выбывшего из стационара</w:t>
            </w:r>
          </w:p>
        </w:tc>
      </w:tr>
    </w:tbl>
    <w:bookmarkStart w:name="z33963" w:id="2443"/>
    <w:p>
      <w:pPr>
        <w:spacing w:after="0"/>
        <w:ind w:left="0"/>
        <w:jc w:val="both"/>
      </w:pPr>
      <w:r>
        <w:rPr>
          <w:rFonts w:ascii="Times New Roman"/>
          <w:b w:val="false"/>
          <w:i w:val="false"/>
          <w:color w:val="000000"/>
          <w:sz w:val="28"/>
        </w:rPr>
        <w:t>
      Карта пациента с острым нарушением мозгового кровообращения № дата заполнения карты</w:t>
      </w:r>
    </w:p>
    <w:bookmarkEnd w:id="2443"/>
    <w:bookmarkStart w:name="z33964" w:id="2444"/>
    <w:p>
      <w:pPr>
        <w:spacing w:after="0"/>
        <w:ind w:left="0"/>
        <w:jc w:val="both"/>
      </w:pPr>
      <w:r>
        <w:rPr>
          <w:rFonts w:ascii="Times New Roman"/>
          <w:b w:val="false"/>
          <w:i w:val="false"/>
          <w:color w:val="000000"/>
          <w:sz w:val="28"/>
        </w:rPr>
        <w:t xml:space="preserve">
      </w:t>
      </w:r>
    </w:p>
    <w:bookmarkEnd w:id="24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5" w:id="2445"/>
    <w:p>
      <w:pPr>
        <w:spacing w:after="0"/>
        <w:ind w:left="0"/>
        <w:jc w:val="both"/>
      </w:pPr>
      <w:r>
        <w:rPr>
          <w:rFonts w:ascii="Times New Roman"/>
          <w:b w:val="false"/>
          <w:i w:val="false"/>
          <w:color w:val="000000"/>
          <w:sz w:val="28"/>
        </w:rPr>
        <w:t xml:space="preserve">
      ишемический </w:t>
      </w:r>
    </w:p>
    <w:bookmarkEnd w:id="2445"/>
    <w:bookmarkStart w:name="z33966" w:id="2446"/>
    <w:p>
      <w:pPr>
        <w:spacing w:after="0"/>
        <w:ind w:left="0"/>
        <w:jc w:val="both"/>
      </w:pPr>
      <w:r>
        <w:rPr>
          <w:rFonts w:ascii="Times New Roman"/>
          <w:b w:val="false"/>
          <w:i w:val="false"/>
          <w:color w:val="000000"/>
          <w:sz w:val="28"/>
        </w:rPr>
        <w:t xml:space="preserve">
      </w:t>
      </w:r>
    </w:p>
    <w:bookmarkEnd w:id="24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7" w:id="2447"/>
    <w:p>
      <w:pPr>
        <w:spacing w:after="0"/>
        <w:ind w:left="0"/>
        <w:jc w:val="both"/>
      </w:pPr>
      <w:r>
        <w:rPr>
          <w:rFonts w:ascii="Times New Roman"/>
          <w:b w:val="false"/>
          <w:i w:val="false"/>
          <w:color w:val="000000"/>
          <w:sz w:val="28"/>
        </w:rPr>
        <w:t xml:space="preserve">
      геморрагический </w:t>
      </w:r>
    </w:p>
    <w:bookmarkEnd w:id="2447"/>
    <w:bookmarkStart w:name="z33968" w:id="2448"/>
    <w:p>
      <w:pPr>
        <w:spacing w:after="0"/>
        <w:ind w:left="0"/>
        <w:jc w:val="both"/>
      </w:pPr>
      <w:r>
        <w:rPr>
          <w:rFonts w:ascii="Times New Roman"/>
          <w:b w:val="false"/>
          <w:i w:val="false"/>
          <w:color w:val="000000"/>
          <w:sz w:val="28"/>
        </w:rPr>
        <w:t xml:space="preserve">
      </w:t>
      </w:r>
    </w:p>
    <w:bookmarkEnd w:id="24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9" w:id="2449"/>
    <w:p>
      <w:pPr>
        <w:spacing w:after="0"/>
        <w:ind w:left="0"/>
        <w:jc w:val="both"/>
      </w:pPr>
      <w:r>
        <w:rPr>
          <w:rFonts w:ascii="Times New Roman"/>
          <w:b w:val="false"/>
          <w:i w:val="false"/>
          <w:color w:val="000000"/>
          <w:sz w:val="28"/>
        </w:rPr>
        <w:t>
      транзиторная ишемическая атака</w:t>
      </w:r>
    </w:p>
    <w:bookmarkEnd w:id="2449"/>
    <w:bookmarkStart w:name="z33970" w:id="2450"/>
    <w:p>
      <w:pPr>
        <w:spacing w:after="0"/>
        <w:ind w:left="0"/>
        <w:jc w:val="both"/>
      </w:pPr>
      <w:r>
        <w:rPr>
          <w:rFonts w:ascii="Times New Roman"/>
          <w:b w:val="false"/>
          <w:i w:val="false"/>
          <w:color w:val="000000"/>
          <w:sz w:val="28"/>
        </w:rPr>
        <w:t>
      состоит ли пациент на Д учете</w:t>
      </w:r>
    </w:p>
    <w:bookmarkEnd w:id="2450"/>
    <w:bookmarkStart w:name="z33971" w:id="2451"/>
    <w:p>
      <w:pPr>
        <w:spacing w:after="0"/>
        <w:ind w:left="0"/>
        <w:jc w:val="both"/>
      </w:pPr>
      <w:r>
        <w:rPr>
          <w:rFonts w:ascii="Times New Roman"/>
          <w:b w:val="false"/>
          <w:i w:val="false"/>
          <w:color w:val="000000"/>
          <w:sz w:val="28"/>
        </w:rPr>
        <w:t xml:space="preserve">
      </w:t>
      </w:r>
    </w:p>
    <w:bookmarkEnd w:id="24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72" w:id="2452"/>
    <w:p>
      <w:pPr>
        <w:spacing w:after="0"/>
        <w:ind w:left="0"/>
        <w:jc w:val="both"/>
      </w:pPr>
      <w:r>
        <w:rPr>
          <w:rFonts w:ascii="Times New Roman"/>
          <w:b w:val="false"/>
          <w:i w:val="false"/>
          <w:color w:val="000000"/>
          <w:sz w:val="28"/>
        </w:rPr>
        <w:t xml:space="preserve">
      нет </w:t>
      </w:r>
    </w:p>
    <w:bookmarkEnd w:id="2452"/>
    <w:bookmarkStart w:name="z33973" w:id="2453"/>
    <w:p>
      <w:pPr>
        <w:spacing w:after="0"/>
        <w:ind w:left="0"/>
        <w:jc w:val="both"/>
      </w:pPr>
      <w:r>
        <w:rPr>
          <w:rFonts w:ascii="Times New Roman"/>
          <w:b w:val="false"/>
          <w:i w:val="false"/>
          <w:color w:val="000000"/>
          <w:sz w:val="28"/>
        </w:rPr>
        <w:t xml:space="preserve">
      </w:t>
      </w:r>
    </w:p>
    <w:bookmarkEnd w:id="24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74" w:id="2454"/>
    <w:p>
      <w:pPr>
        <w:spacing w:after="0"/>
        <w:ind w:left="0"/>
        <w:jc w:val="both"/>
      </w:pPr>
      <w:r>
        <w:rPr>
          <w:rFonts w:ascii="Times New Roman"/>
          <w:b w:val="false"/>
          <w:i w:val="false"/>
          <w:color w:val="000000"/>
          <w:sz w:val="28"/>
        </w:rPr>
        <w:t xml:space="preserve">
      да </w:t>
      </w:r>
    </w:p>
    <w:bookmarkEnd w:id="2454"/>
    <w:bookmarkStart w:name="z33975" w:id="2455"/>
    <w:p>
      <w:pPr>
        <w:spacing w:after="0"/>
        <w:ind w:left="0"/>
        <w:jc w:val="both"/>
      </w:pPr>
      <w:r>
        <w:rPr>
          <w:rFonts w:ascii="Times New Roman"/>
          <w:b w:val="false"/>
          <w:i w:val="false"/>
          <w:color w:val="000000"/>
          <w:sz w:val="28"/>
        </w:rPr>
        <w:t xml:space="preserve">
      </w:t>
      </w:r>
    </w:p>
    <w:bookmarkEnd w:id="24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76" w:id="2456"/>
    <w:p>
      <w:pPr>
        <w:spacing w:after="0"/>
        <w:ind w:left="0"/>
        <w:jc w:val="both"/>
      </w:pPr>
      <w:r>
        <w:rPr>
          <w:rFonts w:ascii="Times New Roman"/>
          <w:b w:val="false"/>
          <w:i w:val="false"/>
          <w:color w:val="000000"/>
          <w:sz w:val="28"/>
        </w:rPr>
        <w:t>
      неизвестно</w:t>
      </w:r>
    </w:p>
    <w:bookmarkEnd w:id="2456"/>
    <w:bookmarkStart w:name="z33977" w:id="2457"/>
    <w:p>
      <w:pPr>
        <w:spacing w:after="0"/>
        <w:ind w:left="0"/>
        <w:jc w:val="both"/>
      </w:pPr>
      <w:r>
        <w:rPr>
          <w:rFonts w:ascii="Times New Roman"/>
          <w:b w:val="false"/>
          <w:i w:val="false"/>
          <w:color w:val="000000"/>
          <w:sz w:val="28"/>
        </w:rPr>
        <w:t>
      Принимал ли пациент базисную гипотензивную терапию</w:t>
      </w:r>
    </w:p>
    <w:bookmarkEnd w:id="2457"/>
    <w:bookmarkStart w:name="z33978" w:id="2458"/>
    <w:p>
      <w:pPr>
        <w:spacing w:after="0"/>
        <w:ind w:left="0"/>
        <w:jc w:val="both"/>
      </w:pPr>
      <w:r>
        <w:rPr>
          <w:rFonts w:ascii="Times New Roman"/>
          <w:b w:val="false"/>
          <w:i w:val="false"/>
          <w:color w:val="000000"/>
          <w:sz w:val="28"/>
        </w:rPr>
        <w:t xml:space="preserve">
      </w:t>
      </w:r>
    </w:p>
    <w:bookmarkEnd w:id="24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79" w:id="2459"/>
    <w:p>
      <w:pPr>
        <w:spacing w:after="0"/>
        <w:ind w:left="0"/>
        <w:jc w:val="both"/>
      </w:pPr>
      <w:r>
        <w:rPr>
          <w:rFonts w:ascii="Times New Roman"/>
          <w:b w:val="false"/>
          <w:i w:val="false"/>
          <w:color w:val="000000"/>
          <w:sz w:val="28"/>
        </w:rPr>
        <w:t xml:space="preserve">
      нет </w:t>
      </w:r>
    </w:p>
    <w:bookmarkEnd w:id="2459"/>
    <w:bookmarkStart w:name="z33980" w:id="2460"/>
    <w:p>
      <w:pPr>
        <w:spacing w:after="0"/>
        <w:ind w:left="0"/>
        <w:jc w:val="both"/>
      </w:pPr>
      <w:r>
        <w:rPr>
          <w:rFonts w:ascii="Times New Roman"/>
          <w:b w:val="false"/>
          <w:i w:val="false"/>
          <w:color w:val="000000"/>
          <w:sz w:val="28"/>
        </w:rPr>
        <w:t xml:space="preserve">
      </w:t>
      </w:r>
    </w:p>
    <w:bookmarkEnd w:id="24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1" w:id="2461"/>
    <w:p>
      <w:pPr>
        <w:spacing w:after="0"/>
        <w:ind w:left="0"/>
        <w:jc w:val="both"/>
      </w:pPr>
      <w:r>
        <w:rPr>
          <w:rFonts w:ascii="Times New Roman"/>
          <w:b w:val="false"/>
          <w:i w:val="false"/>
          <w:color w:val="000000"/>
          <w:sz w:val="28"/>
        </w:rPr>
        <w:t xml:space="preserve">
      да </w:t>
      </w:r>
    </w:p>
    <w:bookmarkEnd w:id="2461"/>
    <w:bookmarkStart w:name="z33982" w:id="2462"/>
    <w:p>
      <w:pPr>
        <w:spacing w:after="0"/>
        <w:ind w:left="0"/>
        <w:jc w:val="both"/>
      </w:pPr>
      <w:r>
        <w:rPr>
          <w:rFonts w:ascii="Times New Roman"/>
          <w:b w:val="false"/>
          <w:i w:val="false"/>
          <w:color w:val="000000"/>
          <w:sz w:val="28"/>
        </w:rPr>
        <w:t xml:space="preserve">
      </w:t>
      </w:r>
    </w:p>
    <w:bookmarkEnd w:id="24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3" w:id="2463"/>
    <w:p>
      <w:pPr>
        <w:spacing w:after="0"/>
        <w:ind w:left="0"/>
        <w:jc w:val="both"/>
      </w:pPr>
      <w:r>
        <w:rPr>
          <w:rFonts w:ascii="Times New Roman"/>
          <w:b w:val="false"/>
          <w:i w:val="false"/>
          <w:color w:val="000000"/>
          <w:sz w:val="28"/>
        </w:rPr>
        <w:t>
      неизвестно</w:t>
      </w:r>
    </w:p>
    <w:bookmarkEnd w:id="2463"/>
    <w:bookmarkStart w:name="z33984" w:id="2464"/>
    <w:p>
      <w:pPr>
        <w:spacing w:after="0"/>
        <w:ind w:left="0"/>
        <w:jc w:val="both"/>
      </w:pPr>
      <w:r>
        <w:rPr>
          <w:rFonts w:ascii="Times New Roman"/>
          <w:b w:val="false"/>
          <w:i w:val="false"/>
          <w:color w:val="000000"/>
          <w:sz w:val="28"/>
        </w:rPr>
        <w:t>
      антикогаулянтную терапию</w:t>
      </w:r>
    </w:p>
    <w:bookmarkEnd w:id="2464"/>
    <w:bookmarkStart w:name="z33985" w:id="2465"/>
    <w:p>
      <w:pPr>
        <w:spacing w:after="0"/>
        <w:ind w:left="0"/>
        <w:jc w:val="both"/>
      </w:pPr>
      <w:r>
        <w:rPr>
          <w:rFonts w:ascii="Times New Roman"/>
          <w:b w:val="false"/>
          <w:i w:val="false"/>
          <w:color w:val="000000"/>
          <w:sz w:val="28"/>
        </w:rPr>
        <w:t xml:space="preserve">
      </w:t>
      </w:r>
    </w:p>
    <w:bookmarkEnd w:id="24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6" w:id="2466"/>
    <w:p>
      <w:pPr>
        <w:spacing w:after="0"/>
        <w:ind w:left="0"/>
        <w:jc w:val="both"/>
      </w:pPr>
      <w:r>
        <w:rPr>
          <w:rFonts w:ascii="Times New Roman"/>
          <w:b w:val="false"/>
          <w:i w:val="false"/>
          <w:color w:val="000000"/>
          <w:sz w:val="28"/>
        </w:rPr>
        <w:t xml:space="preserve">
      нет </w:t>
      </w:r>
    </w:p>
    <w:bookmarkEnd w:id="2466"/>
    <w:bookmarkStart w:name="z33987" w:id="2467"/>
    <w:p>
      <w:pPr>
        <w:spacing w:after="0"/>
        <w:ind w:left="0"/>
        <w:jc w:val="both"/>
      </w:pPr>
      <w:r>
        <w:rPr>
          <w:rFonts w:ascii="Times New Roman"/>
          <w:b w:val="false"/>
          <w:i w:val="false"/>
          <w:color w:val="000000"/>
          <w:sz w:val="28"/>
        </w:rPr>
        <w:t xml:space="preserve">
      </w:t>
      </w:r>
    </w:p>
    <w:bookmarkEnd w:id="24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8" w:id="2468"/>
    <w:p>
      <w:pPr>
        <w:spacing w:after="0"/>
        <w:ind w:left="0"/>
        <w:jc w:val="both"/>
      </w:pPr>
      <w:r>
        <w:rPr>
          <w:rFonts w:ascii="Times New Roman"/>
          <w:b w:val="false"/>
          <w:i w:val="false"/>
          <w:color w:val="000000"/>
          <w:sz w:val="28"/>
        </w:rPr>
        <w:t xml:space="preserve">
      да </w:t>
      </w:r>
    </w:p>
    <w:bookmarkEnd w:id="2468"/>
    <w:bookmarkStart w:name="z33989" w:id="2469"/>
    <w:p>
      <w:pPr>
        <w:spacing w:after="0"/>
        <w:ind w:left="0"/>
        <w:jc w:val="both"/>
      </w:pPr>
      <w:r>
        <w:rPr>
          <w:rFonts w:ascii="Times New Roman"/>
          <w:b w:val="false"/>
          <w:i w:val="false"/>
          <w:color w:val="000000"/>
          <w:sz w:val="28"/>
        </w:rPr>
        <w:t xml:space="preserve">
      </w:t>
      </w:r>
    </w:p>
    <w:bookmarkEnd w:id="2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0" w:id="2470"/>
    <w:p>
      <w:pPr>
        <w:spacing w:after="0"/>
        <w:ind w:left="0"/>
        <w:jc w:val="both"/>
      </w:pPr>
      <w:r>
        <w:rPr>
          <w:rFonts w:ascii="Times New Roman"/>
          <w:b w:val="false"/>
          <w:i w:val="false"/>
          <w:color w:val="000000"/>
          <w:sz w:val="28"/>
        </w:rPr>
        <w:t>
      неизвестно</w:t>
      </w:r>
    </w:p>
    <w:bookmarkEnd w:id="2470"/>
    <w:bookmarkStart w:name="z33991" w:id="2471"/>
    <w:p>
      <w:pPr>
        <w:spacing w:after="0"/>
        <w:ind w:left="0"/>
        <w:jc w:val="both"/>
      </w:pPr>
      <w:r>
        <w:rPr>
          <w:rFonts w:ascii="Times New Roman"/>
          <w:b w:val="false"/>
          <w:i w:val="false"/>
          <w:color w:val="000000"/>
          <w:sz w:val="28"/>
        </w:rPr>
        <w:t>
      антиагрегантную терапию</w:t>
      </w:r>
    </w:p>
    <w:bookmarkEnd w:id="2471"/>
    <w:bookmarkStart w:name="z33992" w:id="2472"/>
    <w:p>
      <w:pPr>
        <w:spacing w:after="0"/>
        <w:ind w:left="0"/>
        <w:jc w:val="both"/>
      </w:pPr>
      <w:r>
        <w:rPr>
          <w:rFonts w:ascii="Times New Roman"/>
          <w:b w:val="false"/>
          <w:i w:val="false"/>
          <w:color w:val="000000"/>
          <w:sz w:val="28"/>
        </w:rPr>
        <w:t xml:space="preserve">
      </w:t>
      </w:r>
    </w:p>
    <w:bookmarkEnd w:id="24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3" w:id="2473"/>
    <w:p>
      <w:pPr>
        <w:spacing w:after="0"/>
        <w:ind w:left="0"/>
        <w:jc w:val="both"/>
      </w:pPr>
      <w:r>
        <w:rPr>
          <w:rFonts w:ascii="Times New Roman"/>
          <w:b w:val="false"/>
          <w:i w:val="false"/>
          <w:color w:val="000000"/>
          <w:sz w:val="28"/>
        </w:rPr>
        <w:t xml:space="preserve">
      нет </w:t>
      </w:r>
    </w:p>
    <w:bookmarkEnd w:id="2473"/>
    <w:bookmarkStart w:name="z33994" w:id="2474"/>
    <w:p>
      <w:pPr>
        <w:spacing w:after="0"/>
        <w:ind w:left="0"/>
        <w:jc w:val="both"/>
      </w:pPr>
      <w:r>
        <w:rPr>
          <w:rFonts w:ascii="Times New Roman"/>
          <w:b w:val="false"/>
          <w:i w:val="false"/>
          <w:color w:val="000000"/>
          <w:sz w:val="28"/>
        </w:rPr>
        <w:t xml:space="preserve">
      </w:t>
      </w:r>
    </w:p>
    <w:bookmarkEnd w:id="2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5" w:id="2475"/>
    <w:p>
      <w:pPr>
        <w:spacing w:after="0"/>
        <w:ind w:left="0"/>
        <w:jc w:val="both"/>
      </w:pPr>
      <w:r>
        <w:rPr>
          <w:rFonts w:ascii="Times New Roman"/>
          <w:b w:val="false"/>
          <w:i w:val="false"/>
          <w:color w:val="000000"/>
          <w:sz w:val="28"/>
        </w:rPr>
        <w:t xml:space="preserve">
      да </w:t>
      </w:r>
    </w:p>
    <w:bookmarkEnd w:id="2475"/>
    <w:bookmarkStart w:name="z33996" w:id="2476"/>
    <w:p>
      <w:pPr>
        <w:spacing w:after="0"/>
        <w:ind w:left="0"/>
        <w:jc w:val="both"/>
      </w:pPr>
      <w:r>
        <w:rPr>
          <w:rFonts w:ascii="Times New Roman"/>
          <w:b w:val="false"/>
          <w:i w:val="false"/>
          <w:color w:val="000000"/>
          <w:sz w:val="28"/>
        </w:rPr>
        <w:t xml:space="preserve">
      </w:t>
      </w:r>
    </w:p>
    <w:bookmarkEnd w:id="2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7" w:id="2477"/>
    <w:p>
      <w:pPr>
        <w:spacing w:after="0"/>
        <w:ind w:left="0"/>
        <w:jc w:val="both"/>
      </w:pPr>
      <w:r>
        <w:rPr>
          <w:rFonts w:ascii="Times New Roman"/>
          <w:b w:val="false"/>
          <w:i w:val="false"/>
          <w:color w:val="000000"/>
          <w:sz w:val="28"/>
        </w:rPr>
        <w:t>
      неизвестно</w:t>
      </w:r>
    </w:p>
    <w:bookmarkEnd w:id="2477"/>
    <w:bookmarkStart w:name="z33998" w:id="2478"/>
    <w:p>
      <w:pPr>
        <w:spacing w:after="0"/>
        <w:ind w:left="0"/>
        <w:jc w:val="both"/>
      </w:pPr>
      <w:r>
        <w:rPr>
          <w:rFonts w:ascii="Times New Roman"/>
          <w:b w:val="false"/>
          <w:i w:val="false"/>
          <w:color w:val="000000"/>
          <w:sz w:val="28"/>
        </w:rPr>
        <w:t>
      статины</w:t>
      </w:r>
    </w:p>
    <w:bookmarkEnd w:id="2478"/>
    <w:bookmarkStart w:name="z33999" w:id="2479"/>
    <w:p>
      <w:pPr>
        <w:spacing w:after="0"/>
        <w:ind w:left="0"/>
        <w:jc w:val="both"/>
      </w:pPr>
      <w:r>
        <w:rPr>
          <w:rFonts w:ascii="Times New Roman"/>
          <w:b w:val="false"/>
          <w:i w:val="false"/>
          <w:color w:val="000000"/>
          <w:sz w:val="28"/>
        </w:rPr>
        <w:t xml:space="preserve">
      </w:t>
      </w:r>
    </w:p>
    <w:bookmarkEnd w:id="24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0" w:id="2480"/>
    <w:p>
      <w:pPr>
        <w:spacing w:after="0"/>
        <w:ind w:left="0"/>
        <w:jc w:val="both"/>
      </w:pPr>
      <w:r>
        <w:rPr>
          <w:rFonts w:ascii="Times New Roman"/>
          <w:b w:val="false"/>
          <w:i w:val="false"/>
          <w:color w:val="000000"/>
          <w:sz w:val="28"/>
        </w:rPr>
        <w:t xml:space="preserve">
      нет </w:t>
      </w:r>
    </w:p>
    <w:bookmarkEnd w:id="2480"/>
    <w:bookmarkStart w:name="z34001" w:id="2481"/>
    <w:p>
      <w:pPr>
        <w:spacing w:after="0"/>
        <w:ind w:left="0"/>
        <w:jc w:val="both"/>
      </w:pPr>
      <w:r>
        <w:rPr>
          <w:rFonts w:ascii="Times New Roman"/>
          <w:b w:val="false"/>
          <w:i w:val="false"/>
          <w:color w:val="000000"/>
          <w:sz w:val="28"/>
        </w:rPr>
        <w:t xml:space="preserve">
      </w:t>
      </w:r>
    </w:p>
    <w:bookmarkEnd w:id="24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2" w:id="2482"/>
    <w:p>
      <w:pPr>
        <w:spacing w:after="0"/>
        <w:ind w:left="0"/>
        <w:jc w:val="both"/>
      </w:pPr>
      <w:r>
        <w:rPr>
          <w:rFonts w:ascii="Times New Roman"/>
          <w:b w:val="false"/>
          <w:i w:val="false"/>
          <w:color w:val="000000"/>
          <w:sz w:val="28"/>
        </w:rPr>
        <w:t xml:space="preserve">
      да </w:t>
      </w:r>
    </w:p>
    <w:bookmarkEnd w:id="2482"/>
    <w:bookmarkStart w:name="z34003" w:id="2483"/>
    <w:p>
      <w:pPr>
        <w:spacing w:after="0"/>
        <w:ind w:left="0"/>
        <w:jc w:val="both"/>
      </w:pPr>
      <w:r>
        <w:rPr>
          <w:rFonts w:ascii="Times New Roman"/>
          <w:b w:val="false"/>
          <w:i w:val="false"/>
          <w:color w:val="000000"/>
          <w:sz w:val="28"/>
        </w:rPr>
        <w:t xml:space="preserve">
      </w:t>
      </w:r>
    </w:p>
    <w:bookmarkEnd w:id="24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4" w:id="2484"/>
    <w:p>
      <w:pPr>
        <w:spacing w:after="0"/>
        <w:ind w:left="0"/>
        <w:jc w:val="both"/>
      </w:pPr>
      <w:r>
        <w:rPr>
          <w:rFonts w:ascii="Times New Roman"/>
          <w:b w:val="false"/>
          <w:i w:val="false"/>
          <w:color w:val="000000"/>
          <w:sz w:val="28"/>
        </w:rPr>
        <w:t>
      неизвестно</w:t>
      </w:r>
    </w:p>
    <w:bookmarkEnd w:id="2484"/>
    <w:bookmarkStart w:name="z34005" w:id="2485"/>
    <w:p>
      <w:pPr>
        <w:spacing w:after="0"/>
        <w:ind w:left="0"/>
        <w:jc w:val="both"/>
      </w:pPr>
      <w:r>
        <w:rPr>
          <w:rFonts w:ascii="Times New Roman"/>
          <w:b w:val="false"/>
          <w:i w:val="false"/>
          <w:color w:val="000000"/>
          <w:sz w:val="28"/>
        </w:rPr>
        <w:t>
      Подтип ишемического инсульта:</w:t>
      </w:r>
    </w:p>
    <w:bookmarkEnd w:id="2485"/>
    <w:bookmarkStart w:name="z34006" w:id="2486"/>
    <w:p>
      <w:pPr>
        <w:spacing w:after="0"/>
        <w:ind w:left="0"/>
        <w:jc w:val="both"/>
      </w:pPr>
      <w:r>
        <w:rPr>
          <w:rFonts w:ascii="Times New Roman"/>
          <w:b w:val="false"/>
          <w:i w:val="false"/>
          <w:color w:val="000000"/>
          <w:sz w:val="28"/>
        </w:rPr>
        <w:t xml:space="preserve">
      </w:t>
      </w:r>
    </w:p>
    <w:bookmarkEnd w:id="2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7" w:id="2487"/>
    <w:p>
      <w:pPr>
        <w:spacing w:after="0"/>
        <w:ind w:left="0"/>
        <w:jc w:val="both"/>
      </w:pPr>
      <w:r>
        <w:rPr>
          <w:rFonts w:ascii="Times New Roman"/>
          <w:b w:val="false"/>
          <w:i w:val="false"/>
          <w:color w:val="000000"/>
          <w:sz w:val="28"/>
        </w:rPr>
        <w:t xml:space="preserve">
      атеротромботический </w:t>
      </w:r>
    </w:p>
    <w:bookmarkEnd w:id="2487"/>
    <w:bookmarkStart w:name="z34008" w:id="2488"/>
    <w:p>
      <w:pPr>
        <w:spacing w:after="0"/>
        <w:ind w:left="0"/>
        <w:jc w:val="both"/>
      </w:pPr>
      <w:r>
        <w:rPr>
          <w:rFonts w:ascii="Times New Roman"/>
          <w:b w:val="false"/>
          <w:i w:val="false"/>
          <w:color w:val="000000"/>
          <w:sz w:val="28"/>
        </w:rPr>
        <w:t xml:space="preserve">
      </w:t>
      </w:r>
    </w:p>
    <w:bookmarkEnd w:id="24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9" w:id="2489"/>
    <w:p>
      <w:pPr>
        <w:spacing w:after="0"/>
        <w:ind w:left="0"/>
        <w:jc w:val="both"/>
      </w:pPr>
      <w:r>
        <w:rPr>
          <w:rFonts w:ascii="Times New Roman"/>
          <w:b w:val="false"/>
          <w:i w:val="false"/>
          <w:color w:val="000000"/>
          <w:sz w:val="28"/>
        </w:rPr>
        <w:t xml:space="preserve">
      артерио-артериальные эмболии </w:t>
      </w:r>
    </w:p>
    <w:bookmarkEnd w:id="2489"/>
    <w:bookmarkStart w:name="z34010" w:id="2490"/>
    <w:p>
      <w:pPr>
        <w:spacing w:after="0"/>
        <w:ind w:left="0"/>
        <w:jc w:val="both"/>
      </w:pPr>
      <w:r>
        <w:rPr>
          <w:rFonts w:ascii="Times New Roman"/>
          <w:b w:val="false"/>
          <w:i w:val="false"/>
          <w:color w:val="000000"/>
          <w:sz w:val="28"/>
        </w:rPr>
        <w:t xml:space="preserve">
      </w:t>
      </w:r>
    </w:p>
    <w:bookmarkEnd w:id="24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1" w:id="2491"/>
    <w:p>
      <w:pPr>
        <w:spacing w:after="0"/>
        <w:ind w:left="0"/>
        <w:jc w:val="both"/>
      </w:pPr>
      <w:r>
        <w:rPr>
          <w:rFonts w:ascii="Times New Roman"/>
          <w:b w:val="false"/>
          <w:i w:val="false"/>
          <w:color w:val="000000"/>
          <w:sz w:val="28"/>
        </w:rPr>
        <w:t xml:space="preserve">
      тромбозы мозговых сосудов </w:t>
      </w:r>
    </w:p>
    <w:bookmarkEnd w:id="2491"/>
    <w:bookmarkStart w:name="z34012" w:id="2492"/>
    <w:p>
      <w:pPr>
        <w:spacing w:after="0"/>
        <w:ind w:left="0"/>
        <w:jc w:val="both"/>
      </w:pPr>
      <w:r>
        <w:rPr>
          <w:rFonts w:ascii="Times New Roman"/>
          <w:b w:val="false"/>
          <w:i w:val="false"/>
          <w:color w:val="000000"/>
          <w:sz w:val="28"/>
        </w:rPr>
        <w:t xml:space="preserve">
      </w:t>
      </w:r>
    </w:p>
    <w:bookmarkEnd w:id="24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3" w:id="2493"/>
    <w:p>
      <w:pPr>
        <w:spacing w:after="0"/>
        <w:ind w:left="0"/>
        <w:jc w:val="both"/>
      </w:pPr>
      <w:r>
        <w:rPr>
          <w:rFonts w:ascii="Times New Roman"/>
          <w:b w:val="false"/>
          <w:i w:val="false"/>
          <w:color w:val="000000"/>
          <w:sz w:val="28"/>
        </w:rPr>
        <w:t xml:space="preserve">
      кардиоэмболический </w:t>
      </w:r>
    </w:p>
    <w:bookmarkEnd w:id="2493"/>
    <w:bookmarkStart w:name="z34014" w:id="2494"/>
    <w:p>
      <w:pPr>
        <w:spacing w:after="0"/>
        <w:ind w:left="0"/>
        <w:jc w:val="both"/>
      </w:pPr>
      <w:r>
        <w:rPr>
          <w:rFonts w:ascii="Times New Roman"/>
          <w:b w:val="false"/>
          <w:i w:val="false"/>
          <w:color w:val="000000"/>
          <w:sz w:val="28"/>
        </w:rPr>
        <w:t xml:space="preserve">
      </w:t>
      </w:r>
    </w:p>
    <w:bookmarkEnd w:id="24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5" w:id="2495"/>
    <w:p>
      <w:pPr>
        <w:spacing w:after="0"/>
        <w:ind w:left="0"/>
        <w:jc w:val="both"/>
      </w:pPr>
      <w:r>
        <w:rPr>
          <w:rFonts w:ascii="Times New Roman"/>
          <w:b w:val="false"/>
          <w:i w:val="false"/>
          <w:color w:val="000000"/>
          <w:sz w:val="28"/>
        </w:rPr>
        <w:t xml:space="preserve">
      гемодинамический </w:t>
      </w:r>
    </w:p>
    <w:bookmarkEnd w:id="2495"/>
    <w:bookmarkStart w:name="z34016" w:id="2496"/>
    <w:p>
      <w:pPr>
        <w:spacing w:after="0"/>
        <w:ind w:left="0"/>
        <w:jc w:val="both"/>
      </w:pPr>
      <w:r>
        <w:rPr>
          <w:rFonts w:ascii="Times New Roman"/>
          <w:b w:val="false"/>
          <w:i w:val="false"/>
          <w:color w:val="000000"/>
          <w:sz w:val="28"/>
        </w:rPr>
        <w:t xml:space="preserve">
      </w:t>
      </w:r>
    </w:p>
    <w:bookmarkEnd w:id="24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7" w:id="2497"/>
    <w:p>
      <w:pPr>
        <w:spacing w:after="0"/>
        <w:ind w:left="0"/>
        <w:jc w:val="both"/>
      </w:pPr>
      <w:r>
        <w:rPr>
          <w:rFonts w:ascii="Times New Roman"/>
          <w:b w:val="false"/>
          <w:i w:val="false"/>
          <w:color w:val="000000"/>
          <w:sz w:val="28"/>
        </w:rPr>
        <w:t xml:space="preserve">
      лакунарный </w:t>
      </w:r>
    </w:p>
    <w:bookmarkEnd w:id="2497"/>
    <w:bookmarkStart w:name="z34018" w:id="2498"/>
    <w:p>
      <w:pPr>
        <w:spacing w:after="0"/>
        <w:ind w:left="0"/>
        <w:jc w:val="both"/>
      </w:pPr>
      <w:r>
        <w:rPr>
          <w:rFonts w:ascii="Times New Roman"/>
          <w:b w:val="false"/>
          <w:i w:val="false"/>
          <w:color w:val="000000"/>
          <w:sz w:val="28"/>
        </w:rPr>
        <w:t xml:space="preserve">
      </w:t>
      </w:r>
    </w:p>
    <w:bookmarkEnd w:id="24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9" w:id="2499"/>
    <w:p>
      <w:pPr>
        <w:spacing w:after="0"/>
        <w:ind w:left="0"/>
        <w:jc w:val="both"/>
      </w:pPr>
      <w:r>
        <w:rPr>
          <w:rFonts w:ascii="Times New Roman"/>
          <w:b w:val="false"/>
          <w:i w:val="false"/>
          <w:color w:val="000000"/>
          <w:sz w:val="28"/>
        </w:rPr>
        <w:t>
      по типу гемореологической микроокклюзии</w:t>
      </w:r>
    </w:p>
    <w:bookmarkEnd w:id="2499"/>
    <w:bookmarkStart w:name="z34020" w:id="2500"/>
    <w:p>
      <w:pPr>
        <w:spacing w:after="0"/>
        <w:ind w:left="0"/>
        <w:jc w:val="both"/>
      </w:pPr>
      <w:r>
        <w:rPr>
          <w:rFonts w:ascii="Times New Roman"/>
          <w:b w:val="false"/>
          <w:i w:val="false"/>
          <w:color w:val="000000"/>
          <w:sz w:val="28"/>
        </w:rPr>
        <w:t>
      Время первых симптомов ОНМК от индексного события (время):</w:t>
      </w:r>
    </w:p>
    <w:bookmarkEnd w:id="2500"/>
    <w:bookmarkStart w:name="z34021" w:id="2501"/>
    <w:p>
      <w:pPr>
        <w:spacing w:after="0"/>
        <w:ind w:left="0"/>
        <w:jc w:val="both"/>
      </w:pPr>
      <w:r>
        <w:rPr>
          <w:rFonts w:ascii="Times New Roman"/>
          <w:b w:val="false"/>
          <w:i w:val="false"/>
          <w:color w:val="000000"/>
          <w:sz w:val="28"/>
        </w:rPr>
        <w:t>
      Место, где случилось событие:</w:t>
      </w:r>
    </w:p>
    <w:bookmarkEnd w:id="2501"/>
    <w:bookmarkStart w:name="z34022" w:id="2502"/>
    <w:p>
      <w:pPr>
        <w:spacing w:after="0"/>
        <w:ind w:left="0"/>
        <w:jc w:val="both"/>
      </w:pPr>
      <w:r>
        <w:rPr>
          <w:rFonts w:ascii="Times New Roman"/>
          <w:b w:val="false"/>
          <w:i w:val="false"/>
          <w:color w:val="000000"/>
          <w:sz w:val="28"/>
        </w:rPr>
        <w:t xml:space="preserve">
      </w:t>
      </w:r>
    </w:p>
    <w:bookmarkEnd w:id="25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3" w:id="2503"/>
    <w:p>
      <w:pPr>
        <w:spacing w:after="0"/>
        <w:ind w:left="0"/>
        <w:jc w:val="both"/>
      </w:pPr>
      <w:r>
        <w:rPr>
          <w:rFonts w:ascii="Times New Roman"/>
          <w:b w:val="false"/>
          <w:i w:val="false"/>
          <w:color w:val="000000"/>
          <w:sz w:val="28"/>
        </w:rPr>
        <w:t xml:space="preserve">
      дома </w:t>
      </w:r>
    </w:p>
    <w:bookmarkEnd w:id="2503"/>
    <w:bookmarkStart w:name="z34024" w:id="2504"/>
    <w:p>
      <w:pPr>
        <w:spacing w:after="0"/>
        <w:ind w:left="0"/>
        <w:jc w:val="both"/>
      </w:pPr>
      <w:r>
        <w:rPr>
          <w:rFonts w:ascii="Times New Roman"/>
          <w:b w:val="false"/>
          <w:i w:val="false"/>
          <w:color w:val="000000"/>
          <w:sz w:val="28"/>
        </w:rPr>
        <w:t xml:space="preserve">
      </w:t>
      </w:r>
    </w:p>
    <w:bookmarkEnd w:id="25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5" w:id="2505"/>
    <w:p>
      <w:pPr>
        <w:spacing w:after="0"/>
        <w:ind w:left="0"/>
        <w:jc w:val="both"/>
      </w:pPr>
      <w:r>
        <w:rPr>
          <w:rFonts w:ascii="Times New Roman"/>
          <w:b w:val="false"/>
          <w:i w:val="false"/>
          <w:color w:val="000000"/>
          <w:sz w:val="28"/>
        </w:rPr>
        <w:t xml:space="preserve">
      на работе </w:t>
      </w:r>
    </w:p>
    <w:bookmarkEnd w:id="2505"/>
    <w:bookmarkStart w:name="z34026" w:id="2506"/>
    <w:p>
      <w:pPr>
        <w:spacing w:after="0"/>
        <w:ind w:left="0"/>
        <w:jc w:val="both"/>
      </w:pPr>
      <w:r>
        <w:rPr>
          <w:rFonts w:ascii="Times New Roman"/>
          <w:b w:val="false"/>
          <w:i w:val="false"/>
          <w:color w:val="000000"/>
          <w:sz w:val="28"/>
        </w:rPr>
        <w:t xml:space="preserve">
      </w:t>
      </w:r>
    </w:p>
    <w:bookmarkEnd w:id="25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7" w:id="2507"/>
    <w:p>
      <w:pPr>
        <w:spacing w:after="0"/>
        <w:ind w:left="0"/>
        <w:jc w:val="both"/>
      </w:pPr>
      <w:r>
        <w:rPr>
          <w:rFonts w:ascii="Times New Roman"/>
          <w:b w:val="false"/>
          <w:i w:val="false"/>
          <w:color w:val="000000"/>
          <w:sz w:val="28"/>
        </w:rPr>
        <w:t xml:space="preserve">
      в общественном месте </w:t>
      </w:r>
    </w:p>
    <w:bookmarkEnd w:id="2507"/>
    <w:bookmarkStart w:name="z34028"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9" w:id="2509"/>
    <w:p>
      <w:pPr>
        <w:spacing w:after="0"/>
        <w:ind w:left="0"/>
        <w:jc w:val="both"/>
      </w:pPr>
      <w:r>
        <w:rPr>
          <w:rFonts w:ascii="Times New Roman"/>
          <w:b w:val="false"/>
          <w:i w:val="false"/>
          <w:color w:val="000000"/>
          <w:sz w:val="28"/>
        </w:rPr>
        <w:t>
      др.</w:t>
      </w:r>
    </w:p>
    <w:bookmarkEnd w:id="2509"/>
    <w:bookmarkStart w:name="z34030" w:id="2510"/>
    <w:p>
      <w:pPr>
        <w:spacing w:after="0"/>
        <w:ind w:left="0"/>
        <w:jc w:val="both"/>
      </w:pPr>
      <w:r>
        <w:rPr>
          <w:rFonts w:ascii="Times New Roman"/>
          <w:b w:val="false"/>
          <w:i w:val="false"/>
          <w:color w:val="000000"/>
          <w:sz w:val="28"/>
        </w:rPr>
        <w:t>
      Факторы риска</w:t>
      </w:r>
    </w:p>
    <w:bookmarkEnd w:id="2510"/>
    <w:bookmarkStart w:name="z34031" w:id="2511"/>
    <w:p>
      <w:pPr>
        <w:spacing w:after="0"/>
        <w:ind w:left="0"/>
        <w:jc w:val="both"/>
      </w:pPr>
      <w:r>
        <w:rPr>
          <w:rFonts w:ascii="Times New Roman"/>
          <w:b w:val="false"/>
          <w:i w:val="false"/>
          <w:color w:val="000000"/>
          <w:sz w:val="28"/>
        </w:rPr>
        <w:t>
      Артериальная гипертензия</w:t>
      </w:r>
    </w:p>
    <w:bookmarkEnd w:id="2511"/>
    <w:bookmarkStart w:name="z34032" w:id="2512"/>
    <w:p>
      <w:pPr>
        <w:spacing w:after="0"/>
        <w:ind w:left="0"/>
        <w:jc w:val="both"/>
      </w:pPr>
      <w:r>
        <w:rPr>
          <w:rFonts w:ascii="Times New Roman"/>
          <w:b w:val="false"/>
          <w:i w:val="false"/>
          <w:color w:val="000000"/>
          <w:sz w:val="28"/>
        </w:rPr>
        <w:t xml:space="preserve">
      </w:t>
      </w:r>
    </w:p>
    <w:bookmarkEnd w:id="25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3" w:id="2513"/>
    <w:p>
      <w:pPr>
        <w:spacing w:after="0"/>
        <w:ind w:left="0"/>
        <w:jc w:val="both"/>
      </w:pPr>
      <w:r>
        <w:rPr>
          <w:rFonts w:ascii="Times New Roman"/>
          <w:b w:val="false"/>
          <w:i w:val="false"/>
          <w:color w:val="000000"/>
          <w:sz w:val="28"/>
        </w:rPr>
        <w:t xml:space="preserve">
      нет </w:t>
      </w:r>
    </w:p>
    <w:bookmarkEnd w:id="2513"/>
    <w:bookmarkStart w:name="z34034" w:id="2514"/>
    <w:p>
      <w:pPr>
        <w:spacing w:after="0"/>
        <w:ind w:left="0"/>
        <w:jc w:val="both"/>
      </w:pPr>
      <w:r>
        <w:rPr>
          <w:rFonts w:ascii="Times New Roman"/>
          <w:b w:val="false"/>
          <w:i w:val="false"/>
          <w:color w:val="000000"/>
          <w:sz w:val="28"/>
        </w:rPr>
        <w:t xml:space="preserve">
      </w:t>
      </w:r>
    </w:p>
    <w:bookmarkEnd w:id="25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5" w:id="2515"/>
    <w:p>
      <w:pPr>
        <w:spacing w:after="0"/>
        <w:ind w:left="0"/>
        <w:jc w:val="both"/>
      </w:pPr>
      <w:r>
        <w:rPr>
          <w:rFonts w:ascii="Times New Roman"/>
          <w:b w:val="false"/>
          <w:i w:val="false"/>
          <w:color w:val="000000"/>
          <w:sz w:val="28"/>
        </w:rPr>
        <w:t xml:space="preserve">
      да </w:t>
      </w:r>
    </w:p>
    <w:bookmarkEnd w:id="2515"/>
    <w:bookmarkStart w:name="z34036" w:id="2516"/>
    <w:p>
      <w:pPr>
        <w:spacing w:after="0"/>
        <w:ind w:left="0"/>
        <w:jc w:val="both"/>
      </w:pPr>
      <w:r>
        <w:rPr>
          <w:rFonts w:ascii="Times New Roman"/>
          <w:b w:val="false"/>
          <w:i w:val="false"/>
          <w:color w:val="000000"/>
          <w:sz w:val="28"/>
        </w:rPr>
        <w:t xml:space="preserve">
      </w:t>
      </w:r>
    </w:p>
    <w:bookmarkEnd w:id="25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7" w:id="2517"/>
    <w:p>
      <w:pPr>
        <w:spacing w:after="0"/>
        <w:ind w:left="0"/>
        <w:jc w:val="both"/>
      </w:pPr>
      <w:r>
        <w:rPr>
          <w:rFonts w:ascii="Times New Roman"/>
          <w:b w:val="false"/>
          <w:i w:val="false"/>
          <w:color w:val="000000"/>
          <w:sz w:val="28"/>
        </w:rPr>
        <w:t>
      неизвестно</w:t>
      </w:r>
    </w:p>
    <w:bookmarkEnd w:id="2517"/>
    <w:bookmarkStart w:name="z34038" w:id="2518"/>
    <w:p>
      <w:pPr>
        <w:spacing w:after="0"/>
        <w:ind w:left="0"/>
        <w:jc w:val="both"/>
      </w:pPr>
      <w:r>
        <w:rPr>
          <w:rFonts w:ascii="Times New Roman"/>
          <w:b w:val="false"/>
          <w:i w:val="false"/>
          <w:color w:val="000000"/>
          <w:sz w:val="28"/>
        </w:rPr>
        <w:t>
      Сахарный диабет</w:t>
      </w:r>
    </w:p>
    <w:bookmarkEnd w:id="2518"/>
    <w:bookmarkStart w:name="z34039" w:id="2519"/>
    <w:p>
      <w:pPr>
        <w:spacing w:after="0"/>
        <w:ind w:left="0"/>
        <w:jc w:val="both"/>
      </w:pPr>
      <w:r>
        <w:rPr>
          <w:rFonts w:ascii="Times New Roman"/>
          <w:b w:val="false"/>
          <w:i w:val="false"/>
          <w:color w:val="000000"/>
          <w:sz w:val="28"/>
        </w:rPr>
        <w:t xml:space="preserve">
      </w:t>
      </w:r>
    </w:p>
    <w:bookmarkEnd w:id="25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0" w:id="2520"/>
    <w:p>
      <w:pPr>
        <w:spacing w:after="0"/>
        <w:ind w:left="0"/>
        <w:jc w:val="both"/>
      </w:pPr>
      <w:r>
        <w:rPr>
          <w:rFonts w:ascii="Times New Roman"/>
          <w:b w:val="false"/>
          <w:i w:val="false"/>
          <w:color w:val="000000"/>
          <w:sz w:val="28"/>
        </w:rPr>
        <w:t xml:space="preserve">
      нет </w:t>
      </w:r>
    </w:p>
    <w:bookmarkEnd w:id="2520"/>
    <w:bookmarkStart w:name="z34041" w:id="2521"/>
    <w:p>
      <w:pPr>
        <w:spacing w:after="0"/>
        <w:ind w:left="0"/>
        <w:jc w:val="both"/>
      </w:pPr>
      <w:r>
        <w:rPr>
          <w:rFonts w:ascii="Times New Roman"/>
          <w:b w:val="false"/>
          <w:i w:val="false"/>
          <w:color w:val="000000"/>
          <w:sz w:val="28"/>
        </w:rPr>
        <w:t xml:space="preserve">
      </w:t>
      </w:r>
    </w:p>
    <w:bookmarkEnd w:id="25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2" w:id="2522"/>
    <w:p>
      <w:pPr>
        <w:spacing w:after="0"/>
        <w:ind w:left="0"/>
        <w:jc w:val="both"/>
      </w:pPr>
      <w:r>
        <w:rPr>
          <w:rFonts w:ascii="Times New Roman"/>
          <w:b w:val="false"/>
          <w:i w:val="false"/>
          <w:color w:val="000000"/>
          <w:sz w:val="28"/>
        </w:rPr>
        <w:t xml:space="preserve">
      да </w:t>
      </w:r>
    </w:p>
    <w:bookmarkEnd w:id="2522"/>
    <w:bookmarkStart w:name="z34043" w:id="2523"/>
    <w:p>
      <w:pPr>
        <w:spacing w:after="0"/>
        <w:ind w:left="0"/>
        <w:jc w:val="both"/>
      </w:pPr>
      <w:r>
        <w:rPr>
          <w:rFonts w:ascii="Times New Roman"/>
          <w:b w:val="false"/>
          <w:i w:val="false"/>
          <w:color w:val="000000"/>
          <w:sz w:val="28"/>
        </w:rPr>
        <w:t xml:space="preserve">
      </w:t>
      </w:r>
    </w:p>
    <w:bookmarkEnd w:id="25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4" w:id="2524"/>
    <w:p>
      <w:pPr>
        <w:spacing w:after="0"/>
        <w:ind w:left="0"/>
        <w:jc w:val="both"/>
      </w:pPr>
      <w:r>
        <w:rPr>
          <w:rFonts w:ascii="Times New Roman"/>
          <w:b w:val="false"/>
          <w:i w:val="false"/>
          <w:color w:val="000000"/>
          <w:sz w:val="28"/>
        </w:rPr>
        <w:t>
      неизвестно</w:t>
      </w:r>
    </w:p>
    <w:bookmarkEnd w:id="2524"/>
    <w:bookmarkStart w:name="z34045" w:id="2525"/>
    <w:p>
      <w:pPr>
        <w:spacing w:after="0"/>
        <w:ind w:left="0"/>
        <w:jc w:val="both"/>
      </w:pPr>
      <w:r>
        <w:rPr>
          <w:rFonts w:ascii="Times New Roman"/>
          <w:b w:val="false"/>
          <w:i w:val="false"/>
          <w:color w:val="000000"/>
          <w:sz w:val="28"/>
        </w:rPr>
        <w:t>
      Заболевания крови</w:t>
      </w:r>
    </w:p>
    <w:bookmarkEnd w:id="2525"/>
    <w:bookmarkStart w:name="z34046" w:id="2526"/>
    <w:p>
      <w:pPr>
        <w:spacing w:after="0"/>
        <w:ind w:left="0"/>
        <w:jc w:val="both"/>
      </w:pPr>
      <w:r>
        <w:rPr>
          <w:rFonts w:ascii="Times New Roman"/>
          <w:b w:val="false"/>
          <w:i w:val="false"/>
          <w:color w:val="000000"/>
          <w:sz w:val="28"/>
        </w:rPr>
        <w:t xml:space="preserve">
      </w:t>
      </w:r>
    </w:p>
    <w:bookmarkEnd w:id="25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7" w:id="2527"/>
    <w:p>
      <w:pPr>
        <w:spacing w:after="0"/>
        <w:ind w:left="0"/>
        <w:jc w:val="both"/>
      </w:pPr>
      <w:r>
        <w:rPr>
          <w:rFonts w:ascii="Times New Roman"/>
          <w:b w:val="false"/>
          <w:i w:val="false"/>
          <w:color w:val="000000"/>
          <w:sz w:val="28"/>
        </w:rPr>
        <w:t xml:space="preserve">
      нет </w:t>
      </w:r>
    </w:p>
    <w:bookmarkEnd w:id="2527"/>
    <w:bookmarkStart w:name="z34048" w:id="2528"/>
    <w:p>
      <w:pPr>
        <w:spacing w:after="0"/>
        <w:ind w:left="0"/>
        <w:jc w:val="both"/>
      </w:pPr>
      <w:r>
        <w:rPr>
          <w:rFonts w:ascii="Times New Roman"/>
          <w:b w:val="false"/>
          <w:i w:val="false"/>
          <w:color w:val="000000"/>
          <w:sz w:val="28"/>
        </w:rPr>
        <w:t xml:space="preserve">
      </w:t>
      </w:r>
    </w:p>
    <w:bookmarkEnd w:id="25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9" w:id="2529"/>
    <w:p>
      <w:pPr>
        <w:spacing w:after="0"/>
        <w:ind w:left="0"/>
        <w:jc w:val="both"/>
      </w:pPr>
      <w:r>
        <w:rPr>
          <w:rFonts w:ascii="Times New Roman"/>
          <w:b w:val="false"/>
          <w:i w:val="false"/>
          <w:color w:val="000000"/>
          <w:sz w:val="28"/>
        </w:rPr>
        <w:t xml:space="preserve">
      да </w:t>
      </w:r>
    </w:p>
    <w:bookmarkEnd w:id="2529"/>
    <w:bookmarkStart w:name="z34050" w:id="2530"/>
    <w:p>
      <w:pPr>
        <w:spacing w:after="0"/>
        <w:ind w:left="0"/>
        <w:jc w:val="both"/>
      </w:pPr>
      <w:r>
        <w:rPr>
          <w:rFonts w:ascii="Times New Roman"/>
          <w:b w:val="false"/>
          <w:i w:val="false"/>
          <w:color w:val="000000"/>
          <w:sz w:val="28"/>
        </w:rPr>
        <w:t xml:space="preserve">
      </w:t>
      </w:r>
    </w:p>
    <w:bookmarkEnd w:id="25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51" w:id="2531"/>
    <w:p>
      <w:pPr>
        <w:spacing w:after="0"/>
        <w:ind w:left="0"/>
        <w:jc w:val="both"/>
      </w:pPr>
      <w:r>
        <w:rPr>
          <w:rFonts w:ascii="Times New Roman"/>
          <w:b w:val="false"/>
          <w:i w:val="false"/>
          <w:color w:val="000000"/>
          <w:sz w:val="28"/>
        </w:rPr>
        <w:t>
      неизвестно</w:t>
      </w:r>
    </w:p>
    <w:bookmarkEnd w:id="2531"/>
    <w:bookmarkStart w:name="z34052" w:id="2532"/>
    <w:p>
      <w:pPr>
        <w:spacing w:after="0"/>
        <w:ind w:left="0"/>
        <w:jc w:val="both"/>
      </w:pPr>
      <w:r>
        <w:rPr>
          <w:rFonts w:ascii="Times New Roman"/>
          <w:b w:val="false"/>
          <w:i w:val="false"/>
          <w:color w:val="000000"/>
          <w:sz w:val="28"/>
        </w:rPr>
        <w:t>
      Стенозирующие изменения магистральных сосудов</w:t>
      </w:r>
    </w:p>
    <w:bookmarkEnd w:id="2532"/>
    <w:bookmarkStart w:name="z34053" w:id="2533"/>
    <w:p>
      <w:pPr>
        <w:spacing w:after="0"/>
        <w:ind w:left="0"/>
        <w:jc w:val="both"/>
      </w:pPr>
      <w:r>
        <w:rPr>
          <w:rFonts w:ascii="Times New Roman"/>
          <w:b w:val="false"/>
          <w:i w:val="false"/>
          <w:color w:val="000000"/>
          <w:sz w:val="28"/>
        </w:rPr>
        <w:t xml:space="preserve">
      </w:t>
      </w:r>
    </w:p>
    <w:bookmarkEnd w:id="25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54" w:id="2534"/>
    <w:p>
      <w:pPr>
        <w:spacing w:after="0"/>
        <w:ind w:left="0"/>
        <w:jc w:val="both"/>
      </w:pPr>
      <w:r>
        <w:rPr>
          <w:rFonts w:ascii="Times New Roman"/>
          <w:b w:val="false"/>
          <w:i w:val="false"/>
          <w:color w:val="000000"/>
          <w:sz w:val="28"/>
        </w:rPr>
        <w:t xml:space="preserve">
      нет </w:t>
      </w:r>
    </w:p>
    <w:bookmarkEnd w:id="2534"/>
    <w:bookmarkStart w:name="z34055" w:id="2535"/>
    <w:p>
      <w:pPr>
        <w:spacing w:after="0"/>
        <w:ind w:left="0"/>
        <w:jc w:val="both"/>
      </w:pPr>
      <w:r>
        <w:rPr>
          <w:rFonts w:ascii="Times New Roman"/>
          <w:b w:val="false"/>
          <w:i w:val="false"/>
          <w:color w:val="000000"/>
          <w:sz w:val="28"/>
        </w:rPr>
        <w:t xml:space="preserve">
      </w:t>
      </w:r>
    </w:p>
    <w:bookmarkEnd w:id="25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56" w:id="2536"/>
    <w:p>
      <w:pPr>
        <w:spacing w:after="0"/>
        <w:ind w:left="0"/>
        <w:jc w:val="both"/>
      </w:pPr>
      <w:r>
        <w:rPr>
          <w:rFonts w:ascii="Times New Roman"/>
          <w:b w:val="false"/>
          <w:i w:val="false"/>
          <w:color w:val="000000"/>
          <w:sz w:val="28"/>
        </w:rPr>
        <w:t xml:space="preserve">
      да </w:t>
      </w:r>
    </w:p>
    <w:bookmarkEnd w:id="2536"/>
    <w:bookmarkStart w:name="z34057" w:id="2537"/>
    <w:p>
      <w:pPr>
        <w:spacing w:after="0"/>
        <w:ind w:left="0"/>
        <w:jc w:val="both"/>
      </w:pPr>
      <w:r>
        <w:rPr>
          <w:rFonts w:ascii="Times New Roman"/>
          <w:b w:val="false"/>
          <w:i w:val="false"/>
          <w:color w:val="000000"/>
          <w:sz w:val="28"/>
        </w:rPr>
        <w:t xml:space="preserve">
      </w:t>
      </w:r>
    </w:p>
    <w:bookmarkEnd w:id="25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58" w:id="2538"/>
    <w:p>
      <w:pPr>
        <w:spacing w:after="0"/>
        <w:ind w:left="0"/>
        <w:jc w:val="both"/>
      </w:pPr>
      <w:r>
        <w:rPr>
          <w:rFonts w:ascii="Times New Roman"/>
          <w:b w:val="false"/>
          <w:i w:val="false"/>
          <w:color w:val="000000"/>
          <w:sz w:val="28"/>
        </w:rPr>
        <w:t>
      неизвестно</w:t>
      </w:r>
    </w:p>
    <w:bookmarkEnd w:id="2538"/>
    <w:bookmarkStart w:name="z34059" w:id="2539"/>
    <w:p>
      <w:pPr>
        <w:spacing w:after="0"/>
        <w:ind w:left="0"/>
        <w:jc w:val="both"/>
      </w:pPr>
      <w:r>
        <w:rPr>
          <w:rFonts w:ascii="Times New Roman"/>
          <w:b w:val="false"/>
          <w:i w:val="false"/>
          <w:color w:val="000000"/>
          <w:sz w:val="28"/>
        </w:rPr>
        <w:t>
      Курение</w:t>
      </w:r>
    </w:p>
    <w:bookmarkEnd w:id="2539"/>
    <w:bookmarkStart w:name="z34060" w:id="2540"/>
    <w:p>
      <w:pPr>
        <w:spacing w:after="0"/>
        <w:ind w:left="0"/>
        <w:jc w:val="both"/>
      </w:pPr>
      <w:r>
        <w:rPr>
          <w:rFonts w:ascii="Times New Roman"/>
          <w:b w:val="false"/>
          <w:i w:val="false"/>
          <w:color w:val="000000"/>
          <w:sz w:val="28"/>
        </w:rPr>
        <w:t xml:space="preserve">
      </w:t>
      </w:r>
    </w:p>
    <w:bookmarkEnd w:id="2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1" w:id="2541"/>
    <w:p>
      <w:pPr>
        <w:spacing w:after="0"/>
        <w:ind w:left="0"/>
        <w:jc w:val="both"/>
      </w:pPr>
      <w:r>
        <w:rPr>
          <w:rFonts w:ascii="Times New Roman"/>
          <w:b w:val="false"/>
          <w:i w:val="false"/>
          <w:color w:val="000000"/>
          <w:sz w:val="28"/>
        </w:rPr>
        <w:t xml:space="preserve">
      нет </w:t>
      </w:r>
    </w:p>
    <w:bookmarkEnd w:id="2541"/>
    <w:bookmarkStart w:name="z34062" w:id="2542"/>
    <w:p>
      <w:pPr>
        <w:spacing w:after="0"/>
        <w:ind w:left="0"/>
        <w:jc w:val="both"/>
      </w:pPr>
      <w:r>
        <w:rPr>
          <w:rFonts w:ascii="Times New Roman"/>
          <w:b w:val="false"/>
          <w:i w:val="false"/>
          <w:color w:val="000000"/>
          <w:sz w:val="28"/>
        </w:rPr>
        <w:t xml:space="preserve">
      </w:t>
      </w:r>
    </w:p>
    <w:bookmarkEnd w:id="25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3" w:id="2543"/>
    <w:p>
      <w:pPr>
        <w:spacing w:after="0"/>
        <w:ind w:left="0"/>
        <w:jc w:val="both"/>
      </w:pPr>
      <w:r>
        <w:rPr>
          <w:rFonts w:ascii="Times New Roman"/>
          <w:b w:val="false"/>
          <w:i w:val="false"/>
          <w:color w:val="000000"/>
          <w:sz w:val="28"/>
        </w:rPr>
        <w:t xml:space="preserve">
      да </w:t>
      </w:r>
    </w:p>
    <w:bookmarkEnd w:id="2543"/>
    <w:bookmarkStart w:name="z34064" w:id="2544"/>
    <w:p>
      <w:pPr>
        <w:spacing w:after="0"/>
        <w:ind w:left="0"/>
        <w:jc w:val="both"/>
      </w:pPr>
      <w:r>
        <w:rPr>
          <w:rFonts w:ascii="Times New Roman"/>
          <w:b w:val="false"/>
          <w:i w:val="false"/>
          <w:color w:val="000000"/>
          <w:sz w:val="28"/>
        </w:rPr>
        <w:t xml:space="preserve">
      </w:t>
      </w:r>
    </w:p>
    <w:bookmarkEnd w:id="25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5" w:id="2545"/>
    <w:p>
      <w:pPr>
        <w:spacing w:after="0"/>
        <w:ind w:left="0"/>
        <w:jc w:val="both"/>
      </w:pPr>
      <w:r>
        <w:rPr>
          <w:rFonts w:ascii="Times New Roman"/>
          <w:b w:val="false"/>
          <w:i w:val="false"/>
          <w:color w:val="000000"/>
          <w:sz w:val="28"/>
        </w:rPr>
        <w:t>
      неизвестно</w:t>
      </w:r>
    </w:p>
    <w:bookmarkEnd w:id="2545"/>
    <w:bookmarkStart w:name="z34066" w:id="2546"/>
    <w:p>
      <w:pPr>
        <w:spacing w:after="0"/>
        <w:ind w:left="0"/>
        <w:jc w:val="both"/>
      </w:pPr>
      <w:r>
        <w:rPr>
          <w:rFonts w:ascii="Times New Roman"/>
          <w:b w:val="false"/>
          <w:i w:val="false"/>
          <w:color w:val="000000"/>
          <w:sz w:val="28"/>
        </w:rPr>
        <w:t>
      Алкоголь</w:t>
      </w:r>
    </w:p>
    <w:bookmarkEnd w:id="2546"/>
    <w:bookmarkStart w:name="z34067" w:id="2547"/>
    <w:p>
      <w:pPr>
        <w:spacing w:after="0"/>
        <w:ind w:left="0"/>
        <w:jc w:val="both"/>
      </w:pPr>
      <w:r>
        <w:rPr>
          <w:rFonts w:ascii="Times New Roman"/>
          <w:b w:val="false"/>
          <w:i w:val="false"/>
          <w:color w:val="000000"/>
          <w:sz w:val="28"/>
        </w:rPr>
        <w:t xml:space="preserve">
      </w:t>
      </w:r>
    </w:p>
    <w:bookmarkEnd w:id="2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8" w:id="2548"/>
    <w:p>
      <w:pPr>
        <w:spacing w:after="0"/>
        <w:ind w:left="0"/>
        <w:jc w:val="both"/>
      </w:pPr>
      <w:r>
        <w:rPr>
          <w:rFonts w:ascii="Times New Roman"/>
          <w:b w:val="false"/>
          <w:i w:val="false"/>
          <w:color w:val="000000"/>
          <w:sz w:val="28"/>
        </w:rPr>
        <w:t xml:space="preserve">
      нет </w:t>
      </w:r>
    </w:p>
    <w:bookmarkEnd w:id="2548"/>
    <w:bookmarkStart w:name="z34069" w:id="2549"/>
    <w:p>
      <w:pPr>
        <w:spacing w:after="0"/>
        <w:ind w:left="0"/>
        <w:jc w:val="both"/>
      </w:pPr>
      <w:r>
        <w:rPr>
          <w:rFonts w:ascii="Times New Roman"/>
          <w:b w:val="false"/>
          <w:i w:val="false"/>
          <w:color w:val="000000"/>
          <w:sz w:val="28"/>
        </w:rPr>
        <w:t xml:space="preserve">
      </w:t>
      </w:r>
    </w:p>
    <w:bookmarkEnd w:id="25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0" w:id="2550"/>
    <w:p>
      <w:pPr>
        <w:spacing w:after="0"/>
        <w:ind w:left="0"/>
        <w:jc w:val="both"/>
      </w:pPr>
      <w:r>
        <w:rPr>
          <w:rFonts w:ascii="Times New Roman"/>
          <w:b w:val="false"/>
          <w:i w:val="false"/>
          <w:color w:val="000000"/>
          <w:sz w:val="28"/>
        </w:rPr>
        <w:t xml:space="preserve">
      да </w:t>
      </w:r>
    </w:p>
    <w:bookmarkEnd w:id="2550"/>
    <w:bookmarkStart w:name="z34071" w:id="2551"/>
    <w:p>
      <w:pPr>
        <w:spacing w:after="0"/>
        <w:ind w:left="0"/>
        <w:jc w:val="both"/>
      </w:pPr>
      <w:r>
        <w:rPr>
          <w:rFonts w:ascii="Times New Roman"/>
          <w:b w:val="false"/>
          <w:i w:val="false"/>
          <w:color w:val="000000"/>
          <w:sz w:val="28"/>
        </w:rPr>
        <w:t xml:space="preserve">
      </w:t>
      </w:r>
    </w:p>
    <w:bookmarkEnd w:id="25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2" w:id="2552"/>
    <w:p>
      <w:pPr>
        <w:spacing w:after="0"/>
        <w:ind w:left="0"/>
        <w:jc w:val="both"/>
      </w:pPr>
      <w:r>
        <w:rPr>
          <w:rFonts w:ascii="Times New Roman"/>
          <w:b w:val="false"/>
          <w:i w:val="false"/>
          <w:color w:val="000000"/>
          <w:sz w:val="28"/>
        </w:rPr>
        <w:t>
      неизвестно</w:t>
      </w:r>
    </w:p>
    <w:bookmarkEnd w:id="2552"/>
    <w:bookmarkStart w:name="z34073" w:id="2553"/>
    <w:p>
      <w:pPr>
        <w:spacing w:after="0"/>
        <w:ind w:left="0"/>
        <w:jc w:val="both"/>
      </w:pPr>
      <w:r>
        <w:rPr>
          <w:rFonts w:ascii="Times New Roman"/>
          <w:b w:val="false"/>
          <w:i w:val="false"/>
          <w:color w:val="000000"/>
          <w:sz w:val="28"/>
        </w:rPr>
        <w:t>
      Избыточная масса тела</w:t>
      </w:r>
    </w:p>
    <w:bookmarkEnd w:id="2553"/>
    <w:bookmarkStart w:name="z34074"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5" w:id="2555"/>
    <w:p>
      <w:pPr>
        <w:spacing w:after="0"/>
        <w:ind w:left="0"/>
        <w:jc w:val="both"/>
      </w:pPr>
      <w:r>
        <w:rPr>
          <w:rFonts w:ascii="Times New Roman"/>
          <w:b w:val="false"/>
          <w:i w:val="false"/>
          <w:color w:val="000000"/>
          <w:sz w:val="28"/>
        </w:rPr>
        <w:t xml:space="preserve">
      нет </w:t>
      </w:r>
    </w:p>
    <w:bookmarkEnd w:id="2555"/>
    <w:bookmarkStart w:name="z34076" w:id="2556"/>
    <w:p>
      <w:pPr>
        <w:spacing w:after="0"/>
        <w:ind w:left="0"/>
        <w:jc w:val="both"/>
      </w:pPr>
      <w:r>
        <w:rPr>
          <w:rFonts w:ascii="Times New Roman"/>
          <w:b w:val="false"/>
          <w:i w:val="false"/>
          <w:color w:val="000000"/>
          <w:sz w:val="28"/>
        </w:rPr>
        <w:t xml:space="preserve">
      </w:t>
      </w:r>
    </w:p>
    <w:bookmarkEnd w:id="25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7" w:id="2557"/>
    <w:p>
      <w:pPr>
        <w:spacing w:after="0"/>
        <w:ind w:left="0"/>
        <w:jc w:val="both"/>
      </w:pPr>
      <w:r>
        <w:rPr>
          <w:rFonts w:ascii="Times New Roman"/>
          <w:b w:val="false"/>
          <w:i w:val="false"/>
          <w:color w:val="000000"/>
          <w:sz w:val="28"/>
        </w:rPr>
        <w:t xml:space="preserve">
      да </w:t>
      </w:r>
    </w:p>
    <w:bookmarkEnd w:id="2557"/>
    <w:bookmarkStart w:name="z34078" w:id="2558"/>
    <w:p>
      <w:pPr>
        <w:spacing w:after="0"/>
        <w:ind w:left="0"/>
        <w:jc w:val="both"/>
      </w:pPr>
      <w:r>
        <w:rPr>
          <w:rFonts w:ascii="Times New Roman"/>
          <w:b w:val="false"/>
          <w:i w:val="false"/>
          <w:color w:val="000000"/>
          <w:sz w:val="28"/>
        </w:rPr>
        <w:t xml:space="preserve">
      </w:t>
      </w:r>
    </w:p>
    <w:bookmarkEnd w:id="25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9" w:id="2559"/>
    <w:p>
      <w:pPr>
        <w:spacing w:after="0"/>
        <w:ind w:left="0"/>
        <w:jc w:val="both"/>
      </w:pPr>
      <w:r>
        <w:rPr>
          <w:rFonts w:ascii="Times New Roman"/>
          <w:b w:val="false"/>
          <w:i w:val="false"/>
          <w:color w:val="000000"/>
          <w:sz w:val="28"/>
        </w:rPr>
        <w:t>
      неизвестно</w:t>
      </w:r>
    </w:p>
    <w:bookmarkEnd w:id="2559"/>
    <w:bookmarkStart w:name="z34080" w:id="2560"/>
    <w:p>
      <w:pPr>
        <w:spacing w:after="0"/>
        <w:ind w:left="0"/>
        <w:jc w:val="both"/>
      </w:pPr>
      <w:r>
        <w:rPr>
          <w:rFonts w:ascii="Times New Roman"/>
          <w:b w:val="false"/>
          <w:i w:val="false"/>
          <w:color w:val="000000"/>
          <w:sz w:val="28"/>
        </w:rPr>
        <w:t>
      Дислипидемия</w:t>
      </w:r>
    </w:p>
    <w:bookmarkEnd w:id="2560"/>
    <w:bookmarkStart w:name="z34081" w:id="2561"/>
    <w:p>
      <w:pPr>
        <w:spacing w:after="0"/>
        <w:ind w:left="0"/>
        <w:jc w:val="both"/>
      </w:pPr>
      <w:r>
        <w:rPr>
          <w:rFonts w:ascii="Times New Roman"/>
          <w:b w:val="false"/>
          <w:i w:val="false"/>
          <w:color w:val="000000"/>
          <w:sz w:val="28"/>
        </w:rPr>
        <w:t xml:space="preserve">
      </w:t>
      </w:r>
    </w:p>
    <w:bookmarkEnd w:id="25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82" w:id="2562"/>
    <w:p>
      <w:pPr>
        <w:spacing w:after="0"/>
        <w:ind w:left="0"/>
        <w:jc w:val="both"/>
      </w:pPr>
      <w:r>
        <w:rPr>
          <w:rFonts w:ascii="Times New Roman"/>
          <w:b w:val="false"/>
          <w:i w:val="false"/>
          <w:color w:val="000000"/>
          <w:sz w:val="28"/>
        </w:rPr>
        <w:t xml:space="preserve">
      нет </w:t>
      </w:r>
    </w:p>
    <w:bookmarkEnd w:id="2562"/>
    <w:bookmarkStart w:name="z34083" w:id="2563"/>
    <w:p>
      <w:pPr>
        <w:spacing w:after="0"/>
        <w:ind w:left="0"/>
        <w:jc w:val="both"/>
      </w:pPr>
      <w:r>
        <w:rPr>
          <w:rFonts w:ascii="Times New Roman"/>
          <w:b w:val="false"/>
          <w:i w:val="false"/>
          <w:color w:val="000000"/>
          <w:sz w:val="28"/>
        </w:rPr>
        <w:t xml:space="preserve">
      </w:t>
      </w:r>
    </w:p>
    <w:bookmarkEnd w:id="25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84" w:id="2564"/>
    <w:p>
      <w:pPr>
        <w:spacing w:after="0"/>
        <w:ind w:left="0"/>
        <w:jc w:val="both"/>
      </w:pPr>
      <w:r>
        <w:rPr>
          <w:rFonts w:ascii="Times New Roman"/>
          <w:b w:val="false"/>
          <w:i w:val="false"/>
          <w:color w:val="000000"/>
          <w:sz w:val="28"/>
        </w:rPr>
        <w:t xml:space="preserve">
      да </w:t>
      </w:r>
    </w:p>
    <w:bookmarkEnd w:id="2564"/>
    <w:bookmarkStart w:name="z34085" w:id="2565"/>
    <w:p>
      <w:pPr>
        <w:spacing w:after="0"/>
        <w:ind w:left="0"/>
        <w:jc w:val="both"/>
      </w:pPr>
      <w:r>
        <w:rPr>
          <w:rFonts w:ascii="Times New Roman"/>
          <w:b w:val="false"/>
          <w:i w:val="false"/>
          <w:color w:val="000000"/>
          <w:sz w:val="28"/>
        </w:rPr>
        <w:t xml:space="preserve">
      </w:t>
      </w:r>
    </w:p>
    <w:bookmarkEnd w:id="25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86" w:id="2566"/>
    <w:p>
      <w:pPr>
        <w:spacing w:after="0"/>
        <w:ind w:left="0"/>
        <w:jc w:val="both"/>
      </w:pPr>
      <w:r>
        <w:rPr>
          <w:rFonts w:ascii="Times New Roman"/>
          <w:b w:val="false"/>
          <w:i w:val="false"/>
          <w:color w:val="000000"/>
          <w:sz w:val="28"/>
        </w:rPr>
        <w:t>
      неизвестно</w:t>
      </w:r>
    </w:p>
    <w:bookmarkEnd w:id="2566"/>
    <w:bookmarkStart w:name="z34087" w:id="2567"/>
    <w:p>
      <w:pPr>
        <w:spacing w:after="0"/>
        <w:ind w:left="0"/>
        <w:jc w:val="both"/>
      </w:pPr>
      <w:r>
        <w:rPr>
          <w:rFonts w:ascii="Times New Roman"/>
          <w:b w:val="false"/>
          <w:i w:val="false"/>
          <w:color w:val="000000"/>
          <w:sz w:val="28"/>
        </w:rPr>
        <w:t>
      Наследственная предрасположенность</w:t>
      </w:r>
    </w:p>
    <w:bookmarkEnd w:id="2567"/>
    <w:bookmarkStart w:name="z34088" w:id="2568"/>
    <w:p>
      <w:pPr>
        <w:spacing w:after="0"/>
        <w:ind w:left="0"/>
        <w:jc w:val="both"/>
      </w:pPr>
      <w:r>
        <w:rPr>
          <w:rFonts w:ascii="Times New Roman"/>
          <w:b w:val="false"/>
          <w:i w:val="false"/>
          <w:color w:val="000000"/>
          <w:sz w:val="28"/>
        </w:rPr>
        <w:t xml:space="preserve">
      </w:t>
      </w:r>
    </w:p>
    <w:bookmarkEnd w:id="25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89" w:id="2569"/>
    <w:p>
      <w:pPr>
        <w:spacing w:after="0"/>
        <w:ind w:left="0"/>
        <w:jc w:val="both"/>
      </w:pPr>
      <w:r>
        <w:rPr>
          <w:rFonts w:ascii="Times New Roman"/>
          <w:b w:val="false"/>
          <w:i w:val="false"/>
          <w:color w:val="000000"/>
          <w:sz w:val="28"/>
        </w:rPr>
        <w:t xml:space="preserve">
      нет </w:t>
      </w:r>
    </w:p>
    <w:bookmarkEnd w:id="2569"/>
    <w:bookmarkStart w:name="z34090" w:id="2570"/>
    <w:p>
      <w:pPr>
        <w:spacing w:after="0"/>
        <w:ind w:left="0"/>
        <w:jc w:val="both"/>
      </w:pPr>
      <w:r>
        <w:rPr>
          <w:rFonts w:ascii="Times New Roman"/>
          <w:b w:val="false"/>
          <w:i w:val="false"/>
          <w:color w:val="000000"/>
          <w:sz w:val="28"/>
        </w:rPr>
        <w:t xml:space="preserve">
      </w:t>
      </w:r>
    </w:p>
    <w:bookmarkEnd w:id="25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1" w:id="2571"/>
    <w:p>
      <w:pPr>
        <w:spacing w:after="0"/>
        <w:ind w:left="0"/>
        <w:jc w:val="both"/>
      </w:pPr>
      <w:r>
        <w:rPr>
          <w:rFonts w:ascii="Times New Roman"/>
          <w:b w:val="false"/>
          <w:i w:val="false"/>
          <w:color w:val="000000"/>
          <w:sz w:val="28"/>
        </w:rPr>
        <w:t xml:space="preserve">
      да </w:t>
      </w:r>
    </w:p>
    <w:bookmarkEnd w:id="2571"/>
    <w:bookmarkStart w:name="z34092" w:id="2572"/>
    <w:p>
      <w:pPr>
        <w:spacing w:after="0"/>
        <w:ind w:left="0"/>
        <w:jc w:val="both"/>
      </w:pPr>
      <w:r>
        <w:rPr>
          <w:rFonts w:ascii="Times New Roman"/>
          <w:b w:val="false"/>
          <w:i w:val="false"/>
          <w:color w:val="000000"/>
          <w:sz w:val="28"/>
        </w:rPr>
        <w:t xml:space="preserve">
      </w:t>
      </w:r>
    </w:p>
    <w:bookmarkEnd w:id="25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3" w:id="2573"/>
    <w:p>
      <w:pPr>
        <w:spacing w:after="0"/>
        <w:ind w:left="0"/>
        <w:jc w:val="both"/>
      </w:pPr>
      <w:r>
        <w:rPr>
          <w:rFonts w:ascii="Times New Roman"/>
          <w:b w:val="false"/>
          <w:i w:val="false"/>
          <w:color w:val="000000"/>
          <w:sz w:val="28"/>
        </w:rPr>
        <w:t>
      неизвестно</w:t>
      </w:r>
    </w:p>
    <w:bookmarkEnd w:id="2573"/>
    <w:bookmarkStart w:name="z34094" w:id="2574"/>
    <w:p>
      <w:pPr>
        <w:spacing w:after="0"/>
        <w:ind w:left="0"/>
        <w:jc w:val="both"/>
      </w:pPr>
      <w:r>
        <w:rPr>
          <w:rFonts w:ascii="Times New Roman"/>
          <w:b w:val="false"/>
          <w:i w:val="false"/>
          <w:color w:val="000000"/>
          <w:sz w:val="28"/>
        </w:rPr>
        <w:t>
      Случаи внезапной смерти в семье</w:t>
      </w:r>
    </w:p>
    <w:bookmarkEnd w:id="2574"/>
    <w:bookmarkStart w:name="z34095" w:id="2575"/>
    <w:p>
      <w:pPr>
        <w:spacing w:after="0"/>
        <w:ind w:left="0"/>
        <w:jc w:val="both"/>
      </w:pPr>
      <w:r>
        <w:rPr>
          <w:rFonts w:ascii="Times New Roman"/>
          <w:b w:val="false"/>
          <w:i w:val="false"/>
          <w:color w:val="000000"/>
          <w:sz w:val="28"/>
        </w:rPr>
        <w:t xml:space="preserve">
      </w:t>
      </w:r>
    </w:p>
    <w:bookmarkEnd w:id="25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6" w:id="2576"/>
    <w:p>
      <w:pPr>
        <w:spacing w:after="0"/>
        <w:ind w:left="0"/>
        <w:jc w:val="both"/>
      </w:pPr>
      <w:r>
        <w:rPr>
          <w:rFonts w:ascii="Times New Roman"/>
          <w:b w:val="false"/>
          <w:i w:val="false"/>
          <w:color w:val="000000"/>
          <w:sz w:val="28"/>
        </w:rPr>
        <w:t xml:space="preserve">
      нет </w:t>
      </w:r>
    </w:p>
    <w:bookmarkEnd w:id="2576"/>
    <w:bookmarkStart w:name="z34097" w:id="2577"/>
    <w:p>
      <w:pPr>
        <w:spacing w:after="0"/>
        <w:ind w:left="0"/>
        <w:jc w:val="both"/>
      </w:pPr>
      <w:r>
        <w:rPr>
          <w:rFonts w:ascii="Times New Roman"/>
          <w:b w:val="false"/>
          <w:i w:val="false"/>
          <w:color w:val="000000"/>
          <w:sz w:val="28"/>
        </w:rPr>
        <w:t xml:space="preserve">
      </w:t>
      </w:r>
    </w:p>
    <w:bookmarkEnd w:id="25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8" w:id="2578"/>
    <w:p>
      <w:pPr>
        <w:spacing w:after="0"/>
        <w:ind w:left="0"/>
        <w:jc w:val="both"/>
      </w:pPr>
      <w:r>
        <w:rPr>
          <w:rFonts w:ascii="Times New Roman"/>
          <w:b w:val="false"/>
          <w:i w:val="false"/>
          <w:color w:val="000000"/>
          <w:sz w:val="28"/>
        </w:rPr>
        <w:t xml:space="preserve">
      да </w:t>
      </w:r>
    </w:p>
    <w:bookmarkEnd w:id="2578"/>
    <w:bookmarkStart w:name="z34099" w:id="2579"/>
    <w:p>
      <w:pPr>
        <w:spacing w:after="0"/>
        <w:ind w:left="0"/>
        <w:jc w:val="both"/>
      </w:pPr>
      <w:r>
        <w:rPr>
          <w:rFonts w:ascii="Times New Roman"/>
          <w:b w:val="false"/>
          <w:i w:val="false"/>
          <w:color w:val="000000"/>
          <w:sz w:val="28"/>
        </w:rPr>
        <w:t xml:space="preserve">
      </w:t>
      </w:r>
    </w:p>
    <w:bookmarkEnd w:id="25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0" w:id="2580"/>
    <w:p>
      <w:pPr>
        <w:spacing w:after="0"/>
        <w:ind w:left="0"/>
        <w:jc w:val="both"/>
      </w:pPr>
      <w:r>
        <w:rPr>
          <w:rFonts w:ascii="Times New Roman"/>
          <w:b w:val="false"/>
          <w:i w:val="false"/>
          <w:color w:val="000000"/>
          <w:sz w:val="28"/>
        </w:rPr>
        <w:t>
      неизвестно</w:t>
      </w:r>
    </w:p>
    <w:bookmarkEnd w:id="2580"/>
    <w:bookmarkStart w:name="z34101" w:id="2581"/>
    <w:p>
      <w:pPr>
        <w:spacing w:after="0"/>
        <w:ind w:left="0"/>
        <w:jc w:val="both"/>
      </w:pPr>
      <w:r>
        <w:rPr>
          <w:rFonts w:ascii="Times New Roman"/>
          <w:b w:val="false"/>
          <w:i w:val="false"/>
          <w:color w:val="000000"/>
          <w:sz w:val="28"/>
        </w:rPr>
        <w:t>
      Гормональная заместительная терапия</w:t>
      </w:r>
    </w:p>
    <w:bookmarkEnd w:id="2581"/>
    <w:bookmarkStart w:name="z34102" w:id="2582"/>
    <w:p>
      <w:pPr>
        <w:spacing w:after="0"/>
        <w:ind w:left="0"/>
        <w:jc w:val="both"/>
      </w:pPr>
      <w:r>
        <w:rPr>
          <w:rFonts w:ascii="Times New Roman"/>
          <w:b w:val="false"/>
          <w:i w:val="false"/>
          <w:color w:val="000000"/>
          <w:sz w:val="28"/>
        </w:rPr>
        <w:t xml:space="preserve">
      </w:t>
      </w:r>
    </w:p>
    <w:bookmarkEnd w:id="25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3" w:id="2583"/>
    <w:p>
      <w:pPr>
        <w:spacing w:after="0"/>
        <w:ind w:left="0"/>
        <w:jc w:val="both"/>
      </w:pPr>
      <w:r>
        <w:rPr>
          <w:rFonts w:ascii="Times New Roman"/>
          <w:b w:val="false"/>
          <w:i w:val="false"/>
          <w:color w:val="000000"/>
          <w:sz w:val="28"/>
        </w:rPr>
        <w:t xml:space="preserve">
      нет </w:t>
      </w:r>
    </w:p>
    <w:bookmarkEnd w:id="2583"/>
    <w:bookmarkStart w:name="z34104" w:id="2584"/>
    <w:p>
      <w:pPr>
        <w:spacing w:after="0"/>
        <w:ind w:left="0"/>
        <w:jc w:val="both"/>
      </w:pPr>
      <w:r>
        <w:rPr>
          <w:rFonts w:ascii="Times New Roman"/>
          <w:b w:val="false"/>
          <w:i w:val="false"/>
          <w:color w:val="000000"/>
          <w:sz w:val="28"/>
        </w:rPr>
        <w:t xml:space="preserve">
      </w:t>
      </w:r>
    </w:p>
    <w:bookmarkEnd w:id="25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5" w:id="2585"/>
    <w:p>
      <w:pPr>
        <w:spacing w:after="0"/>
        <w:ind w:left="0"/>
        <w:jc w:val="both"/>
      </w:pPr>
      <w:r>
        <w:rPr>
          <w:rFonts w:ascii="Times New Roman"/>
          <w:b w:val="false"/>
          <w:i w:val="false"/>
          <w:color w:val="000000"/>
          <w:sz w:val="28"/>
        </w:rPr>
        <w:t xml:space="preserve">
      да </w:t>
      </w:r>
    </w:p>
    <w:bookmarkEnd w:id="2585"/>
    <w:bookmarkStart w:name="z34106" w:id="2586"/>
    <w:p>
      <w:pPr>
        <w:spacing w:after="0"/>
        <w:ind w:left="0"/>
        <w:jc w:val="both"/>
      </w:pPr>
      <w:r>
        <w:rPr>
          <w:rFonts w:ascii="Times New Roman"/>
          <w:b w:val="false"/>
          <w:i w:val="false"/>
          <w:color w:val="000000"/>
          <w:sz w:val="28"/>
        </w:rPr>
        <w:t xml:space="preserve">
      </w:t>
      </w:r>
    </w:p>
    <w:bookmarkEnd w:id="25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7" w:id="2587"/>
    <w:p>
      <w:pPr>
        <w:spacing w:after="0"/>
        <w:ind w:left="0"/>
        <w:jc w:val="both"/>
      </w:pPr>
      <w:r>
        <w:rPr>
          <w:rFonts w:ascii="Times New Roman"/>
          <w:b w:val="false"/>
          <w:i w:val="false"/>
          <w:color w:val="000000"/>
          <w:sz w:val="28"/>
        </w:rPr>
        <w:t>
      неизвестно</w:t>
      </w:r>
    </w:p>
    <w:bookmarkEnd w:id="2587"/>
    <w:bookmarkStart w:name="z34108" w:id="2588"/>
    <w:p>
      <w:pPr>
        <w:spacing w:after="0"/>
        <w:ind w:left="0"/>
        <w:jc w:val="both"/>
      </w:pPr>
      <w:r>
        <w:rPr>
          <w:rFonts w:ascii="Times New Roman"/>
          <w:b w:val="false"/>
          <w:i w:val="false"/>
          <w:color w:val="000000"/>
          <w:sz w:val="28"/>
        </w:rPr>
        <w:t>
      Беременность</w:t>
      </w:r>
    </w:p>
    <w:bookmarkEnd w:id="2588"/>
    <w:bookmarkStart w:name="z34109" w:id="2589"/>
    <w:p>
      <w:pPr>
        <w:spacing w:after="0"/>
        <w:ind w:left="0"/>
        <w:jc w:val="both"/>
      </w:pPr>
      <w:r>
        <w:rPr>
          <w:rFonts w:ascii="Times New Roman"/>
          <w:b w:val="false"/>
          <w:i w:val="false"/>
          <w:color w:val="000000"/>
          <w:sz w:val="28"/>
        </w:rPr>
        <w:t xml:space="preserve">
      </w:t>
      </w:r>
    </w:p>
    <w:bookmarkEnd w:id="25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0" w:id="2590"/>
    <w:p>
      <w:pPr>
        <w:spacing w:after="0"/>
        <w:ind w:left="0"/>
        <w:jc w:val="both"/>
      </w:pPr>
      <w:r>
        <w:rPr>
          <w:rFonts w:ascii="Times New Roman"/>
          <w:b w:val="false"/>
          <w:i w:val="false"/>
          <w:color w:val="000000"/>
          <w:sz w:val="28"/>
        </w:rPr>
        <w:t xml:space="preserve">
      нет </w:t>
      </w:r>
    </w:p>
    <w:bookmarkEnd w:id="2590"/>
    <w:bookmarkStart w:name="z34111" w:id="2591"/>
    <w:p>
      <w:pPr>
        <w:spacing w:after="0"/>
        <w:ind w:left="0"/>
        <w:jc w:val="both"/>
      </w:pPr>
      <w:r>
        <w:rPr>
          <w:rFonts w:ascii="Times New Roman"/>
          <w:b w:val="false"/>
          <w:i w:val="false"/>
          <w:color w:val="000000"/>
          <w:sz w:val="28"/>
        </w:rPr>
        <w:t xml:space="preserve">
      </w:t>
      </w:r>
    </w:p>
    <w:bookmarkEnd w:id="25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2" w:id="2592"/>
    <w:p>
      <w:pPr>
        <w:spacing w:after="0"/>
        <w:ind w:left="0"/>
        <w:jc w:val="both"/>
      </w:pPr>
      <w:r>
        <w:rPr>
          <w:rFonts w:ascii="Times New Roman"/>
          <w:b w:val="false"/>
          <w:i w:val="false"/>
          <w:color w:val="000000"/>
          <w:sz w:val="28"/>
        </w:rPr>
        <w:t xml:space="preserve">
      да </w:t>
      </w:r>
    </w:p>
    <w:bookmarkEnd w:id="2592"/>
    <w:bookmarkStart w:name="z34113" w:id="2593"/>
    <w:p>
      <w:pPr>
        <w:spacing w:after="0"/>
        <w:ind w:left="0"/>
        <w:jc w:val="both"/>
      </w:pPr>
      <w:r>
        <w:rPr>
          <w:rFonts w:ascii="Times New Roman"/>
          <w:b w:val="false"/>
          <w:i w:val="false"/>
          <w:color w:val="000000"/>
          <w:sz w:val="28"/>
        </w:rPr>
        <w:t xml:space="preserve">
      </w:t>
      </w:r>
    </w:p>
    <w:bookmarkEnd w:id="25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4" w:id="2594"/>
    <w:p>
      <w:pPr>
        <w:spacing w:after="0"/>
        <w:ind w:left="0"/>
        <w:jc w:val="both"/>
      </w:pPr>
      <w:r>
        <w:rPr>
          <w:rFonts w:ascii="Times New Roman"/>
          <w:b w:val="false"/>
          <w:i w:val="false"/>
          <w:color w:val="000000"/>
          <w:sz w:val="28"/>
        </w:rPr>
        <w:t>
      неизвестно</w:t>
      </w:r>
    </w:p>
    <w:bookmarkEnd w:id="2594"/>
    <w:bookmarkStart w:name="z34115" w:id="2595"/>
    <w:p>
      <w:pPr>
        <w:spacing w:after="0"/>
        <w:ind w:left="0"/>
        <w:jc w:val="both"/>
      </w:pPr>
      <w:r>
        <w:rPr>
          <w:rFonts w:ascii="Times New Roman"/>
          <w:b w:val="false"/>
          <w:i w:val="false"/>
          <w:color w:val="000000"/>
          <w:sz w:val="28"/>
        </w:rPr>
        <w:t>
      Контрацептивы</w:t>
      </w:r>
    </w:p>
    <w:bookmarkEnd w:id="2595"/>
    <w:bookmarkStart w:name="z34116" w:id="2596"/>
    <w:p>
      <w:pPr>
        <w:spacing w:after="0"/>
        <w:ind w:left="0"/>
        <w:jc w:val="both"/>
      </w:pPr>
      <w:r>
        <w:rPr>
          <w:rFonts w:ascii="Times New Roman"/>
          <w:b w:val="false"/>
          <w:i w:val="false"/>
          <w:color w:val="000000"/>
          <w:sz w:val="28"/>
        </w:rPr>
        <w:t xml:space="preserve">
      </w:t>
      </w:r>
    </w:p>
    <w:bookmarkEnd w:id="25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7" w:id="2597"/>
    <w:p>
      <w:pPr>
        <w:spacing w:after="0"/>
        <w:ind w:left="0"/>
        <w:jc w:val="both"/>
      </w:pPr>
      <w:r>
        <w:rPr>
          <w:rFonts w:ascii="Times New Roman"/>
          <w:b w:val="false"/>
          <w:i w:val="false"/>
          <w:color w:val="000000"/>
          <w:sz w:val="28"/>
        </w:rPr>
        <w:t xml:space="preserve">
      нет </w:t>
      </w:r>
    </w:p>
    <w:bookmarkEnd w:id="2597"/>
    <w:bookmarkStart w:name="z34118" w:id="2598"/>
    <w:p>
      <w:pPr>
        <w:spacing w:after="0"/>
        <w:ind w:left="0"/>
        <w:jc w:val="both"/>
      </w:pPr>
      <w:r>
        <w:rPr>
          <w:rFonts w:ascii="Times New Roman"/>
          <w:b w:val="false"/>
          <w:i w:val="false"/>
          <w:color w:val="000000"/>
          <w:sz w:val="28"/>
        </w:rPr>
        <w:t xml:space="preserve">
      </w:t>
      </w:r>
    </w:p>
    <w:bookmarkEnd w:id="25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9" w:id="2599"/>
    <w:p>
      <w:pPr>
        <w:spacing w:after="0"/>
        <w:ind w:left="0"/>
        <w:jc w:val="both"/>
      </w:pPr>
      <w:r>
        <w:rPr>
          <w:rFonts w:ascii="Times New Roman"/>
          <w:b w:val="false"/>
          <w:i w:val="false"/>
          <w:color w:val="000000"/>
          <w:sz w:val="28"/>
        </w:rPr>
        <w:t xml:space="preserve">
      да </w:t>
      </w:r>
    </w:p>
    <w:bookmarkEnd w:id="2599"/>
    <w:bookmarkStart w:name="z34120" w:id="2600"/>
    <w:p>
      <w:pPr>
        <w:spacing w:after="0"/>
        <w:ind w:left="0"/>
        <w:jc w:val="both"/>
      </w:pPr>
      <w:r>
        <w:rPr>
          <w:rFonts w:ascii="Times New Roman"/>
          <w:b w:val="false"/>
          <w:i w:val="false"/>
          <w:color w:val="000000"/>
          <w:sz w:val="28"/>
        </w:rPr>
        <w:t xml:space="preserve">
      </w:t>
      </w:r>
    </w:p>
    <w:bookmarkEnd w:id="26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21" w:id="2601"/>
    <w:p>
      <w:pPr>
        <w:spacing w:after="0"/>
        <w:ind w:left="0"/>
        <w:jc w:val="both"/>
      </w:pPr>
      <w:r>
        <w:rPr>
          <w:rFonts w:ascii="Times New Roman"/>
          <w:b w:val="false"/>
          <w:i w:val="false"/>
          <w:color w:val="000000"/>
          <w:sz w:val="28"/>
        </w:rPr>
        <w:t>
      неизвестно</w:t>
      </w:r>
    </w:p>
    <w:bookmarkEnd w:id="2601"/>
    <w:bookmarkStart w:name="z34122" w:id="2602"/>
    <w:p>
      <w:pPr>
        <w:spacing w:after="0"/>
        <w:ind w:left="0"/>
        <w:jc w:val="both"/>
      </w:pPr>
      <w:r>
        <w:rPr>
          <w:rFonts w:ascii="Times New Roman"/>
          <w:b w:val="false"/>
          <w:i w:val="false"/>
          <w:color w:val="000000"/>
          <w:sz w:val="28"/>
        </w:rPr>
        <w:t>
      Другие</w:t>
      </w:r>
    </w:p>
    <w:bookmarkEnd w:id="2602"/>
    <w:bookmarkStart w:name="z34123" w:id="2603"/>
    <w:p>
      <w:pPr>
        <w:spacing w:after="0"/>
        <w:ind w:left="0"/>
        <w:jc w:val="both"/>
      </w:pPr>
      <w:r>
        <w:rPr>
          <w:rFonts w:ascii="Times New Roman"/>
          <w:b w:val="false"/>
          <w:i w:val="false"/>
          <w:color w:val="000000"/>
          <w:sz w:val="28"/>
        </w:rPr>
        <w:t>
      Предшествующий сердечно-сосудистый анамнез</w:t>
      </w:r>
    </w:p>
    <w:bookmarkEnd w:id="2603"/>
    <w:bookmarkStart w:name="z34124" w:id="2604"/>
    <w:p>
      <w:pPr>
        <w:spacing w:after="0"/>
        <w:ind w:left="0"/>
        <w:jc w:val="both"/>
      </w:pPr>
      <w:r>
        <w:rPr>
          <w:rFonts w:ascii="Times New Roman"/>
          <w:b w:val="false"/>
          <w:i w:val="false"/>
          <w:color w:val="000000"/>
          <w:sz w:val="28"/>
        </w:rPr>
        <w:t>
      Предшествующий диагноз инсульта</w:t>
      </w:r>
    </w:p>
    <w:bookmarkEnd w:id="2604"/>
    <w:bookmarkStart w:name="z34125" w:id="2605"/>
    <w:p>
      <w:pPr>
        <w:spacing w:after="0"/>
        <w:ind w:left="0"/>
        <w:jc w:val="both"/>
      </w:pPr>
      <w:r>
        <w:rPr>
          <w:rFonts w:ascii="Times New Roman"/>
          <w:b w:val="false"/>
          <w:i w:val="false"/>
          <w:color w:val="000000"/>
          <w:sz w:val="28"/>
        </w:rPr>
        <w:t xml:space="preserve">
      </w:t>
      </w:r>
    </w:p>
    <w:bookmarkEnd w:id="26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26" w:id="2606"/>
    <w:p>
      <w:pPr>
        <w:spacing w:after="0"/>
        <w:ind w:left="0"/>
        <w:jc w:val="both"/>
      </w:pPr>
      <w:r>
        <w:rPr>
          <w:rFonts w:ascii="Times New Roman"/>
          <w:b w:val="false"/>
          <w:i w:val="false"/>
          <w:color w:val="000000"/>
          <w:sz w:val="28"/>
        </w:rPr>
        <w:t xml:space="preserve">
      нет </w:t>
      </w:r>
    </w:p>
    <w:bookmarkEnd w:id="2606"/>
    <w:bookmarkStart w:name="z34127"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28" w:id="2608"/>
    <w:p>
      <w:pPr>
        <w:spacing w:after="0"/>
        <w:ind w:left="0"/>
        <w:jc w:val="both"/>
      </w:pPr>
      <w:r>
        <w:rPr>
          <w:rFonts w:ascii="Times New Roman"/>
          <w:b w:val="false"/>
          <w:i w:val="false"/>
          <w:color w:val="000000"/>
          <w:sz w:val="28"/>
        </w:rPr>
        <w:t xml:space="preserve">
      да </w:t>
      </w:r>
    </w:p>
    <w:bookmarkEnd w:id="2608"/>
    <w:bookmarkStart w:name="z34129" w:id="2609"/>
    <w:p>
      <w:pPr>
        <w:spacing w:after="0"/>
        <w:ind w:left="0"/>
        <w:jc w:val="both"/>
      </w:pPr>
      <w:r>
        <w:rPr>
          <w:rFonts w:ascii="Times New Roman"/>
          <w:b w:val="false"/>
          <w:i w:val="false"/>
          <w:color w:val="000000"/>
          <w:sz w:val="28"/>
        </w:rPr>
        <w:t xml:space="preserve">
      </w:t>
      </w:r>
    </w:p>
    <w:bookmarkEnd w:id="26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0" w:id="2610"/>
    <w:p>
      <w:pPr>
        <w:spacing w:after="0"/>
        <w:ind w:left="0"/>
        <w:jc w:val="both"/>
      </w:pPr>
      <w:r>
        <w:rPr>
          <w:rFonts w:ascii="Times New Roman"/>
          <w:b w:val="false"/>
          <w:i w:val="false"/>
          <w:color w:val="000000"/>
          <w:sz w:val="28"/>
        </w:rPr>
        <w:t>
      неизвестно)</w:t>
      </w:r>
    </w:p>
    <w:bookmarkEnd w:id="2610"/>
    <w:bookmarkStart w:name="z34131" w:id="2611"/>
    <w:p>
      <w:pPr>
        <w:spacing w:after="0"/>
        <w:ind w:left="0"/>
        <w:jc w:val="both"/>
      </w:pPr>
      <w:r>
        <w:rPr>
          <w:rFonts w:ascii="Times New Roman"/>
          <w:b w:val="false"/>
          <w:i w:val="false"/>
          <w:color w:val="000000"/>
          <w:sz w:val="28"/>
        </w:rPr>
        <w:t>
      Предшествующий диагноз транзиторной ишемической атаки</w:t>
      </w:r>
    </w:p>
    <w:bookmarkEnd w:id="2611"/>
    <w:bookmarkStart w:name="z34132" w:id="2612"/>
    <w:p>
      <w:pPr>
        <w:spacing w:after="0"/>
        <w:ind w:left="0"/>
        <w:jc w:val="both"/>
      </w:pPr>
      <w:r>
        <w:rPr>
          <w:rFonts w:ascii="Times New Roman"/>
          <w:b w:val="false"/>
          <w:i w:val="false"/>
          <w:color w:val="000000"/>
          <w:sz w:val="28"/>
        </w:rPr>
        <w:t xml:space="preserve">
      </w:t>
      </w:r>
    </w:p>
    <w:bookmarkEnd w:id="2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3" w:id="2613"/>
    <w:p>
      <w:pPr>
        <w:spacing w:after="0"/>
        <w:ind w:left="0"/>
        <w:jc w:val="both"/>
      </w:pPr>
      <w:r>
        <w:rPr>
          <w:rFonts w:ascii="Times New Roman"/>
          <w:b w:val="false"/>
          <w:i w:val="false"/>
          <w:color w:val="000000"/>
          <w:sz w:val="28"/>
        </w:rPr>
        <w:t xml:space="preserve">
      нет </w:t>
      </w:r>
    </w:p>
    <w:bookmarkEnd w:id="2613"/>
    <w:bookmarkStart w:name="z34134" w:id="2614"/>
    <w:p>
      <w:pPr>
        <w:spacing w:after="0"/>
        <w:ind w:left="0"/>
        <w:jc w:val="both"/>
      </w:pPr>
      <w:r>
        <w:rPr>
          <w:rFonts w:ascii="Times New Roman"/>
          <w:b w:val="false"/>
          <w:i w:val="false"/>
          <w:color w:val="000000"/>
          <w:sz w:val="28"/>
        </w:rPr>
        <w:t xml:space="preserve">
      </w:t>
      </w:r>
    </w:p>
    <w:bookmarkEnd w:id="26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5" w:id="2615"/>
    <w:p>
      <w:pPr>
        <w:spacing w:after="0"/>
        <w:ind w:left="0"/>
        <w:jc w:val="both"/>
      </w:pPr>
      <w:r>
        <w:rPr>
          <w:rFonts w:ascii="Times New Roman"/>
          <w:b w:val="false"/>
          <w:i w:val="false"/>
          <w:color w:val="000000"/>
          <w:sz w:val="28"/>
        </w:rPr>
        <w:t xml:space="preserve">
      да </w:t>
      </w:r>
    </w:p>
    <w:bookmarkEnd w:id="2615"/>
    <w:bookmarkStart w:name="z34136" w:id="2616"/>
    <w:p>
      <w:pPr>
        <w:spacing w:after="0"/>
        <w:ind w:left="0"/>
        <w:jc w:val="both"/>
      </w:pPr>
      <w:r>
        <w:rPr>
          <w:rFonts w:ascii="Times New Roman"/>
          <w:b w:val="false"/>
          <w:i w:val="false"/>
          <w:color w:val="000000"/>
          <w:sz w:val="28"/>
        </w:rPr>
        <w:t xml:space="preserve">
      </w:t>
      </w:r>
    </w:p>
    <w:bookmarkEnd w:id="26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7" w:id="2617"/>
    <w:p>
      <w:pPr>
        <w:spacing w:after="0"/>
        <w:ind w:left="0"/>
        <w:jc w:val="both"/>
      </w:pPr>
      <w:r>
        <w:rPr>
          <w:rFonts w:ascii="Times New Roman"/>
          <w:b w:val="false"/>
          <w:i w:val="false"/>
          <w:color w:val="000000"/>
          <w:sz w:val="28"/>
        </w:rPr>
        <w:t>
      неизвестно</w:t>
      </w:r>
    </w:p>
    <w:bookmarkEnd w:id="2617"/>
    <w:bookmarkStart w:name="z34138" w:id="2618"/>
    <w:p>
      <w:pPr>
        <w:spacing w:after="0"/>
        <w:ind w:left="0"/>
        <w:jc w:val="both"/>
      </w:pPr>
      <w:r>
        <w:rPr>
          <w:rFonts w:ascii="Times New Roman"/>
          <w:b w:val="false"/>
          <w:i w:val="false"/>
          <w:color w:val="000000"/>
          <w:sz w:val="28"/>
        </w:rPr>
        <w:t>
      Перенесенный инфаркт миокарда</w:t>
      </w:r>
    </w:p>
    <w:bookmarkEnd w:id="2618"/>
    <w:bookmarkStart w:name="z34139" w:id="2619"/>
    <w:p>
      <w:pPr>
        <w:spacing w:after="0"/>
        <w:ind w:left="0"/>
        <w:jc w:val="both"/>
      </w:pPr>
      <w:r>
        <w:rPr>
          <w:rFonts w:ascii="Times New Roman"/>
          <w:b w:val="false"/>
          <w:i w:val="false"/>
          <w:color w:val="000000"/>
          <w:sz w:val="28"/>
        </w:rPr>
        <w:t xml:space="preserve">
      </w:t>
      </w:r>
    </w:p>
    <w:bookmarkEnd w:id="26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0" w:id="2620"/>
    <w:p>
      <w:pPr>
        <w:spacing w:after="0"/>
        <w:ind w:left="0"/>
        <w:jc w:val="both"/>
      </w:pPr>
      <w:r>
        <w:rPr>
          <w:rFonts w:ascii="Times New Roman"/>
          <w:b w:val="false"/>
          <w:i w:val="false"/>
          <w:color w:val="000000"/>
          <w:sz w:val="28"/>
        </w:rPr>
        <w:t xml:space="preserve">
      нет </w:t>
      </w:r>
    </w:p>
    <w:bookmarkEnd w:id="2620"/>
    <w:bookmarkStart w:name="z34141" w:id="2621"/>
    <w:p>
      <w:pPr>
        <w:spacing w:after="0"/>
        <w:ind w:left="0"/>
        <w:jc w:val="both"/>
      </w:pPr>
      <w:r>
        <w:rPr>
          <w:rFonts w:ascii="Times New Roman"/>
          <w:b w:val="false"/>
          <w:i w:val="false"/>
          <w:color w:val="000000"/>
          <w:sz w:val="28"/>
        </w:rPr>
        <w:t xml:space="preserve">
      </w:t>
      </w:r>
    </w:p>
    <w:bookmarkEnd w:id="26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2" w:id="2622"/>
    <w:p>
      <w:pPr>
        <w:spacing w:after="0"/>
        <w:ind w:left="0"/>
        <w:jc w:val="both"/>
      </w:pPr>
      <w:r>
        <w:rPr>
          <w:rFonts w:ascii="Times New Roman"/>
          <w:b w:val="false"/>
          <w:i w:val="false"/>
          <w:color w:val="000000"/>
          <w:sz w:val="28"/>
        </w:rPr>
        <w:t xml:space="preserve">
      да </w:t>
      </w:r>
    </w:p>
    <w:bookmarkEnd w:id="2622"/>
    <w:bookmarkStart w:name="z34143" w:id="2623"/>
    <w:p>
      <w:pPr>
        <w:spacing w:after="0"/>
        <w:ind w:left="0"/>
        <w:jc w:val="both"/>
      </w:pPr>
      <w:r>
        <w:rPr>
          <w:rFonts w:ascii="Times New Roman"/>
          <w:b w:val="false"/>
          <w:i w:val="false"/>
          <w:color w:val="000000"/>
          <w:sz w:val="28"/>
        </w:rPr>
        <w:t xml:space="preserve">
      </w:t>
      </w:r>
    </w:p>
    <w:bookmarkEnd w:id="26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4" w:id="2624"/>
    <w:p>
      <w:pPr>
        <w:spacing w:after="0"/>
        <w:ind w:left="0"/>
        <w:jc w:val="both"/>
      </w:pPr>
      <w:r>
        <w:rPr>
          <w:rFonts w:ascii="Times New Roman"/>
          <w:b w:val="false"/>
          <w:i w:val="false"/>
          <w:color w:val="000000"/>
          <w:sz w:val="28"/>
        </w:rPr>
        <w:t>
      неизвестно</w:t>
      </w:r>
    </w:p>
    <w:bookmarkEnd w:id="2624"/>
    <w:bookmarkStart w:name="z34145" w:id="2625"/>
    <w:p>
      <w:pPr>
        <w:spacing w:after="0"/>
        <w:ind w:left="0"/>
        <w:jc w:val="both"/>
      </w:pPr>
      <w:r>
        <w:rPr>
          <w:rFonts w:ascii="Times New Roman"/>
          <w:b w:val="false"/>
          <w:i w:val="false"/>
          <w:color w:val="000000"/>
          <w:sz w:val="28"/>
        </w:rPr>
        <w:t>
      Ишемическая болезнь сердца</w:t>
      </w:r>
    </w:p>
    <w:bookmarkEnd w:id="2625"/>
    <w:bookmarkStart w:name="z34146" w:id="2626"/>
    <w:p>
      <w:pPr>
        <w:spacing w:after="0"/>
        <w:ind w:left="0"/>
        <w:jc w:val="both"/>
      </w:pPr>
      <w:r>
        <w:rPr>
          <w:rFonts w:ascii="Times New Roman"/>
          <w:b w:val="false"/>
          <w:i w:val="false"/>
          <w:color w:val="000000"/>
          <w:sz w:val="28"/>
        </w:rPr>
        <w:t xml:space="preserve">
      </w:t>
      </w:r>
    </w:p>
    <w:bookmarkEnd w:id="26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7" w:id="2627"/>
    <w:p>
      <w:pPr>
        <w:spacing w:after="0"/>
        <w:ind w:left="0"/>
        <w:jc w:val="both"/>
      </w:pPr>
      <w:r>
        <w:rPr>
          <w:rFonts w:ascii="Times New Roman"/>
          <w:b w:val="false"/>
          <w:i w:val="false"/>
          <w:color w:val="000000"/>
          <w:sz w:val="28"/>
        </w:rPr>
        <w:t xml:space="preserve">
      нет </w:t>
      </w:r>
    </w:p>
    <w:bookmarkEnd w:id="2627"/>
    <w:bookmarkStart w:name="z34148" w:id="2628"/>
    <w:p>
      <w:pPr>
        <w:spacing w:after="0"/>
        <w:ind w:left="0"/>
        <w:jc w:val="both"/>
      </w:pPr>
      <w:r>
        <w:rPr>
          <w:rFonts w:ascii="Times New Roman"/>
          <w:b w:val="false"/>
          <w:i w:val="false"/>
          <w:color w:val="000000"/>
          <w:sz w:val="28"/>
        </w:rPr>
        <w:t xml:space="preserve">
      </w:t>
      </w:r>
    </w:p>
    <w:bookmarkEnd w:id="26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9" w:id="2629"/>
    <w:p>
      <w:pPr>
        <w:spacing w:after="0"/>
        <w:ind w:left="0"/>
        <w:jc w:val="both"/>
      </w:pPr>
      <w:r>
        <w:rPr>
          <w:rFonts w:ascii="Times New Roman"/>
          <w:b w:val="false"/>
          <w:i w:val="false"/>
          <w:color w:val="000000"/>
          <w:sz w:val="28"/>
        </w:rPr>
        <w:t xml:space="preserve">
      да </w:t>
      </w:r>
    </w:p>
    <w:bookmarkEnd w:id="2629"/>
    <w:bookmarkStart w:name="z34150" w:id="2630"/>
    <w:p>
      <w:pPr>
        <w:spacing w:after="0"/>
        <w:ind w:left="0"/>
        <w:jc w:val="both"/>
      </w:pPr>
      <w:r>
        <w:rPr>
          <w:rFonts w:ascii="Times New Roman"/>
          <w:b w:val="false"/>
          <w:i w:val="false"/>
          <w:color w:val="000000"/>
          <w:sz w:val="28"/>
        </w:rPr>
        <w:t xml:space="preserve">
      </w:t>
      </w:r>
    </w:p>
    <w:bookmarkEnd w:id="26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1" w:id="2631"/>
    <w:p>
      <w:pPr>
        <w:spacing w:after="0"/>
        <w:ind w:left="0"/>
        <w:jc w:val="both"/>
      </w:pPr>
      <w:r>
        <w:rPr>
          <w:rFonts w:ascii="Times New Roman"/>
          <w:b w:val="false"/>
          <w:i w:val="false"/>
          <w:color w:val="000000"/>
          <w:sz w:val="28"/>
        </w:rPr>
        <w:t xml:space="preserve">
      неизвестно АКШ/ТКА </w:t>
      </w:r>
    </w:p>
    <w:bookmarkEnd w:id="2631"/>
    <w:bookmarkStart w:name="z34152" w:id="2632"/>
    <w:p>
      <w:pPr>
        <w:spacing w:after="0"/>
        <w:ind w:left="0"/>
        <w:jc w:val="both"/>
      </w:pPr>
      <w:r>
        <w:rPr>
          <w:rFonts w:ascii="Times New Roman"/>
          <w:b w:val="false"/>
          <w:i w:val="false"/>
          <w:color w:val="000000"/>
          <w:sz w:val="28"/>
        </w:rPr>
        <w:t xml:space="preserve">
      </w:t>
      </w:r>
    </w:p>
    <w:bookmarkEnd w:id="26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3" w:id="2633"/>
    <w:p>
      <w:pPr>
        <w:spacing w:after="0"/>
        <w:ind w:left="0"/>
        <w:jc w:val="both"/>
      </w:pPr>
      <w:r>
        <w:rPr>
          <w:rFonts w:ascii="Times New Roman"/>
          <w:b w:val="false"/>
          <w:i w:val="false"/>
          <w:color w:val="000000"/>
          <w:sz w:val="28"/>
        </w:rPr>
        <w:t xml:space="preserve">
      нет </w:t>
      </w:r>
    </w:p>
    <w:bookmarkEnd w:id="2633"/>
    <w:bookmarkStart w:name="z34154" w:id="2634"/>
    <w:p>
      <w:pPr>
        <w:spacing w:after="0"/>
        <w:ind w:left="0"/>
        <w:jc w:val="both"/>
      </w:pPr>
      <w:r>
        <w:rPr>
          <w:rFonts w:ascii="Times New Roman"/>
          <w:b w:val="false"/>
          <w:i w:val="false"/>
          <w:color w:val="000000"/>
          <w:sz w:val="28"/>
        </w:rPr>
        <w:t xml:space="preserve">
      </w:t>
      </w:r>
    </w:p>
    <w:bookmarkEnd w:id="26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5" w:id="2635"/>
    <w:p>
      <w:pPr>
        <w:spacing w:after="0"/>
        <w:ind w:left="0"/>
        <w:jc w:val="both"/>
      </w:pPr>
      <w:r>
        <w:rPr>
          <w:rFonts w:ascii="Times New Roman"/>
          <w:b w:val="false"/>
          <w:i w:val="false"/>
          <w:color w:val="000000"/>
          <w:sz w:val="28"/>
        </w:rPr>
        <w:t xml:space="preserve">
      да </w:t>
      </w:r>
    </w:p>
    <w:bookmarkEnd w:id="2635"/>
    <w:bookmarkStart w:name="z34156" w:id="2636"/>
    <w:p>
      <w:pPr>
        <w:spacing w:after="0"/>
        <w:ind w:left="0"/>
        <w:jc w:val="both"/>
      </w:pPr>
      <w:r>
        <w:rPr>
          <w:rFonts w:ascii="Times New Roman"/>
          <w:b w:val="false"/>
          <w:i w:val="false"/>
          <w:color w:val="000000"/>
          <w:sz w:val="28"/>
        </w:rPr>
        <w:t xml:space="preserve">
      </w:t>
      </w:r>
    </w:p>
    <w:bookmarkEnd w:id="26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7" w:id="2637"/>
    <w:p>
      <w:pPr>
        <w:spacing w:after="0"/>
        <w:ind w:left="0"/>
        <w:jc w:val="both"/>
      </w:pPr>
      <w:r>
        <w:rPr>
          <w:rFonts w:ascii="Times New Roman"/>
          <w:b w:val="false"/>
          <w:i w:val="false"/>
          <w:color w:val="000000"/>
          <w:sz w:val="28"/>
        </w:rPr>
        <w:t xml:space="preserve">
      неизвестно АКШ/ЧКВ </w:t>
      </w:r>
    </w:p>
    <w:bookmarkEnd w:id="2637"/>
    <w:bookmarkStart w:name="z34158" w:id="2638"/>
    <w:p>
      <w:pPr>
        <w:spacing w:after="0"/>
        <w:ind w:left="0"/>
        <w:jc w:val="both"/>
      </w:pPr>
      <w:r>
        <w:rPr>
          <w:rFonts w:ascii="Times New Roman"/>
          <w:b w:val="false"/>
          <w:i w:val="false"/>
          <w:color w:val="000000"/>
          <w:sz w:val="28"/>
        </w:rPr>
        <w:t xml:space="preserve">
      </w:t>
      </w:r>
    </w:p>
    <w:bookmarkEnd w:id="26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9" w:id="2639"/>
    <w:p>
      <w:pPr>
        <w:spacing w:after="0"/>
        <w:ind w:left="0"/>
        <w:jc w:val="both"/>
      </w:pPr>
      <w:r>
        <w:rPr>
          <w:rFonts w:ascii="Times New Roman"/>
          <w:b w:val="false"/>
          <w:i w:val="false"/>
          <w:color w:val="000000"/>
          <w:sz w:val="28"/>
        </w:rPr>
        <w:t xml:space="preserve">
      нет </w:t>
      </w:r>
    </w:p>
    <w:bookmarkEnd w:id="2639"/>
    <w:bookmarkStart w:name="z34160"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1" w:id="2641"/>
    <w:p>
      <w:pPr>
        <w:spacing w:after="0"/>
        <w:ind w:left="0"/>
        <w:jc w:val="both"/>
      </w:pPr>
      <w:r>
        <w:rPr>
          <w:rFonts w:ascii="Times New Roman"/>
          <w:b w:val="false"/>
          <w:i w:val="false"/>
          <w:color w:val="000000"/>
          <w:sz w:val="28"/>
        </w:rPr>
        <w:t xml:space="preserve">
      да </w:t>
      </w:r>
    </w:p>
    <w:bookmarkEnd w:id="2641"/>
    <w:bookmarkStart w:name="z34162" w:id="2642"/>
    <w:p>
      <w:pPr>
        <w:spacing w:after="0"/>
        <w:ind w:left="0"/>
        <w:jc w:val="both"/>
      </w:pPr>
      <w:r>
        <w:rPr>
          <w:rFonts w:ascii="Times New Roman"/>
          <w:b w:val="false"/>
          <w:i w:val="false"/>
          <w:color w:val="000000"/>
          <w:sz w:val="28"/>
        </w:rPr>
        <w:t xml:space="preserve">
      </w:t>
      </w:r>
    </w:p>
    <w:bookmarkEnd w:id="26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3" w:id="2643"/>
    <w:p>
      <w:pPr>
        <w:spacing w:after="0"/>
        <w:ind w:left="0"/>
        <w:jc w:val="both"/>
      </w:pPr>
      <w:r>
        <w:rPr>
          <w:rFonts w:ascii="Times New Roman"/>
          <w:b w:val="false"/>
          <w:i w:val="false"/>
          <w:color w:val="000000"/>
          <w:sz w:val="28"/>
        </w:rPr>
        <w:t xml:space="preserve">
      неизвестно ЭКС/ИКД </w:t>
      </w:r>
    </w:p>
    <w:bookmarkEnd w:id="2643"/>
    <w:bookmarkStart w:name="z34164" w:id="2644"/>
    <w:p>
      <w:pPr>
        <w:spacing w:after="0"/>
        <w:ind w:left="0"/>
        <w:jc w:val="both"/>
      </w:pPr>
      <w:r>
        <w:rPr>
          <w:rFonts w:ascii="Times New Roman"/>
          <w:b w:val="false"/>
          <w:i w:val="false"/>
          <w:color w:val="000000"/>
          <w:sz w:val="28"/>
        </w:rPr>
        <w:t xml:space="preserve">
      </w:t>
      </w:r>
    </w:p>
    <w:bookmarkEnd w:id="26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5" w:id="2645"/>
    <w:p>
      <w:pPr>
        <w:spacing w:after="0"/>
        <w:ind w:left="0"/>
        <w:jc w:val="both"/>
      </w:pPr>
      <w:r>
        <w:rPr>
          <w:rFonts w:ascii="Times New Roman"/>
          <w:b w:val="false"/>
          <w:i w:val="false"/>
          <w:color w:val="000000"/>
          <w:sz w:val="28"/>
        </w:rPr>
        <w:t xml:space="preserve">
      нет </w:t>
      </w:r>
    </w:p>
    <w:bookmarkEnd w:id="2645"/>
    <w:bookmarkStart w:name="z34166" w:id="2646"/>
    <w:p>
      <w:pPr>
        <w:spacing w:after="0"/>
        <w:ind w:left="0"/>
        <w:jc w:val="both"/>
      </w:pPr>
      <w:r>
        <w:rPr>
          <w:rFonts w:ascii="Times New Roman"/>
          <w:b w:val="false"/>
          <w:i w:val="false"/>
          <w:color w:val="000000"/>
          <w:sz w:val="28"/>
        </w:rPr>
        <w:t xml:space="preserve">
      </w:t>
      </w:r>
    </w:p>
    <w:bookmarkEnd w:id="26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7" w:id="2647"/>
    <w:p>
      <w:pPr>
        <w:spacing w:after="0"/>
        <w:ind w:left="0"/>
        <w:jc w:val="both"/>
      </w:pPr>
      <w:r>
        <w:rPr>
          <w:rFonts w:ascii="Times New Roman"/>
          <w:b w:val="false"/>
          <w:i w:val="false"/>
          <w:color w:val="000000"/>
          <w:sz w:val="28"/>
        </w:rPr>
        <w:t xml:space="preserve">
      да </w:t>
      </w:r>
    </w:p>
    <w:bookmarkEnd w:id="2647"/>
    <w:bookmarkStart w:name="z34168" w:id="2648"/>
    <w:p>
      <w:pPr>
        <w:spacing w:after="0"/>
        <w:ind w:left="0"/>
        <w:jc w:val="both"/>
      </w:pPr>
      <w:r>
        <w:rPr>
          <w:rFonts w:ascii="Times New Roman"/>
          <w:b w:val="false"/>
          <w:i w:val="false"/>
          <w:color w:val="000000"/>
          <w:sz w:val="28"/>
        </w:rPr>
        <w:t xml:space="preserve">
      </w:t>
      </w:r>
    </w:p>
    <w:bookmarkEnd w:id="26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9" w:id="2649"/>
    <w:p>
      <w:pPr>
        <w:spacing w:after="0"/>
        <w:ind w:left="0"/>
        <w:jc w:val="both"/>
      </w:pPr>
      <w:r>
        <w:rPr>
          <w:rFonts w:ascii="Times New Roman"/>
          <w:b w:val="false"/>
          <w:i w:val="false"/>
          <w:color w:val="000000"/>
          <w:sz w:val="28"/>
        </w:rPr>
        <w:t>
      неизвестно</w:t>
      </w:r>
    </w:p>
    <w:bookmarkEnd w:id="2649"/>
    <w:bookmarkStart w:name="z34170" w:id="2650"/>
    <w:p>
      <w:pPr>
        <w:spacing w:after="0"/>
        <w:ind w:left="0"/>
        <w:jc w:val="both"/>
      </w:pPr>
      <w:r>
        <w:rPr>
          <w:rFonts w:ascii="Times New Roman"/>
          <w:b w:val="false"/>
          <w:i w:val="false"/>
          <w:color w:val="000000"/>
          <w:sz w:val="28"/>
        </w:rPr>
        <w:t>
      Болезни клапанов сердца</w:t>
      </w:r>
    </w:p>
    <w:bookmarkEnd w:id="2650"/>
    <w:bookmarkStart w:name="z34171" w:id="2651"/>
    <w:p>
      <w:pPr>
        <w:spacing w:after="0"/>
        <w:ind w:left="0"/>
        <w:jc w:val="both"/>
      </w:pPr>
      <w:r>
        <w:rPr>
          <w:rFonts w:ascii="Times New Roman"/>
          <w:b w:val="false"/>
          <w:i w:val="false"/>
          <w:color w:val="000000"/>
          <w:sz w:val="28"/>
        </w:rPr>
        <w:t xml:space="preserve">
      </w:t>
      </w:r>
    </w:p>
    <w:bookmarkEnd w:id="26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2" w:id="2652"/>
    <w:p>
      <w:pPr>
        <w:spacing w:after="0"/>
        <w:ind w:left="0"/>
        <w:jc w:val="both"/>
      </w:pPr>
      <w:r>
        <w:rPr>
          <w:rFonts w:ascii="Times New Roman"/>
          <w:b w:val="false"/>
          <w:i w:val="false"/>
          <w:color w:val="000000"/>
          <w:sz w:val="28"/>
        </w:rPr>
        <w:t xml:space="preserve">
      нет </w:t>
      </w:r>
    </w:p>
    <w:bookmarkEnd w:id="2652"/>
    <w:bookmarkStart w:name="z34173" w:id="2653"/>
    <w:p>
      <w:pPr>
        <w:spacing w:after="0"/>
        <w:ind w:left="0"/>
        <w:jc w:val="both"/>
      </w:pPr>
      <w:r>
        <w:rPr>
          <w:rFonts w:ascii="Times New Roman"/>
          <w:b w:val="false"/>
          <w:i w:val="false"/>
          <w:color w:val="000000"/>
          <w:sz w:val="28"/>
        </w:rPr>
        <w:t xml:space="preserve">
      </w:t>
      </w:r>
    </w:p>
    <w:bookmarkEnd w:id="26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4" w:id="2654"/>
    <w:p>
      <w:pPr>
        <w:spacing w:after="0"/>
        <w:ind w:left="0"/>
        <w:jc w:val="both"/>
      </w:pPr>
      <w:r>
        <w:rPr>
          <w:rFonts w:ascii="Times New Roman"/>
          <w:b w:val="false"/>
          <w:i w:val="false"/>
          <w:color w:val="000000"/>
          <w:sz w:val="28"/>
        </w:rPr>
        <w:t xml:space="preserve">
      да </w:t>
      </w:r>
    </w:p>
    <w:bookmarkEnd w:id="2654"/>
    <w:bookmarkStart w:name="z34175"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6" w:id="2656"/>
    <w:p>
      <w:pPr>
        <w:spacing w:after="0"/>
        <w:ind w:left="0"/>
        <w:jc w:val="both"/>
      </w:pPr>
      <w:r>
        <w:rPr>
          <w:rFonts w:ascii="Times New Roman"/>
          <w:b w:val="false"/>
          <w:i w:val="false"/>
          <w:color w:val="000000"/>
          <w:sz w:val="28"/>
        </w:rPr>
        <w:t>
      неизвестно</w:t>
      </w:r>
    </w:p>
    <w:bookmarkEnd w:id="2656"/>
    <w:bookmarkStart w:name="z34177" w:id="2657"/>
    <w:p>
      <w:pPr>
        <w:spacing w:after="0"/>
        <w:ind w:left="0"/>
        <w:jc w:val="both"/>
      </w:pPr>
      <w:r>
        <w:rPr>
          <w:rFonts w:ascii="Times New Roman"/>
          <w:b w:val="false"/>
          <w:i w:val="false"/>
          <w:color w:val="000000"/>
          <w:sz w:val="28"/>
        </w:rPr>
        <w:t>
      Кардиомиопатия</w:t>
      </w:r>
    </w:p>
    <w:bookmarkEnd w:id="2657"/>
    <w:bookmarkStart w:name="z34178" w:id="2658"/>
    <w:p>
      <w:pPr>
        <w:spacing w:after="0"/>
        <w:ind w:left="0"/>
        <w:jc w:val="both"/>
      </w:pPr>
      <w:r>
        <w:rPr>
          <w:rFonts w:ascii="Times New Roman"/>
          <w:b w:val="false"/>
          <w:i w:val="false"/>
          <w:color w:val="000000"/>
          <w:sz w:val="28"/>
        </w:rPr>
        <w:t xml:space="preserve">
      </w:t>
      </w:r>
    </w:p>
    <w:bookmarkEnd w:id="26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9" w:id="2659"/>
    <w:p>
      <w:pPr>
        <w:spacing w:after="0"/>
        <w:ind w:left="0"/>
        <w:jc w:val="both"/>
      </w:pPr>
      <w:r>
        <w:rPr>
          <w:rFonts w:ascii="Times New Roman"/>
          <w:b w:val="false"/>
          <w:i w:val="false"/>
          <w:color w:val="000000"/>
          <w:sz w:val="28"/>
        </w:rPr>
        <w:t xml:space="preserve">
      нет </w:t>
      </w:r>
    </w:p>
    <w:bookmarkEnd w:id="2659"/>
    <w:bookmarkStart w:name="z34180"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81" w:id="2661"/>
    <w:p>
      <w:pPr>
        <w:spacing w:after="0"/>
        <w:ind w:left="0"/>
        <w:jc w:val="both"/>
      </w:pPr>
      <w:r>
        <w:rPr>
          <w:rFonts w:ascii="Times New Roman"/>
          <w:b w:val="false"/>
          <w:i w:val="false"/>
          <w:color w:val="000000"/>
          <w:sz w:val="28"/>
        </w:rPr>
        <w:t xml:space="preserve">
      да </w:t>
      </w:r>
    </w:p>
    <w:bookmarkEnd w:id="2661"/>
    <w:bookmarkStart w:name="z34182"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83" w:id="2663"/>
    <w:p>
      <w:pPr>
        <w:spacing w:after="0"/>
        <w:ind w:left="0"/>
        <w:jc w:val="both"/>
      </w:pPr>
      <w:r>
        <w:rPr>
          <w:rFonts w:ascii="Times New Roman"/>
          <w:b w:val="false"/>
          <w:i w:val="false"/>
          <w:color w:val="000000"/>
          <w:sz w:val="28"/>
        </w:rPr>
        <w:t>
      неизвестно</w:t>
      </w:r>
    </w:p>
    <w:bookmarkEnd w:id="2663"/>
    <w:bookmarkStart w:name="z34184" w:id="2664"/>
    <w:p>
      <w:pPr>
        <w:spacing w:after="0"/>
        <w:ind w:left="0"/>
        <w:jc w:val="both"/>
      </w:pPr>
      <w:r>
        <w:rPr>
          <w:rFonts w:ascii="Times New Roman"/>
          <w:b w:val="false"/>
          <w:i w:val="false"/>
          <w:color w:val="000000"/>
          <w:sz w:val="28"/>
        </w:rPr>
        <w:t>
      Хроническая сердечная недостаточность</w:t>
      </w:r>
    </w:p>
    <w:bookmarkEnd w:id="2664"/>
    <w:bookmarkStart w:name="z34185" w:id="2665"/>
    <w:p>
      <w:pPr>
        <w:spacing w:after="0"/>
        <w:ind w:left="0"/>
        <w:jc w:val="both"/>
      </w:pPr>
      <w:r>
        <w:rPr>
          <w:rFonts w:ascii="Times New Roman"/>
          <w:b w:val="false"/>
          <w:i w:val="false"/>
          <w:color w:val="000000"/>
          <w:sz w:val="28"/>
        </w:rPr>
        <w:t xml:space="preserve">
      </w:t>
      </w:r>
    </w:p>
    <w:bookmarkEnd w:id="26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86" w:id="2666"/>
    <w:p>
      <w:pPr>
        <w:spacing w:after="0"/>
        <w:ind w:left="0"/>
        <w:jc w:val="both"/>
      </w:pPr>
      <w:r>
        <w:rPr>
          <w:rFonts w:ascii="Times New Roman"/>
          <w:b w:val="false"/>
          <w:i w:val="false"/>
          <w:color w:val="000000"/>
          <w:sz w:val="28"/>
        </w:rPr>
        <w:t xml:space="preserve">
      нет </w:t>
      </w:r>
    </w:p>
    <w:bookmarkEnd w:id="2666"/>
    <w:bookmarkStart w:name="z34187" w:id="2667"/>
    <w:p>
      <w:pPr>
        <w:spacing w:after="0"/>
        <w:ind w:left="0"/>
        <w:jc w:val="both"/>
      </w:pPr>
      <w:r>
        <w:rPr>
          <w:rFonts w:ascii="Times New Roman"/>
          <w:b w:val="false"/>
          <w:i w:val="false"/>
          <w:color w:val="000000"/>
          <w:sz w:val="28"/>
        </w:rPr>
        <w:t xml:space="preserve">
      </w:t>
      </w:r>
    </w:p>
    <w:bookmarkEnd w:id="26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88" w:id="2668"/>
    <w:p>
      <w:pPr>
        <w:spacing w:after="0"/>
        <w:ind w:left="0"/>
        <w:jc w:val="both"/>
      </w:pPr>
      <w:r>
        <w:rPr>
          <w:rFonts w:ascii="Times New Roman"/>
          <w:b w:val="false"/>
          <w:i w:val="false"/>
          <w:color w:val="000000"/>
          <w:sz w:val="28"/>
        </w:rPr>
        <w:t xml:space="preserve">
      да (NYNA ФК </w:t>
      </w:r>
    </w:p>
    <w:bookmarkEnd w:id="2668"/>
    <w:bookmarkStart w:name="z34189" w:id="2669"/>
    <w:p>
      <w:pPr>
        <w:spacing w:after="0"/>
        <w:ind w:left="0"/>
        <w:jc w:val="both"/>
      </w:pPr>
      <w:r>
        <w:rPr>
          <w:rFonts w:ascii="Times New Roman"/>
          <w:b w:val="false"/>
          <w:i w:val="false"/>
          <w:color w:val="000000"/>
          <w:sz w:val="28"/>
        </w:rPr>
        <w:t xml:space="preserve">
      </w:t>
      </w:r>
    </w:p>
    <w:bookmarkEnd w:id="26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0" w:id="2670"/>
    <w:p>
      <w:pPr>
        <w:spacing w:after="0"/>
        <w:ind w:left="0"/>
        <w:jc w:val="both"/>
      </w:pPr>
      <w:r>
        <w:rPr>
          <w:rFonts w:ascii="Times New Roman"/>
          <w:b w:val="false"/>
          <w:i w:val="false"/>
          <w:color w:val="000000"/>
          <w:sz w:val="28"/>
        </w:rPr>
        <w:t xml:space="preserve">
      I, </w:t>
      </w:r>
    </w:p>
    <w:bookmarkEnd w:id="2670"/>
    <w:bookmarkStart w:name="z34191" w:id="2671"/>
    <w:p>
      <w:pPr>
        <w:spacing w:after="0"/>
        <w:ind w:left="0"/>
        <w:jc w:val="both"/>
      </w:pPr>
      <w:r>
        <w:rPr>
          <w:rFonts w:ascii="Times New Roman"/>
          <w:b w:val="false"/>
          <w:i w:val="false"/>
          <w:color w:val="000000"/>
          <w:sz w:val="28"/>
        </w:rPr>
        <w:t xml:space="preserve">
      </w:t>
      </w:r>
    </w:p>
    <w:bookmarkEnd w:id="26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2" w:id="2672"/>
    <w:p>
      <w:pPr>
        <w:spacing w:after="0"/>
        <w:ind w:left="0"/>
        <w:jc w:val="both"/>
      </w:pPr>
      <w:r>
        <w:rPr>
          <w:rFonts w:ascii="Times New Roman"/>
          <w:b w:val="false"/>
          <w:i w:val="false"/>
          <w:color w:val="000000"/>
          <w:sz w:val="28"/>
        </w:rPr>
        <w:t xml:space="preserve">
      II, </w:t>
      </w:r>
    </w:p>
    <w:bookmarkEnd w:id="2672"/>
    <w:bookmarkStart w:name="z34193" w:id="2673"/>
    <w:p>
      <w:pPr>
        <w:spacing w:after="0"/>
        <w:ind w:left="0"/>
        <w:jc w:val="both"/>
      </w:pPr>
      <w:r>
        <w:rPr>
          <w:rFonts w:ascii="Times New Roman"/>
          <w:b w:val="false"/>
          <w:i w:val="false"/>
          <w:color w:val="000000"/>
          <w:sz w:val="28"/>
        </w:rPr>
        <w:t xml:space="preserve">
      </w:t>
      </w:r>
    </w:p>
    <w:bookmarkEnd w:id="26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4" w:id="2674"/>
    <w:p>
      <w:pPr>
        <w:spacing w:after="0"/>
        <w:ind w:left="0"/>
        <w:jc w:val="both"/>
      </w:pPr>
      <w:r>
        <w:rPr>
          <w:rFonts w:ascii="Times New Roman"/>
          <w:b w:val="false"/>
          <w:i w:val="false"/>
          <w:color w:val="000000"/>
          <w:sz w:val="28"/>
        </w:rPr>
        <w:t xml:space="preserve">
      III, </w:t>
      </w:r>
    </w:p>
    <w:bookmarkEnd w:id="2674"/>
    <w:bookmarkStart w:name="z34195" w:id="2675"/>
    <w:p>
      <w:pPr>
        <w:spacing w:after="0"/>
        <w:ind w:left="0"/>
        <w:jc w:val="both"/>
      </w:pPr>
      <w:r>
        <w:rPr>
          <w:rFonts w:ascii="Times New Roman"/>
          <w:b w:val="false"/>
          <w:i w:val="false"/>
          <w:color w:val="000000"/>
          <w:sz w:val="28"/>
        </w:rPr>
        <w:t xml:space="preserve">
      </w:t>
      </w:r>
    </w:p>
    <w:bookmarkEnd w:id="26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6" w:id="2676"/>
    <w:p>
      <w:pPr>
        <w:spacing w:after="0"/>
        <w:ind w:left="0"/>
        <w:jc w:val="both"/>
      </w:pPr>
      <w:r>
        <w:rPr>
          <w:rFonts w:ascii="Times New Roman"/>
          <w:b w:val="false"/>
          <w:i w:val="false"/>
          <w:color w:val="000000"/>
          <w:sz w:val="28"/>
        </w:rPr>
        <w:t xml:space="preserve">
      IV) </w:t>
      </w:r>
    </w:p>
    <w:bookmarkEnd w:id="2676"/>
    <w:bookmarkStart w:name="z34197" w:id="2677"/>
    <w:p>
      <w:pPr>
        <w:spacing w:after="0"/>
        <w:ind w:left="0"/>
        <w:jc w:val="both"/>
      </w:pPr>
      <w:r>
        <w:rPr>
          <w:rFonts w:ascii="Times New Roman"/>
          <w:b w:val="false"/>
          <w:i w:val="false"/>
          <w:color w:val="000000"/>
          <w:sz w:val="28"/>
        </w:rPr>
        <w:t xml:space="preserve">
      </w:t>
      </w:r>
    </w:p>
    <w:bookmarkEnd w:id="26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8" w:id="2678"/>
    <w:p>
      <w:pPr>
        <w:spacing w:after="0"/>
        <w:ind w:left="0"/>
        <w:jc w:val="both"/>
      </w:pPr>
      <w:r>
        <w:rPr>
          <w:rFonts w:ascii="Times New Roman"/>
          <w:b w:val="false"/>
          <w:i w:val="false"/>
          <w:color w:val="000000"/>
          <w:sz w:val="28"/>
        </w:rPr>
        <w:t>
      неизвестно</w:t>
      </w:r>
    </w:p>
    <w:bookmarkEnd w:id="2678"/>
    <w:bookmarkStart w:name="z34199" w:id="2679"/>
    <w:p>
      <w:pPr>
        <w:spacing w:after="0"/>
        <w:ind w:left="0"/>
        <w:jc w:val="both"/>
      </w:pPr>
      <w:r>
        <w:rPr>
          <w:rFonts w:ascii="Times New Roman"/>
          <w:b w:val="false"/>
          <w:i w:val="false"/>
          <w:color w:val="000000"/>
          <w:sz w:val="28"/>
        </w:rPr>
        <w:t>
      Фибрилляция предсердий</w:t>
      </w:r>
    </w:p>
    <w:bookmarkEnd w:id="2679"/>
    <w:bookmarkStart w:name="z34200" w:id="2680"/>
    <w:p>
      <w:pPr>
        <w:spacing w:after="0"/>
        <w:ind w:left="0"/>
        <w:jc w:val="both"/>
      </w:pPr>
      <w:r>
        <w:rPr>
          <w:rFonts w:ascii="Times New Roman"/>
          <w:b w:val="false"/>
          <w:i w:val="false"/>
          <w:color w:val="000000"/>
          <w:sz w:val="28"/>
        </w:rPr>
        <w:t xml:space="preserve">
      </w:t>
      </w:r>
    </w:p>
    <w:bookmarkEnd w:id="26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01" w:id="2681"/>
    <w:p>
      <w:pPr>
        <w:spacing w:after="0"/>
        <w:ind w:left="0"/>
        <w:jc w:val="both"/>
      </w:pPr>
      <w:r>
        <w:rPr>
          <w:rFonts w:ascii="Times New Roman"/>
          <w:b w:val="false"/>
          <w:i w:val="false"/>
          <w:color w:val="000000"/>
          <w:sz w:val="28"/>
        </w:rPr>
        <w:t xml:space="preserve">
      нет </w:t>
      </w:r>
    </w:p>
    <w:bookmarkEnd w:id="2681"/>
    <w:bookmarkStart w:name="z34202" w:id="2682"/>
    <w:p>
      <w:pPr>
        <w:spacing w:after="0"/>
        <w:ind w:left="0"/>
        <w:jc w:val="both"/>
      </w:pPr>
      <w:r>
        <w:rPr>
          <w:rFonts w:ascii="Times New Roman"/>
          <w:b w:val="false"/>
          <w:i w:val="false"/>
          <w:color w:val="000000"/>
          <w:sz w:val="28"/>
        </w:rPr>
        <w:t xml:space="preserve">
      </w:t>
      </w:r>
    </w:p>
    <w:bookmarkEnd w:id="26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03" w:id="2683"/>
    <w:p>
      <w:pPr>
        <w:spacing w:after="0"/>
        <w:ind w:left="0"/>
        <w:jc w:val="both"/>
      </w:pPr>
      <w:r>
        <w:rPr>
          <w:rFonts w:ascii="Times New Roman"/>
          <w:b w:val="false"/>
          <w:i w:val="false"/>
          <w:color w:val="000000"/>
          <w:sz w:val="28"/>
        </w:rPr>
        <w:t xml:space="preserve">
      да </w:t>
      </w:r>
    </w:p>
    <w:bookmarkEnd w:id="2683"/>
    <w:bookmarkStart w:name="z34204" w:id="2684"/>
    <w:p>
      <w:pPr>
        <w:spacing w:after="0"/>
        <w:ind w:left="0"/>
        <w:jc w:val="both"/>
      </w:pPr>
      <w:r>
        <w:rPr>
          <w:rFonts w:ascii="Times New Roman"/>
          <w:b w:val="false"/>
          <w:i w:val="false"/>
          <w:color w:val="000000"/>
          <w:sz w:val="28"/>
        </w:rPr>
        <w:t xml:space="preserve">
      </w:t>
      </w:r>
    </w:p>
    <w:bookmarkEnd w:id="26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05" w:id="2685"/>
    <w:p>
      <w:pPr>
        <w:spacing w:after="0"/>
        <w:ind w:left="0"/>
        <w:jc w:val="both"/>
      </w:pPr>
      <w:r>
        <w:rPr>
          <w:rFonts w:ascii="Times New Roman"/>
          <w:b w:val="false"/>
          <w:i w:val="false"/>
          <w:color w:val="000000"/>
          <w:sz w:val="28"/>
        </w:rPr>
        <w:t>
      неизвестно</w:t>
      </w:r>
    </w:p>
    <w:bookmarkEnd w:id="2685"/>
    <w:bookmarkStart w:name="z34206" w:id="2686"/>
    <w:p>
      <w:pPr>
        <w:spacing w:after="0"/>
        <w:ind w:left="0"/>
        <w:jc w:val="both"/>
      </w:pPr>
      <w:r>
        <w:rPr>
          <w:rFonts w:ascii="Times New Roman"/>
          <w:b w:val="false"/>
          <w:i w:val="false"/>
          <w:color w:val="000000"/>
          <w:sz w:val="28"/>
        </w:rPr>
        <w:t>
      Мерцательная аритмия</w:t>
      </w:r>
    </w:p>
    <w:bookmarkEnd w:id="2686"/>
    <w:bookmarkStart w:name="z34207" w:id="2687"/>
    <w:p>
      <w:pPr>
        <w:spacing w:after="0"/>
        <w:ind w:left="0"/>
        <w:jc w:val="both"/>
      </w:pPr>
      <w:r>
        <w:rPr>
          <w:rFonts w:ascii="Times New Roman"/>
          <w:b w:val="false"/>
          <w:i w:val="false"/>
          <w:color w:val="000000"/>
          <w:sz w:val="28"/>
        </w:rPr>
        <w:t xml:space="preserve">
      </w:t>
      </w:r>
    </w:p>
    <w:bookmarkEnd w:id="2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08" w:id="2688"/>
    <w:p>
      <w:pPr>
        <w:spacing w:after="0"/>
        <w:ind w:left="0"/>
        <w:jc w:val="both"/>
      </w:pPr>
      <w:r>
        <w:rPr>
          <w:rFonts w:ascii="Times New Roman"/>
          <w:b w:val="false"/>
          <w:i w:val="false"/>
          <w:color w:val="000000"/>
          <w:sz w:val="28"/>
        </w:rPr>
        <w:t xml:space="preserve">
      нет </w:t>
      </w:r>
    </w:p>
    <w:bookmarkEnd w:id="2688"/>
    <w:bookmarkStart w:name="z34209" w:id="2689"/>
    <w:p>
      <w:pPr>
        <w:spacing w:after="0"/>
        <w:ind w:left="0"/>
        <w:jc w:val="both"/>
      </w:pPr>
      <w:r>
        <w:rPr>
          <w:rFonts w:ascii="Times New Roman"/>
          <w:b w:val="false"/>
          <w:i w:val="false"/>
          <w:color w:val="000000"/>
          <w:sz w:val="28"/>
        </w:rPr>
        <w:t xml:space="preserve">
      </w:t>
      </w:r>
    </w:p>
    <w:bookmarkEnd w:id="2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0" w:id="2690"/>
    <w:p>
      <w:pPr>
        <w:spacing w:after="0"/>
        <w:ind w:left="0"/>
        <w:jc w:val="both"/>
      </w:pPr>
      <w:r>
        <w:rPr>
          <w:rFonts w:ascii="Times New Roman"/>
          <w:b w:val="false"/>
          <w:i w:val="false"/>
          <w:color w:val="000000"/>
          <w:sz w:val="28"/>
        </w:rPr>
        <w:t xml:space="preserve">
      да </w:t>
      </w:r>
    </w:p>
    <w:bookmarkEnd w:id="2690"/>
    <w:bookmarkStart w:name="z34211" w:id="2691"/>
    <w:p>
      <w:pPr>
        <w:spacing w:after="0"/>
        <w:ind w:left="0"/>
        <w:jc w:val="both"/>
      </w:pPr>
      <w:r>
        <w:rPr>
          <w:rFonts w:ascii="Times New Roman"/>
          <w:b w:val="false"/>
          <w:i w:val="false"/>
          <w:color w:val="000000"/>
          <w:sz w:val="28"/>
        </w:rPr>
        <w:t xml:space="preserve">
      </w:t>
      </w:r>
    </w:p>
    <w:bookmarkEnd w:id="26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2" w:id="2692"/>
    <w:p>
      <w:pPr>
        <w:spacing w:after="0"/>
        <w:ind w:left="0"/>
        <w:jc w:val="both"/>
      </w:pPr>
      <w:r>
        <w:rPr>
          <w:rFonts w:ascii="Times New Roman"/>
          <w:b w:val="false"/>
          <w:i w:val="false"/>
          <w:color w:val="000000"/>
          <w:sz w:val="28"/>
        </w:rPr>
        <w:t>
      неизвестно</w:t>
      </w:r>
    </w:p>
    <w:bookmarkEnd w:id="2692"/>
    <w:bookmarkStart w:name="z34213" w:id="2693"/>
    <w:p>
      <w:pPr>
        <w:spacing w:after="0"/>
        <w:ind w:left="0"/>
        <w:jc w:val="both"/>
      </w:pPr>
      <w:r>
        <w:rPr>
          <w:rFonts w:ascii="Times New Roman"/>
          <w:b w:val="false"/>
          <w:i w:val="false"/>
          <w:color w:val="000000"/>
          <w:sz w:val="28"/>
        </w:rPr>
        <w:t>
      Уровень сознания по шкале ком Глазго при поступлении, Балл:</w:t>
      </w:r>
    </w:p>
    <w:bookmarkEnd w:id="2693"/>
    <w:bookmarkStart w:name="z34214"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5" w:id="2695"/>
    <w:p>
      <w:pPr>
        <w:spacing w:after="0"/>
        <w:ind w:left="0"/>
        <w:jc w:val="both"/>
      </w:pPr>
      <w:r>
        <w:rPr>
          <w:rFonts w:ascii="Times New Roman"/>
          <w:b w:val="false"/>
          <w:i w:val="false"/>
          <w:color w:val="000000"/>
          <w:sz w:val="28"/>
        </w:rPr>
        <w:t xml:space="preserve">
      </w:t>
      </w:r>
    </w:p>
    <w:bookmarkEnd w:id="26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6" w:id="2696"/>
    <w:p>
      <w:pPr>
        <w:spacing w:after="0"/>
        <w:ind w:left="0"/>
        <w:jc w:val="both"/>
      </w:pPr>
      <w:r>
        <w:rPr>
          <w:rFonts w:ascii="Times New Roman"/>
          <w:b w:val="false"/>
          <w:i w:val="false"/>
          <w:color w:val="000000"/>
          <w:sz w:val="28"/>
        </w:rPr>
        <w:t xml:space="preserve">
      от 15 баллов – сознание ясное </w:t>
      </w:r>
    </w:p>
    <w:bookmarkEnd w:id="2696"/>
    <w:bookmarkStart w:name="z34217" w:id="2697"/>
    <w:p>
      <w:pPr>
        <w:spacing w:after="0"/>
        <w:ind w:left="0"/>
        <w:jc w:val="both"/>
      </w:pPr>
      <w:r>
        <w:rPr>
          <w:rFonts w:ascii="Times New Roman"/>
          <w:b w:val="false"/>
          <w:i w:val="false"/>
          <w:color w:val="000000"/>
          <w:sz w:val="28"/>
        </w:rPr>
        <w:t xml:space="preserve">
      </w:t>
      </w:r>
    </w:p>
    <w:bookmarkEnd w:id="26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8" w:id="2698"/>
    <w:p>
      <w:pPr>
        <w:spacing w:after="0"/>
        <w:ind w:left="0"/>
        <w:jc w:val="both"/>
      </w:pPr>
      <w:r>
        <w:rPr>
          <w:rFonts w:ascii="Times New Roman"/>
          <w:b w:val="false"/>
          <w:i w:val="false"/>
          <w:color w:val="000000"/>
          <w:sz w:val="28"/>
        </w:rPr>
        <w:t xml:space="preserve">
      от 13 до 14 - оглушение умеренное </w:t>
      </w:r>
    </w:p>
    <w:bookmarkEnd w:id="2698"/>
    <w:bookmarkStart w:name="z34219" w:id="2699"/>
    <w:p>
      <w:pPr>
        <w:spacing w:after="0"/>
        <w:ind w:left="0"/>
        <w:jc w:val="both"/>
      </w:pPr>
      <w:r>
        <w:rPr>
          <w:rFonts w:ascii="Times New Roman"/>
          <w:b w:val="false"/>
          <w:i w:val="false"/>
          <w:color w:val="000000"/>
          <w:sz w:val="28"/>
        </w:rPr>
        <w:t xml:space="preserve">
      </w:t>
      </w:r>
    </w:p>
    <w:bookmarkEnd w:id="26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0" w:id="2700"/>
    <w:p>
      <w:pPr>
        <w:spacing w:after="0"/>
        <w:ind w:left="0"/>
        <w:jc w:val="both"/>
      </w:pPr>
      <w:r>
        <w:rPr>
          <w:rFonts w:ascii="Times New Roman"/>
          <w:b w:val="false"/>
          <w:i w:val="false"/>
          <w:color w:val="000000"/>
          <w:sz w:val="28"/>
        </w:rPr>
        <w:t xml:space="preserve">
      от 10 до 12 - оглушение глубокое </w:t>
      </w:r>
    </w:p>
    <w:bookmarkEnd w:id="2700"/>
    <w:bookmarkStart w:name="z34221"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2" w:id="2702"/>
    <w:p>
      <w:pPr>
        <w:spacing w:after="0"/>
        <w:ind w:left="0"/>
        <w:jc w:val="both"/>
      </w:pPr>
      <w:r>
        <w:rPr>
          <w:rFonts w:ascii="Times New Roman"/>
          <w:b w:val="false"/>
          <w:i w:val="false"/>
          <w:color w:val="000000"/>
          <w:sz w:val="28"/>
        </w:rPr>
        <w:t xml:space="preserve">
      от 8 до 9 – сопор </w:t>
      </w:r>
    </w:p>
    <w:bookmarkEnd w:id="2702"/>
    <w:bookmarkStart w:name="z34223"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4" w:id="2704"/>
    <w:p>
      <w:pPr>
        <w:spacing w:after="0"/>
        <w:ind w:left="0"/>
        <w:jc w:val="both"/>
      </w:pPr>
      <w:r>
        <w:rPr>
          <w:rFonts w:ascii="Times New Roman"/>
          <w:b w:val="false"/>
          <w:i w:val="false"/>
          <w:color w:val="000000"/>
          <w:sz w:val="28"/>
        </w:rPr>
        <w:t xml:space="preserve">
      от 6 до 7-кома умеренная </w:t>
      </w:r>
    </w:p>
    <w:bookmarkEnd w:id="2704"/>
    <w:bookmarkStart w:name="z34225" w:id="2705"/>
    <w:p>
      <w:pPr>
        <w:spacing w:after="0"/>
        <w:ind w:left="0"/>
        <w:jc w:val="both"/>
      </w:pPr>
      <w:r>
        <w:rPr>
          <w:rFonts w:ascii="Times New Roman"/>
          <w:b w:val="false"/>
          <w:i w:val="false"/>
          <w:color w:val="000000"/>
          <w:sz w:val="28"/>
        </w:rPr>
        <w:t xml:space="preserve">
      </w:t>
      </w:r>
    </w:p>
    <w:bookmarkEnd w:id="27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6" w:id="2706"/>
    <w:p>
      <w:pPr>
        <w:spacing w:after="0"/>
        <w:ind w:left="0"/>
        <w:jc w:val="both"/>
      </w:pPr>
      <w:r>
        <w:rPr>
          <w:rFonts w:ascii="Times New Roman"/>
          <w:b w:val="false"/>
          <w:i w:val="false"/>
          <w:color w:val="000000"/>
          <w:sz w:val="28"/>
        </w:rPr>
        <w:t xml:space="preserve">
      от 4 до 5 - кома глубокая </w:t>
      </w:r>
    </w:p>
    <w:bookmarkEnd w:id="2706"/>
    <w:bookmarkStart w:name="z34227" w:id="2707"/>
    <w:p>
      <w:pPr>
        <w:spacing w:after="0"/>
        <w:ind w:left="0"/>
        <w:jc w:val="both"/>
      </w:pPr>
      <w:r>
        <w:rPr>
          <w:rFonts w:ascii="Times New Roman"/>
          <w:b w:val="false"/>
          <w:i w:val="false"/>
          <w:color w:val="000000"/>
          <w:sz w:val="28"/>
        </w:rPr>
        <w:t xml:space="preserve">
      </w:t>
      </w:r>
    </w:p>
    <w:bookmarkEnd w:id="27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8" w:id="2708"/>
    <w:p>
      <w:pPr>
        <w:spacing w:after="0"/>
        <w:ind w:left="0"/>
        <w:jc w:val="both"/>
      </w:pPr>
      <w:r>
        <w:rPr>
          <w:rFonts w:ascii="Times New Roman"/>
          <w:b w:val="false"/>
          <w:i w:val="false"/>
          <w:color w:val="000000"/>
          <w:sz w:val="28"/>
        </w:rPr>
        <w:t>
      от 3 - кома терминальная</w:t>
      </w:r>
    </w:p>
    <w:bookmarkEnd w:id="2708"/>
    <w:bookmarkStart w:name="z34229" w:id="2709"/>
    <w:p>
      <w:pPr>
        <w:spacing w:after="0"/>
        <w:ind w:left="0"/>
        <w:jc w:val="both"/>
      </w:pPr>
      <w:r>
        <w:rPr>
          <w:rFonts w:ascii="Times New Roman"/>
          <w:b w:val="false"/>
          <w:i w:val="false"/>
          <w:color w:val="000000"/>
          <w:sz w:val="28"/>
        </w:rPr>
        <w:t>
      Оценка неврологического дефицита по шкале NIHSS:</w:t>
      </w:r>
    </w:p>
    <w:bookmarkEnd w:id="2709"/>
    <w:bookmarkStart w:name="z34230"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1" w:id="2711"/>
    <w:p>
      <w:pPr>
        <w:spacing w:after="0"/>
        <w:ind w:left="0"/>
        <w:jc w:val="both"/>
      </w:pPr>
      <w:r>
        <w:rPr>
          <w:rFonts w:ascii="Times New Roman"/>
          <w:b w:val="false"/>
          <w:i w:val="false"/>
          <w:color w:val="000000"/>
          <w:sz w:val="28"/>
        </w:rPr>
        <w:t xml:space="preserve">
      дефицит минимальный </w:t>
      </w:r>
    </w:p>
    <w:bookmarkEnd w:id="2711"/>
    <w:bookmarkStart w:name="z34232" w:id="2712"/>
    <w:p>
      <w:pPr>
        <w:spacing w:after="0"/>
        <w:ind w:left="0"/>
        <w:jc w:val="both"/>
      </w:pPr>
      <w:r>
        <w:rPr>
          <w:rFonts w:ascii="Times New Roman"/>
          <w:b w:val="false"/>
          <w:i w:val="false"/>
          <w:color w:val="000000"/>
          <w:sz w:val="28"/>
        </w:rPr>
        <w:t xml:space="preserve">
      </w:t>
      </w:r>
    </w:p>
    <w:bookmarkEnd w:id="27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3" w:id="2713"/>
    <w:p>
      <w:pPr>
        <w:spacing w:after="0"/>
        <w:ind w:left="0"/>
        <w:jc w:val="both"/>
      </w:pPr>
      <w:r>
        <w:rPr>
          <w:rFonts w:ascii="Times New Roman"/>
          <w:b w:val="false"/>
          <w:i w:val="false"/>
          <w:color w:val="000000"/>
          <w:sz w:val="28"/>
        </w:rPr>
        <w:t xml:space="preserve">
      дефицит средний </w:t>
      </w:r>
    </w:p>
    <w:bookmarkEnd w:id="2713"/>
    <w:bookmarkStart w:name="z34234" w:id="2714"/>
    <w:p>
      <w:pPr>
        <w:spacing w:after="0"/>
        <w:ind w:left="0"/>
        <w:jc w:val="both"/>
      </w:pPr>
      <w:r>
        <w:rPr>
          <w:rFonts w:ascii="Times New Roman"/>
          <w:b w:val="false"/>
          <w:i w:val="false"/>
          <w:color w:val="000000"/>
          <w:sz w:val="28"/>
        </w:rPr>
        <w:t xml:space="preserve">
      </w:t>
      </w:r>
    </w:p>
    <w:bookmarkEnd w:id="27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5" w:id="2715"/>
    <w:p>
      <w:pPr>
        <w:spacing w:after="0"/>
        <w:ind w:left="0"/>
        <w:jc w:val="both"/>
      </w:pPr>
      <w:r>
        <w:rPr>
          <w:rFonts w:ascii="Times New Roman"/>
          <w:b w:val="false"/>
          <w:i w:val="false"/>
          <w:color w:val="000000"/>
          <w:sz w:val="28"/>
        </w:rPr>
        <w:t xml:space="preserve">
      дефицит тяжелый </w:t>
      </w:r>
    </w:p>
    <w:bookmarkEnd w:id="2715"/>
    <w:bookmarkStart w:name="z34236" w:id="2716"/>
    <w:p>
      <w:pPr>
        <w:spacing w:after="0"/>
        <w:ind w:left="0"/>
        <w:jc w:val="both"/>
      </w:pPr>
      <w:r>
        <w:rPr>
          <w:rFonts w:ascii="Times New Roman"/>
          <w:b w:val="false"/>
          <w:i w:val="false"/>
          <w:color w:val="000000"/>
          <w:sz w:val="28"/>
        </w:rPr>
        <w:t xml:space="preserve">
      </w:t>
      </w:r>
    </w:p>
    <w:bookmarkEnd w:id="27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7" w:id="2717"/>
    <w:p>
      <w:pPr>
        <w:spacing w:after="0"/>
        <w:ind w:left="0"/>
        <w:jc w:val="both"/>
      </w:pPr>
      <w:r>
        <w:rPr>
          <w:rFonts w:ascii="Times New Roman"/>
          <w:b w:val="false"/>
          <w:i w:val="false"/>
          <w:color w:val="000000"/>
          <w:sz w:val="28"/>
        </w:rPr>
        <w:t>
      дефицит крайне тяжелый</w:t>
      </w:r>
    </w:p>
    <w:bookmarkEnd w:id="2717"/>
    <w:bookmarkStart w:name="z34238" w:id="2718"/>
    <w:p>
      <w:pPr>
        <w:spacing w:after="0"/>
        <w:ind w:left="0"/>
        <w:jc w:val="both"/>
      </w:pPr>
      <w:r>
        <w:rPr>
          <w:rFonts w:ascii="Times New Roman"/>
          <w:b w:val="false"/>
          <w:i w:val="false"/>
          <w:color w:val="000000"/>
          <w:sz w:val="28"/>
        </w:rPr>
        <w:t>
      Указать балл по шкале NIHSS</w:t>
      </w:r>
    </w:p>
    <w:bookmarkEnd w:id="2718"/>
    <w:bookmarkStart w:name="z34239" w:id="2719"/>
    <w:p>
      <w:pPr>
        <w:spacing w:after="0"/>
        <w:ind w:left="0"/>
        <w:jc w:val="both"/>
      </w:pPr>
      <w:r>
        <w:rPr>
          <w:rFonts w:ascii="Times New Roman"/>
          <w:b w:val="false"/>
          <w:i w:val="false"/>
          <w:color w:val="000000"/>
          <w:sz w:val="28"/>
        </w:rPr>
        <w:t xml:space="preserve">
      </w:t>
      </w:r>
    </w:p>
    <w:bookmarkEnd w:id="271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0" w:id="2720"/>
    <w:p>
      <w:pPr>
        <w:spacing w:after="0"/>
        <w:ind w:left="0"/>
        <w:jc w:val="both"/>
      </w:pPr>
      <w:r>
        <w:rPr>
          <w:rFonts w:ascii="Times New Roman"/>
          <w:b w:val="false"/>
          <w:i w:val="false"/>
          <w:color w:val="000000"/>
          <w:sz w:val="28"/>
        </w:rPr>
        <w:t xml:space="preserve">
      Шкала Рэнкина </w:t>
      </w:r>
    </w:p>
    <w:bookmarkEnd w:id="2720"/>
    <w:bookmarkStart w:name="z34241" w:id="2721"/>
    <w:p>
      <w:pPr>
        <w:spacing w:after="0"/>
        <w:ind w:left="0"/>
        <w:jc w:val="both"/>
      </w:pPr>
      <w:r>
        <w:rPr>
          <w:rFonts w:ascii="Times New Roman"/>
          <w:b w:val="false"/>
          <w:i w:val="false"/>
          <w:color w:val="000000"/>
          <w:sz w:val="28"/>
        </w:rPr>
        <w:t xml:space="preserve">
      </w:t>
      </w:r>
    </w:p>
    <w:bookmarkEnd w:id="27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2" w:id="2722"/>
    <w:p>
      <w:pPr>
        <w:spacing w:after="0"/>
        <w:ind w:left="0"/>
        <w:jc w:val="both"/>
      </w:pPr>
      <w:r>
        <w:rPr>
          <w:rFonts w:ascii="Times New Roman"/>
          <w:b w:val="false"/>
          <w:i w:val="false"/>
          <w:color w:val="000000"/>
          <w:sz w:val="28"/>
        </w:rPr>
        <w:t xml:space="preserve">
      1 степень - отсутствие признаков инвалидности </w:t>
      </w:r>
    </w:p>
    <w:bookmarkEnd w:id="2722"/>
    <w:bookmarkStart w:name="z34243" w:id="2723"/>
    <w:p>
      <w:pPr>
        <w:spacing w:after="0"/>
        <w:ind w:left="0"/>
        <w:jc w:val="both"/>
      </w:pPr>
      <w:r>
        <w:rPr>
          <w:rFonts w:ascii="Times New Roman"/>
          <w:b w:val="false"/>
          <w:i w:val="false"/>
          <w:color w:val="000000"/>
          <w:sz w:val="28"/>
        </w:rPr>
        <w:t xml:space="preserve">
      </w:t>
      </w:r>
    </w:p>
    <w:bookmarkEnd w:id="27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4" w:id="2724"/>
    <w:p>
      <w:pPr>
        <w:spacing w:after="0"/>
        <w:ind w:left="0"/>
        <w:jc w:val="both"/>
      </w:pPr>
      <w:r>
        <w:rPr>
          <w:rFonts w:ascii="Times New Roman"/>
          <w:b w:val="false"/>
          <w:i w:val="false"/>
          <w:color w:val="000000"/>
          <w:sz w:val="28"/>
        </w:rPr>
        <w:t xml:space="preserve">
      2 степень - наличие легких признаков инвалидности </w:t>
      </w:r>
    </w:p>
    <w:bookmarkEnd w:id="2724"/>
    <w:bookmarkStart w:name="z34245" w:id="2725"/>
    <w:p>
      <w:pPr>
        <w:spacing w:after="0"/>
        <w:ind w:left="0"/>
        <w:jc w:val="both"/>
      </w:pPr>
      <w:r>
        <w:rPr>
          <w:rFonts w:ascii="Times New Roman"/>
          <w:b w:val="false"/>
          <w:i w:val="false"/>
          <w:color w:val="000000"/>
          <w:sz w:val="28"/>
        </w:rPr>
        <w:t xml:space="preserve">
      </w:t>
      </w:r>
    </w:p>
    <w:bookmarkEnd w:id="27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6" w:id="2726"/>
    <w:p>
      <w:pPr>
        <w:spacing w:after="0"/>
        <w:ind w:left="0"/>
        <w:jc w:val="both"/>
      </w:pPr>
      <w:r>
        <w:rPr>
          <w:rFonts w:ascii="Times New Roman"/>
          <w:b w:val="false"/>
          <w:i w:val="false"/>
          <w:color w:val="000000"/>
          <w:sz w:val="28"/>
        </w:rPr>
        <w:t xml:space="preserve">
      3 степень - умеренно выраженные признаки инвалидности </w:t>
      </w:r>
    </w:p>
    <w:bookmarkEnd w:id="2726"/>
    <w:bookmarkStart w:name="z34247" w:id="2727"/>
    <w:p>
      <w:pPr>
        <w:spacing w:after="0"/>
        <w:ind w:left="0"/>
        <w:jc w:val="both"/>
      </w:pPr>
      <w:r>
        <w:rPr>
          <w:rFonts w:ascii="Times New Roman"/>
          <w:b w:val="false"/>
          <w:i w:val="false"/>
          <w:color w:val="000000"/>
          <w:sz w:val="28"/>
        </w:rPr>
        <w:t xml:space="preserve">
      </w:t>
      </w:r>
    </w:p>
    <w:bookmarkEnd w:id="27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48" w:id="2728"/>
    <w:p>
      <w:pPr>
        <w:spacing w:after="0"/>
        <w:ind w:left="0"/>
        <w:jc w:val="both"/>
      </w:pPr>
      <w:r>
        <w:rPr>
          <w:rFonts w:ascii="Times New Roman"/>
          <w:b w:val="false"/>
          <w:i w:val="false"/>
          <w:color w:val="000000"/>
          <w:sz w:val="28"/>
        </w:rPr>
        <w:t xml:space="preserve">
      4 степень -наличие выраженных признаков инвалидности </w:t>
      </w:r>
    </w:p>
    <w:bookmarkEnd w:id="2728"/>
    <w:bookmarkStart w:name="z34249" w:id="2729"/>
    <w:p>
      <w:pPr>
        <w:spacing w:after="0"/>
        <w:ind w:left="0"/>
        <w:jc w:val="both"/>
      </w:pPr>
      <w:r>
        <w:rPr>
          <w:rFonts w:ascii="Times New Roman"/>
          <w:b w:val="false"/>
          <w:i w:val="false"/>
          <w:color w:val="000000"/>
          <w:sz w:val="28"/>
        </w:rPr>
        <w:t xml:space="preserve">
      </w:t>
      </w:r>
    </w:p>
    <w:bookmarkEnd w:id="27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0" w:id="2730"/>
    <w:p>
      <w:pPr>
        <w:spacing w:after="0"/>
        <w:ind w:left="0"/>
        <w:jc w:val="both"/>
      </w:pPr>
      <w:r>
        <w:rPr>
          <w:rFonts w:ascii="Times New Roman"/>
          <w:b w:val="false"/>
          <w:i w:val="false"/>
          <w:color w:val="000000"/>
          <w:sz w:val="28"/>
        </w:rPr>
        <w:t>
      5 степень - сильно выраженные признаки инвалидности</w:t>
      </w:r>
    </w:p>
    <w:bookmarkEnd w:id="2730"/>
    <w:bookmarkStart w:name="z34251" w:id="2731"/>
    <w:p>
      <w:pPr>
        <w:spacing w:after="0"/>
        <w:ind w:left="0"/>
        <w:jc w:val="both"/>
      </w:pPr>
      <w:r>
        <w:rPr>
          <w:rFonts w:ascii="Times New Roman"/>
          <w:b w:val="false"/>
          <w:i w:val="false"/>
          <w:color w:val="000000"/>
          <w:sz w:val="28"/>
        </w:rPr>
        <w:t>
      Пьет глоток воды без затруднений:</w:t>
      </w:r>
    </w:p>
    <w:bookmarkEnd w:id="2731"/>
    <w:bookmarkStart w:name="z34252" w:id="2732"/>
    <w:p>
      <w:pPr>
        <w:spacing w:after="0"/>
        <w:ind w:left="0"/>
        <w:jc w:val="both"/>
      </w:pPr>
      <w:r>
        <w:rPr>
          <w:rFonts w:ascii="Times New Roman"/>
          <w:b w:val="false"/>
          <w:i w:val="false"/>
          <w:color w:val="000000"/>
          <w:sz w:val="28"/>
        </w:rPr>
        <w:t xml:space="preserve">
      </w:t>
      </w:r>
    </w:p>
    <w:bookmarkEnd w:id="27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3" w:id="2733"/>
    <w:p>
      <w:pPr>
        <w:spacing w:after="0"/>
        <w:ind w:left="0"/>
        <w:jc w:val="both"/>
      </w:pPr>
      <w:r>
        <w:rPr>
          <w:rFonts w:ascii="Times New Roman"/>
          <w:b w:val="false"/>
          <w:i w:val="false"/>
          <w:color w:val="000000"/>
          <w:sz w:val="28"/>
        </w:rPr>
        <w:t xml:space="preserve">
      нет </w:t>
      </w:r>
    </w:p>
    <w:bookmarkEnd w:id="2733"/>
    <w:bookmarkStart w:name="z34254" w:id="2734"/>
    <w:p>
      <w:pPr>
        <w:spacing w:after="0"/>
        <w:ind w:left="0"/>
        <w:jc w:val="both"/>
      </w:pPr>
      <w:r>
        <w:rPr>
          <w:rFonts w:ascii="Times New Roman"/>
          <w:b w:val="false"/>
          <w:i w:val="false"/>
          <w:color w:val="000000"/>
          <w:sz w:val="28"/>
        </w:rPr>
        <w:t xml:space="preserve">
      </w:t>
      </w:r>
    </w:p>
    <w:bookmarkEnd w:id="27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5" w:id="2735"/>
    <w:p>
      <w:pPr>
        <w:spacing w:after="0"/>
        <w:ind w:left="0"/>
        <w:jc w:val="both"/>
      </w:pPr>
      <w:r>
        <w:rPr>
          <w:rFonts w:ascii="Times New Roman"/>
          <w:b w:val="false"/>
          <w:i w:val="false"/>
          <w:color w:val="000000"/>
          <w:sz w:val="28"/>
        </w:rPr>
        <w:t>
      да</w:t>
      </w:r>
    </w:p>
    <w:bookmarkEnd w:id="2735"/>
    <w:bookmarkStart w:name="z34256" w:id="2736"/>
    <w:p>
      <w:pPr>
        <w:spacing w:after="0"/>
        <w:ind w:left="0"/>
        <w:jc w:val="both"/>
      </w:pPr>
      <w:r>
        <w:rPr>
          <w:rFonts w:ascii="Times New Roman"/>
          <w:b w:val="false"/>
          <w:i w:val="false"/>
          <w:color w:val="000000"/>
          <w:sz w:val="28"/>
        </w:rPr>
        <w:t>
      Проведена ли Компьютерная Томография? (КТ):</w:t>
      </w:r>
    </w:p>
    <w:bookmarkEnd w:id="2736"/>
    <w:bookmarkStart w:name="z34257" w:id="2737"/>
    <w:p>
      <w:pPr>
        <w:spacing w:after="0"/>
        <w:ind w:left="0"/>
        <w:jc w:val="both"/>
      </w:pPr>
      <w:r>
        <w:rPr>
          <w:rFonts w:ascii="Times New Roman"/>
          <w:b w:val="false"/>
          <w:i w:val="false"/>
          <w:color w:val="000000"/>
          <w:sz w:val="28"/>
        </w:rPr>
        <w:t xml:space="preserve">
      </w:t>
      </w:r>
    </w:p>
    <w:bookmarkEnd w:id="27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8" w:id="2738"/>
    <w:p>
      <w:pPr>
        <w:spacing w:after="0"/>
        <w:ind w:left="0"/>
        <w:jc w:val="both"/>
      </w:pPr>
      <w:r>
        <w:rPr>
          <w:rFonts w:ascii="Times New Roman"/>
          <w:b w:val="false"/>
          <w:i w:val="false"/>
          <w:color w:val="000000"/>
          <w:sz w:val="28"/>
        </w:rPr>
        <w:t xml:space="preserve">
      нет </w:t>
      </w:r>
    </w:p>
    <w:bookmarkEnd w:id="2738"/>
    <w:bookmarkStart w:name="z34259" w:id="2739"/>
    <w:p>
      <w:pPr>
        <w:spacing w:after="0"/>
        <w:ind w:left="0"/>
        <w:jc w:val="both"/>
      </w:pPr>
      <w:r>
        <w:rPr>
          <w:rFonts w:ascii="Times New Roman"/>
          <w:b w:val="false"/>
          <w:i w:val="false"/>
          <w:color w:val="000000"/>
          <w:sz w:val="28"/>
        </w:rPr>
        <w:t xml:space="preserve">
      </w:t>
      </w:r>
    </w:p>
    <w:bookmarkEnd w:id="27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0" w:id="2740"/>
    <w:p>
      <w:pPr>
        <w:spacing w:after="0"/>
        <w:ind w:left="0"/>
        <w:jc w:val="both"/>
      </w:pPr>
      <w:r>
        <w:rPr>
          <w:rFonts w:ascii="Times New Roman"/>
          <w:b w:val="false"/>
          <w:i w:val="false"/>
          <w:color w:val="000000"/>
          <w:sz w:val="28"/>
        </w:rPr>
        <w:t>
      да; дата.</w:t>
      </w:r>
    </w:p>
    <w:bookmarkEnd w:id="2740"/>
    <w:bookmarkStart w:name="z34261" w:id="2741"/>
    <w:p>
      <w:pPr>
        <w:spacing w:after="0"/>
        <w:ind w:left="0"/>
        <w:jc w:val="both"/>
      </w:pPr>
      <w:r>
        <w:rPr>
          <w:rFonts w:ascii="Times New Roman"/>
          <w:b w:val="false"/>
          <w:i w:val="false"/>
          <w:color w:val="000000"/>
          <w:sz w:val="28"/>
        </w:rPr>
        <w:t>
      а) инфаркт в текущий момент:</w:t>
      </w:r>
    </w:p>
    <w:bookmarkEnd w:id="2741"/>
    <w:bookmarkStart w:name="z34262" w:id="2742"/>
    <w:p>
      <w:pPr>
        <w:spacing w:after="0"/>
        <w:ind w:left="0"/>
        <w:jc w:val="both"/>
      </w:pPr>
      <w:r>
        <w:rPr>
          <w:rFonts w:ascii="Times New Roman"/>
          <w:b w:val="false"/>
          <w:i w:val="false"/>
          <w:color w:val="000000"/>
          <w:sz w:val="28"/>
        </w:rPr>
        <w:t xml:space="preserve">
      </w:t>
      </w:r>
    </w:p>
    <w:bookmarkEnd w:id="27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3" w:id="2743"/>
    <w:p>
      <w:pPr>
        <w:spacing w:after="0"/>
        <w:ind w:left="0"/>
        <w:jc w:val="both"/>
      </w:pPr>
      <w:r>
        <w:rPr>
          <w:rFonts w:ascii="Times New Roman"/>
          <w:b w:val="false"/>
          <w:i w:val="false"/>
          <w:color w:val="000000"/>
          <w:sz w:val="28"/>
        </w:rPr>
        <w:t xml:space="preserve">
      нет </w:t>
      </w:r>
    </w:p>
    <w:bookmarkEnd w:id="2743"/>
    <w:bookmarkStart w:name="z34264" w:id="2744"/>
    <w:p>
      <w:pPr>
        <w:spacing w:after="0"/>
        <w:ind w:left="0"/>
        <w:jc w:val="both"/>
      </w:pPr>
      <w:r>
        <w:rPr>
          <w:rFonts w:ascii="Times New Roman"/>
          <w:b w:val="false"/>
          <w:i w:val="false"/>
          <w:color w:val="000000"/>
          <w:sz w:val="28"/>
        </w:rPr>
        <w:t xml:space="preserve">
      </w:t>
      </w:r>
    </w:p>
    <w:bookmarkEnd w:id="27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5" w:id="2745"/>
    <w:p>
      <w:pPr>
        <w:spacing w:after="0"/>
        <w:ind w:left="0"/>
        <w:jc w:val="both"/>
      </w:pPr>
      <w:r>
        <w:rPr>
          <w:rFonts w:ascii="Times New Roman"/>
          <w:b w:val="false"/>
          <w:i w:val="false"/>
          <w:color w:val="000000"/>
          <w:sz w:val="28"/>
        </w:rPr>
        <w:t>
      да</w:t>
      </w:r>
    </w:p>
    <w:bookmarkEnd w:id="2745"/>
    <w:bookmarkStart w:name="z34266" w:id="2746"/>
    <w:p>
      <w:pPr>
        <w:spacing w:after="0"/>
        <w:ind w:left="0"/>
        <w:jc w:val="both"/>
      </w:pPr>
      <w:r>
        <w:rPr>
          <w:rFonts w:ascii="Times New Roman"/>
          <w:b w:val="false"/>
          <w:i w:val="false"/>
          <w:color w:val="000000"/>
          <w:sz w:val="28"/>
        </w:rPr>
        <w:t>
      б) кровоизлияние в текущий момент:</w:t>
      </w:r>
    </w:p>
    <w:bookmarkEnd w:id="2746"/>
    <w:bookmarkStart w:name="z34267" w:id="2747"/>
    <w:p>
      <w:pPr>
        <w:spacing w:after="0"/>
        <w:ind w:left="0"/>
        <w:jc w:val="both"/>
      </w:pPr>
      <w:r>
        <w:rPr>
          <w:rFonts w:ascii="Times New Roman"/>
          <w:b w:val="false"/>
          <w:i w:val="false"/>
          <w:color w:val="000000"/>
          <w:sz w:val="28"/>
        </w:rPr>
        <w:t xml:space="preserve">
      </w:t>
      </w:r>
    </w:p>
    <w:bookmarkEnd w:id="27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68" w:id="2748"/>
    <w:p>
      <w:pPr>
        <w:spacing w:after="0"/>
        <w:ind w:left="0"/>
        <w:jc w:val="both"/>
      </w:pPr>
      <w:r>
        <w:rPr>
          <w:rFonts w:ascii="Times New Roman"/>
          <w:b w:val="false"/>
          <w:i w:val="false"/>
          <w:color w:val="000000"/>
          <w:sz w:val="28"/>
        </w:rPr>
        <w:t xml:space="preserve">
      нет </w:t>
      </w:r>
    </w:p>
    <w:bookmarkEnd w:id="2748"/>
    <w:bookmarkStart w:name="z34269" w:id="2749"/>
    <w:p>
      <w:pPr>
        <w:spacing w:after="0"/>
        <w:ind w:left="0"/>
        <w:jc w:val="both"/>
      </w:pPr>
      <w:r>
        <w:rPr>
          <w:rFonts w:ascii="Times New Roman"/>
          <w:b w:val="false"/>
          <w:i w:val="false"/>
          <w:color w:val="000000"/>
          <w:sz w:val="28"/>
        </w:rPr>
        <w:t xml:space="preserve">
      </w:t>
      </w:r>
    </w:p>
    <w:bookmarkEnd w:id="27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0" w:id="2750"/>
    <w:p>
      <w:pPr>
        <w:spacing w:after="0"/>
        <w:ind w:left="0"/>
        <w:jc w:val="both"/>
      </w:pPr>
      <w:r>
        <w:rPr>
          <w:rFonts w:ascii="Times New Roman"/>
          <w:b w:val="false"/>
          <w:i w:val="false"/>
          <w:color w:val="000000"/>
          <w:sz w:val="28"/>
        </w:rPr>
        <w:t xml:space="preserve">
      да, уточните характер кровоизлияния: </w:t>
      </w:r>
    </w:p>
    <w:bookmarkEnd w:id="2750"/>
    <w:bookmarkStart w:name="z34271" w:id="2751"/>
    <w:p>
      <w:pPr>
        <w:spacing w:after="0"/>
        <w:ind w:left="0"/>
        <w:jc w:val="both"/>
      </w:pPr>
      <w:r>
        <w:rPr>
          <w:rFonts w:ascii="Times New Roman"/>
          <w:b w:val="false"/>
          <w:i w:val="false"/>
          <w:color w:val="000000"/>
          <w:sz w:val="28"/>
        </w:rPr>
        <w:t xml:space="preserve">
      </w:t>
      </w:r>
    </w:p>
    <w:bookmarkEnd w:id="27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2" w:id="2752"/>
    <w:p>
      <w:pPr>
        <w:spacing w:after="0"/>
        <w:ind w:left="0"/>
        <w:jc w:val="both"/>
      </w:pPr>
      <w:r>
        <w:rPr>
          <w:rFonts w:ascii="Times New Roman"/>
          <w:b w:val="false"/>
          <w:i w:val="false"/>
          <w:color w:val="000000"/>
          <w:sz w:val="28"/>
        </w:rPr>
        <w:t xml:space="preserve">
      субарахноидально </w:t>
      </w:r>
    </w:p>
    <w:bookmarkEnd w:id="2752"/>
    <w:bookmarkStart w:name="z34273" w:id="2753"/>
    <w:p>
      <w:pPr>
        <w:spacing w:after="0"/>
        <w:ind w:left="0"/>
        <w:jc w:val="both"/>
      </w:pPr>
      <w:r>
        <w:rPr>
          <w:rFonts w:ascii="Times New Roman"/>
          <w:b w:val="false"/>
          <w:i w:val="false"/>
          <w:color w:val="000000"/>
          <w:sz w:val="28"/>
        </w:rPr>
        <w:t xml:space="preserve">
      </w:t>
      </w:r>
    </w:p>
    <w:bookmarkEnd w:id="27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4" w:id="2754"/>
    <w:p>
      <w:pPr>
        <w:spacing w:after="0"/>
        <w:ind w:left="0"/>
        <w:jc w:val="both"/>
      </w:pPr>
      <w:r>
        <w:rPr>
          <w:rFonts w:ascii="Times New Roman"/>
          <w:b w:val="false"/>
          <w:i w:val="false"/>
          <w:color w:val="000000"/>
          <w:sz w:val="28"/>
        </w:rPr>
        <w:t xml:space="preserve">
      паренхиматозное </w:t>
      </w:r>
    </w:p>
    <w:bookmarkEnd w:id="2754"/>
    <w:bookmarkStart w:name="z34275" w:id="2755"/>
    <w:p>
      <w:pPr>
        <w:spacing w:after="0"/>
        <w:ind w:left="0"/>
        <w:jc w:val="both"/>
      </w:pPr>
      <w:r>
        <w:rPr>
          <w:rFonts w:ascii="Times New Roman"/>
          <w:b w:val="false"/>
          <w:i w:val="false"/>
          <w:color w:val="000000"/>
          <w:sz w:val="28"/>
        </w:rPr>
        <w:t xml:space="preserve">
      </w:t>
      </w:r>
    </w:p>
    <w:bookmarkEnd w:id="27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6" w:id="2756"/>
    <w:p>
      <w:pPr>
        <w:spacing w:after="0"/>
        <w:ind w:left="0"/>
        <w:jc w:val="both"/>
      </w:pPr>
      <w:r>
        <w:rPr>
          <w:rFonts w:ascii="Times New Roman"/>
          <w:b w:val="false"/>
          <w:i w:val="false"/>
          <w:color w:val="000000"/>
          <w:sz w:val="28"/>
        </w:rPr>
        <w:t xml:space="preserve">
      ствол мозга </w:t>
      </w:r>
    </w:p>
    <w:bookmarkEnd w:id="2756"/>
    <w:bookmarkStart w:name="z34277" w:id="2757"/>
    <w:p>
      <w:pPr>
        <w:spacing w:after="0"/>
        <w:ind w:left="0"/>
        <w:jc w:val="both"/>
      </w:pPr>
      <w:r>
        <w:rPr>
          <w:rFonts w:ascii="Times New Roman"/>
          <w:b w:val="false"/>
          <w:i w:val="false"/>
          <w:color w:val="000000"/>
          <w:sz w:val="28"/>
        </w:rPr>
        <w:t xml:space="preserve">
      </w:t>
      </w:r>
    </w:p>
    <w:bookmarkEnd w:id="27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8" w:id="2758"/>
    <w:p>
      <w:pPr>
        <w:spacing w:after="0"/>
        <w:ind w:left="0"/>
        <w:jc w:val="both"/>
      </w:pPr>
      <w:r>
        <w:rPr>
          <w:rFonts w:ascii="Times New Roman"/>
          <w:b w:val="false"/>
          <w:i w:val="false"/>
          <w:color w:val="000000"/>
          <w:sz w:val="28"/>
        </w:rPr>
        <w:t xml:space="preserve">
      вентрикулярное </w:t>
      </w:r>
    </w:p>
    <w:bookmarkEnd w:id="2758"/>
    <w:bookmarkStart w:name="z34279" w:id="2759"/>
    <w:p>
      <w:pPr>
        <w:spacing w:after="0"/>
        <w:ind w:left="0"/>
        <w:jc w:val="both"/>
      </w:pPr>
      <w:r>
        <w:rPr>
          <w:rFonts w:ascii="Times New Roman"/>
          <w:b w:val="false"/>
          <w:i w:val="false"/>
          <w:color w:val="000000"/>
          <w:sz w:val="28"/>
        </w:rPr>
        <w:t xml:space="preserve">
      </w:t>
      </w:r>
    </w:p>
    <w:bookmarkEnd w:id="27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80" w:id="2760"/>
    <w:p>
      <w:pPr>
        <w:spacing w:after="0"/>
        <w:ind w:left="0"/>
        <w:jc w:val="both"/>
      </w:pPr>
      <w:r>
        <w:rPr>
          <w:rFonts w:ascii="Times New Roman"/>
          <w:b w:val="false"/>
          <w:i w:val="false"/>
          <w:color w:val="000000"/>
          <w:sz w:val="28"/>
        </w:rPr>
        <w:t>
      субтенториальное</w:t>
      </w:r>
    </w:p>
    <w:bookmarkEnd w:id="2760"/>
    <w:bookmarkStart w:name="z34281" w:id="2761"/>
    <w:p>
      <w:pPr>
        <w:spacing w:after="0"/>
        <w:ind w:left="0"/>
        <w:jc w:val="both"/>
      </w:pPr>
      <w:r>
        <w:rPr>
          <w:rFonts w:ascii="Times New Roman"/>
          <w:b w:val="false"/>
          <w:i w:val="false"/>
          <w:color w:val="000000"/>
          <w:sz w:val="28"/>
        </w:rPr>
        <w:t>
      Проведена ли КТА?:</w:t>
      </w:r>
    </w:p>
    <w:bookmarkEnd w:id="2761"/>
    <w:bookmarkStart w:name="z34282" w:id="2762"/>
    <w:p>
      <w:pPr>
        <w:spacing w:after="0"/>
        <w:ind w:left="0"/>
        <w:jc w:val="both"/>
      </w:pPr>
      <w:r>
        <w:rPr>
          <w:rFonts w:ascii="Times New Roman"/>
          <w:b w:val="false"/>
          <w:i w:val="false"/>
          <w:color w:val="000000"/>
          <w:sz w:val="28"/>
        </w:rPr>
        <w:t xml:space="preserve">
      </w:t>
      </w:r>
    </w:p>
    <w:bookmarkEnd w:id="27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83" w:id="2763"/>
    <w:p>
      <w:pPr>
        <w:spacing w:after="0"/>
        <w:ind w:left="0"/>
        <w:jc w:val="both"/>
      </w:pPr>
      <w:r>
        <w:rPr>
          <w:rFonts w:ascii="Times New Roman"/>
          <w:b w:val="false"/>
          <w:i w:val="false"/>
          <w:color w:val="000000"/>
          <w:sz w:val="28"/>
        </w:rPr>
        <w:t xml:space="preserve">
      нет </w:t>
      </w:r>
    </w:p>
    <w:bookmarkEnd w:id="2763"/>
    <w:bookmarkStart w:name="z34284" w:id="2764"/>
    <w:p>
      <w:pPr>
        <w:spacing w:after="0"/>
        <w:ind w:left="0"/>
        <w:jc w:val="both"/>
      </w:pPr>
      <w:r>
        <w:rPr>
          <w:rFonts w:ascii="Times New Roman"/>
          <w:b w:val="false"/>
          <w:i w:val="false"/>
          <w:color w:val="000000"/>
          <w:sz w:val="28"/>
        </w:rPr>
        <w:t xml:space="preserve">
      </w:t>
      </w:r>
    </w:p>
    <w:bookmarkEnd w:id="27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85" w:id="2765"/>
    <w:p>
      <w:pPr>
        <w:spacing w:after="0"/>
        <w:ind w:left="0"/>
        <w:jc w:val="both"/>
      </w:pPr>
      <w:r>
        <w:rPr>
          <w:rFonts w:ascii="Times New Roman"/>
          <w:b w:val="false"/>
          <w:i w:val="false"/>
          <w:color w:val="000000"/>
          <w:sz w:val="28"/>
        </w:rPr>
        <w:t>
      да</w:t>
      </w:r>
    </w:p>
    <w:bookmarkEnd w:id="2765"/>
    <w:bookmarkStart w:name="z34286" w:id="2766"/>
    <w:p>
      <w:pPr>
        <w:spacing w:after="0"/>
        <w:ind w:left="0"/>
        <w:jc w:val="both"/>
      </w:pPr>
      <w:r>
        <w:rPr>
          <w:rFonts w:ascii="Times New Roman"/>
          <w:b w:val="false"/>
          <w:i w:val="false"/>
          <w:color w:val="000000"/>
          <w:sz w:val="28"/>
        </w:rPr>
        <w:t>
      Аневризма</w:t>
      </w:r>
    </w:p>
    <w:bookmarkEnd w:id="2766"/>
    <w:bookmarkStart w:name="z34287" w:id="2767"/>
    <w:p>
      <w:pPr>
        <w:spacing w:after="0"/>
        <w:ind w:left="0"/>
        <w:jc w:val="both"/>
      </w:pPr>
      <w:r>
        <w:rPr>
          <w:rFonts w:ascii="Times New Roman"/>
          <w:b w:val="false"/>
          <w:i w:val="false"/>
          <w:color w:val="000000"/>
          <w:sz w:val="28"/>
        </w:rPr>
        <w:t xml:space="preserve">
      </w:t>
      </w:r>
    </w:p>
    <w:bookmarkEnd w:id="27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88" w:id="2768"/>
    <w:p>
      <w:pPr>
        <w:spacing w:after="0"/>
        <w:ind w:left="0"/>
        <w:jc w:val="both"/>
      </w:pPr>
      <w:r>
        <w:rPr>
          <w:rFonts w:ascii="Times New Roman"/>
          <w:b w:val="false"/>
          <w:i w:val="false"/>
          <w:color w:val="000000"/>
          <w:sz w:val="28"/>
        </w:rPr>
        <w:t xml:space="preserve">
      нет </w:t>
      </w:r>
    </w:p>
    <w:bookmarkEnd w:id="2768"/>
    <w:bookmarkStart w:name="z34289" w:id="2769"/>
    <w:p>
      <w:pPr>
        <w:spacing w:after="0"/>
        <w:ind w:left="0"/>
        <w:jc w:val="both"/>
      </w:pPr>
      <w:r>
        <w:rPr>
          <w:rFonts w:ascii="Times New Roman"/>
          <w:b w:val="false"/>
          <w:i w:val="false"/>
          <w:color w:val="000000"/>
          <w:sz w:val="28"/>
        </w:rPr>
        <w:t xml:space="preserve">
      </w:t>
      </w:r>
    </w:p>
    <w:bookmarkEnd w:id="27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0" w:id="2770"/>
    <w:p>
      <w:pPr>
        <w:spacing w:after="0"/>
        <w:ind w:left="0"/>
        <w:jc w:val="both"/>
      </w:pPr>
      <w:r>
        <w:rPr>
          <w:rFonts w:ascii="Times New Roman"/>
          <w:b w:val="false"/>
          <w:i w:val="false"/>
          <w:color w:val="000000"/>
          <w:sz w:val="28"/>
        </w:rPr>
        <w:t>
      да</w:t>
      </w:r>
    </w:p>
    <w:bookmarkEnd w:id="2770"/>
    <w:bookmarkStart w:name="z34291" w:id="2771"/>
    <w:p>
      <w:pPr>
        <w:spacing w:after="0"/>
        <w:ind w:left="0"/>
        <w:jc w:val="both"/>
      </w:pPr>
      <w:r>
        <w:rPr>
          <w:rFonts w:ascii="Times New Roman"/>
          <w:b w:val="false"/>
          <w:i w:val="false"/>
          <w:color w:val="000000"/>
          <w:sz w:val="28"/>
        </w:rPr>
        <w:t>
      АВМ</w:t>
      </w:r>
    </w:p>
    <w:bookmarkEnd w:id="2771"/>
    <w:bookmarkStart w:name="z34292" w:id="2772"/>
    <w:p>
      <w:pPr>
        <w:spacing w:after="0"/>
        <w:ind w:left="0"/>
        <w:jc w:val="both"/>
      </w:pPr>
      <w:r>
        <w:rPr>
          <w:rFonts w:ascii="Times New Roman"/>
          <w:b w:val="false"/>
          <w:i w:val="false"/>
          <w:color w:val="000000"/>
          <w:sz w:val="28"/>
        </w:rPr>
        <w:t xml:space="preserve">
      </w:t>
      </w:r>
    </w:p>
    <w:bookmarkEnd w:id="27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3" w:id="2773"/>
    <w:p>
      <w:pPr>
        <w:spacing w:after="0"/>
        <w:ind w:left="0"/>
        <w:jc w:val="both"/>
      </w:pPr>
      <w:r>
        <w:rPr>
          <w:rFonts w:ascii="Times New Roman"/>
          <w:b w:val="false"/>
          <w:i w:val="false"/>
          <w:color w:val="000000"/>
          <w:sz w:val="28"/>
        </w:rPr>
        <w:t xml:space="preserve">
      нет </w:t>
      </w:r>
    </w:p>
    <w:bookmarkEnd w:id="2773"/>
    <w:bookmarkStart w:name="z34294" w:id="2774"/>
    <w:p>
      <w:pPr>
        <w:spacing w:after="0"/>
        <w:ind w:left="0"/>
        <w:jc w:val="both"/>
      </w:pPr>
      <w:r>
        <w:rPr>
          <w:rFonts w:ascii="Times New Roman"/>
          <w:b w:val="false"/>
          <w:i w:val="false"/>
          <w:color w:val="000000"/>
          <w:sz w:val="28"/>
        </w:rPr>
        <w:t xml:space="preserve">
      </w:t>
      </w:r>
    </w:p>
    <w:bookmarkEnd w:id="27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5" w:id="2775"/>
    <w:p>
      <w:pPr>
        <w:spacing w:after="0"/>
        <w:ind w:left="0"/>
        <w:jc w:val="both"/>
      </w:pPr>
      <w:r>
        <w:rPr>
          <w:rFonts w:ascii="Times New Roman"/>
          <w:b w:val="false"/>
          <w:i w:val="false"/>
          <w:color w:val="000000"/>
          <w:sz w:val="28"/>
        </w:rPr>
        <w:t>
      да</w:t>
      </w:r>
    </w:p>
    <w:bookmarkEnd w:id="2775"/>
    <w:bookmarkStart w:name="z34296" w:id="2776"/>
    <w:p>
      <w:pPr>
        <w:spacing w:after="0"/>
        <w:ind w:left="0"/>
        <w:jc w:val="both"/>
      </w:pPr>
      <w:r>
        <w:rPr>
          <w:rFonts w:ascii="Times New Roman"/>
          <w:b w:val="false"/>
          <w:i w:val="false"/>
          <w:color w:val="000000"/>
          <w:sz w:val="28"/>
        </w:rPr>
        <w:t>
      Стеноз сосудов</w:t>
      </w:r>
    </w:p>
    <w:bookmarkEnd w:id="2776"/>
    <w:bookmarkStart w:name="z34297" w:id="2777"/>
    <w:p>
      <w:pPr>
        <w:spacing w:after="0"/>
        <w:ind w:left="0"/>
        <w:jc w:val="both"/>
      </w:pPr>
      <w:r>
        <w:rPr>
          <w:rFonts w:ascii="Times New Roman"/>
          <w:b w:val="false"/>
          <w:i w:val="false"/>
          <w:color w:val="000000"/>
          <w:sz w:val="28"/>
        </w:rPr>
        <w:t xml:space="preserve">
      </w:t>
      </w:r>
    </w:p>
    <w:bookmarkEnd w:id="27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8" w:id="2778"/>
    <w:p>
      <w:pPr>
        <w:spacing w:after="0"/>
        <w:ind w:left="0"/>
        <w:jc w:val="both"/>
      </w:pPr>
      <w:r>
        <w:rPr>
          <w:rFonts w:ascii="Times New Roman"/>
          <w:b w:val="false"/>
          <w:i w:val="false"/>
          <w:color w:val="000000"/>
          <w:sz w:val="28"/>
        </w:rPr>
        <w:t xml:space="preserve">
      нет </w:t>
      </w:r>
    </w:p>
    <w:bookmarkEnd w:id="2778"/>
    <w:bookmarkStart w:name="z34299" w:id="2779"/>
    <w:p>
      <w:pPr>
        <w:spacing w:after="0"/>
        <w:ind w:left="0"/>
        <w:jc w:val="both"/>
      </w:pPr>
      <w:r>
        <w:rPr>
          <w:rFonts w:ascii="Times New Roman"/>
          <w:b w:val="false"/>
          <w:i w:val="false"/>
          <w:color w:val="000000"/>
          <w:sz w:val="28"/>
        </w:rPr>
        <w:t xml:space="preserve">
      </w:t>
      </w:r>
    </w:p>
    <w:bookmarkEnd w:id="27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00" w:id="2780"/>
    <w:p>
      <w:pPr>
        <w:spacing w:after="0"/>
        <w:ind w:left="0"/>
        <w:jc w:val="both"/>
      </w:pPr>
      <w:r>
        <w:rPr>
          <w:rFonts w:ascii="Times New Roman"/>
          <w:b w:val="false"/>
          <w:i w:val="false"/>
          <w:color w:val="000000"/>
          <w:sz w:val="28"/>
        </w:rPr>
        <w:t>
      да</w:t>
      </w:r>
    </w:p>
    <w:bookmarkEnd w:id="2780"/>
    <w:bookmarkStart w:name="z34301" w:id="2781"/>
    <w:p>
      <w:pPr>
        <w:spacing w:after="0"/>
        <w:ind w:left="0"/>
        <w:jc w:val="both"/>
      </w:pPr>
      <w:r>
        <w:rPr>
          <w:rFonts w:ascii="Times New Roman"/>
          <w:b w:val="false"/>
          <w:i w:val="false"/>
          <w:color w:val="000000"/>
          <w:sz w:val="28"/>
        </w:rPr>
        <w:t>
      Окклюзию сосуда)</w:t>
      </w:r>
    </w:p>
    <w:bookmarkEnd w:id="2781"/>
    <w:bookmarkStart w:name="z34302" w:id="2782"/>
    <w:p>
      <w:pPr>
        <w:spacing w:after="0"/>
        <w:ind w:left="0"/>
        <w:jc w:val="both"/>
      </w:pPr>
      <w:r>
        <w:rPr>
          <w:rFonts w:ascii="Times New Roman"/>
          <w:b w:val="false"/>
          <w:i w:val="false"/>
          <w:color w:val="000000"/>
          <w:sz w:val="28"/>
        </w:rPr>
        <w:t xml:space="preserve">
      </w:t>
      </w:r>
    </w:p>
    <w:bookmarkEnd w:id="27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03" w:id="2783"/>
    <w:p>
      <w:pPr>
        <w:spacing w:after="0"/>
        <w:ind w:left="0"/>
        <w:jc w:val="both"/>
      </w:pPr>
      <w:r>
        <w:rPr>
          <w:rFonts w:ascii="Times New Roman"/>
          <w:b w:val="false"/>
          <w:i w:val="false"/>
          <w:color w:val="000000"/>
          <w:sz w:val="28"/>
        </w:rPr>
        <w:t xml:space="preserve">
      нет </w:t>
      </w:r>
    </w:p>
    <w:bookmarkEnd w:id="2783"/>
    <w:bookmarkStart w:name="z34304" w:id="2784"/>
    <w:p>
      <w:pPr>
        <w:spacing w:after="0"/>
        <w:ind w:left="0"/>
        <w:jc w:val="both"/>
      </w:pPr>
      <w:r>
        <w:rPr>
          <w:rFonts w:ascii="Times New Roman"/>
          <w:b w:val="false"/>
          <w:i w:val="false"/>
          <w:color w:val="000000"/>
          <w:sz w:val="28"/>
        </w:rPr>
        <w:t xml:space="preserve">
      </w:t>
      </w:r>
    </w:p>
    <w:bookmarkEnd w:id="27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05" w:id="2785"/>
    <w:p>
      <w:pPr>
        <w:spacing w:after="0"/>
        <w:ind w:left="0"/>
        <w:jc w:val="both"/>
      </w:pPr>
      <w:r>
        <w:rPr>
          <w:rFonts w:ascii="Times New Roman"/>
          <w:b w:val="false"/>
          <w:i w:val="false"/>
          <w:color w:val="000000"/>
          <w:sz w:val="28"/>
        </w:rPr>
        <w:t>
      да</w:t>
      </w:r>
    </w:p>
    <w:bookmarkEnd w:id="2785"/>
    <w:bookmarkStart w:name="z34306" w:id="2786"/>
    <w:p>
      <w:pPr>
        <w:spacing w:after="0"/>
        <w:ind w:left="0"/>
        <w:jc w:val="both"/>
      </w:pPr>
      <w:r>
        <w:rPr>
          <w:rFonts w:ascii="Times New Roman"/>
          <w:b w:val="false"/>
          <w:i w:val="false"/>
          <w:color w:val="000000"/>
          <w:sz w:val="28"/>
        </w:rPr>
        <w:t>
      Проведена ли МРТ?</w:t>
      </w:r>
    </w:p>
    <w:bookmarkEnd w:id="2786"/>
    <w:bookmarkStart w:name="z34307" w:id="2787"/>
    <w:p>
      <w:pPr>
        <w:spacing w:after="0"/>
        <w:ind w:left="0"/>
        <w:jc w:val="both"/>
      </w:pPr>
      <w:r>
        <w:rPr>
          <w:rFonts w:ascii="Times New Roman"/>
          <w:b w:val="false"/>
          <w:i w:val="false"/>
          <w:color w:val="000000"/>
          <w:sz w:val="28"/>
        </w:rPr>
        <w:t xml:space="preserve">
      </w:t>
      </w:r>
    </w:p>
    <w:bookmarkEnd w:id="27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08" w:id="2788"/>
    <w:p>
      <w:pPr>
        <w:spacing w:after="0"/>
        <w:ind w:left="0"/>
        <w:jc w:val="both"/>
      </w:pPr>
      <w:r>
        <w:rPr>
          <w:rFonts w:ascii="Times New Roman"/>
          <w:b w:val="false"/>
          <w:i w:val="false"/>
          <w:color w:val="000000"/>
          <w:sz w:val="28"/>
        </w:rPr>
        <w:t xml:space="preserve">
      нет </w:t>
      </w:r>
    </w:p>
    <w:bookmarkEnd w:id="2788"/>
    <w:bookmarkStart w:name="z34309" w:id="2789"/>
    <w:p>
      <w:pPr>
        <w:spacing w:after="0"/>
        <w:ind w:left="0"/>
        <w:jc w:val="both"/>
      </w:pPr>
      <w:r>
        <w:rPr>
          <w:rFonts w:ascii="Times New Roman"/>
          <w:b w:val="false"/>
          <w:i w:val="false"/>
          <w:color w:val="000000"/>
          <w:sz w:val="28"/>
        </w:rPr>
        <w:t xml:space="preserve">
      </w:t>
      </w:r>
    </w:p>
    <w:bookmarkEnd w:id="27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0" w:id="2790"/>
    <w:p>
      <w:pPr>
        <w:spacing w:after="0"/>
        <w:ind w:left="0"/>
        <w:jc w:val="both"/>
      </w:pPr>
      <w:r>
        <w:rPr>
          <w:rFonts w:ascii="Times New Roman"/>
          <w:b w:val="false"/>
          <w:i w:val="false"/>
          <w:color w:val="000000"/>
          <w:sz w:val="28"/>
        </w:rPr>
        <w:t>
      да</w:t>
      </w:r>
    </w:p>
    <w:bookmarkEnd w:id="2790"/>
    <w:bookmarkStart w:name="z34311" w:id="2791"/>
    <w:p>
      <w:pPr>
        <w:spacing w:after="0"/>
        <w:ind w:left="0"/>
        <w:jc w:val="both"/>
      </w:pPr>
      <w:r>
        <w:rPr>
          <w:rFonts w:ascii="Times New Roman"/>
          <w:b w:val="false"/>
          <w:i w:val="false"/>
          <w:color w:val="000000"/>
          <w:sz w:val="28"/>
        </w:rPr>
        <w:t>
      Дата. инфаркт</w:t>
      </w:r>
    </w:p>
    <w:bookmarkEnd w:id="2791"/>
    <w:bookmarkStart w:name="z34312" w:id="2792"/>
    <w:p>
      <w:pPr>
        <w:spacing w:after="0"/>
        <w:ind w:left="0"/>
        <w:jc w:val="both"/>
      </w:pPr>
      <w:r>
        <w:rPr>
          <w:rFonts w:ascii="Times New Roman"/>
          <w:b w:val="false"/>
          <w:i w:val="false"/>
          <w:color w:val="000000"/>
          <w:sz w:val="28"/>
        </w:rPr>
        <w:t xml:space="preserve">
      </w:t>
      </w:r>
    </w:p>
    <w:bookmarkEnd w:id="27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3" w:id="2793"/>
    <w:p>
      <w:pPr>
        <w:spacing w:after="0"/>
        <w:ind w:left="0"/>
        <w:jc w:val="both"/>
      </w:pPr>
      <w:r>
        <w:rPr>
          <w:rFonts w:ascii="Times New Roman"/>
          <w:b w:val="false"/>
          <w:i w:val="false"/>
          <w:color w:val="000000"/>
          <w:sz w:val="28"/>
        </w:rPr>
        <w:t xml:space="preserve">
      нет </w:t>
      </w:r>
    </w:p>
    <w:bookmarkEnd w:id="2793"/>
    <w:bookmarkStart w:name="z34314" w:id="2794"/>
    <w:p>
      <w:pPr>
        <w:spacing w:after="0"/>
        <w:ind w:left="0"/>
        <w:jc w:val="both"/>
      </w:pPr>
      <w:r>
        <w:rPr>
          <w:rFonts w:ascii="Times New Roman"/>
          <w:b w:val="false"/>
          <w:i w:val="false"/>
          <w:color w:val="000000"/>
          <w:sz w:val="28"/>
        </w:rPr>
        <w:t xml:space="preserve">
      </w:t>
      </w:r>
    </w:p>
    <w:bookmarkEnd w:id="27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5" w:id="2795"/>
    <w:p>
      <w:pPr>
        <w:spacing w:after="0"/>
        <w:ind w:left="0"/>
        <w:jc w:val="both"/>
      </w:pPr>
      <w:r>
        <w:rPr>
          <w:rFonts w:ascii="Times New Roman"/>
          <w:b w:val="false"/>
          <w:i w:val="false"/>
          <w:color w:val="000000"/>
          <w:sz w:val="28"/>
        </w:rPr>
        <w:t xml:space="preserve">
      да кровоизлияние </w:t>
      </w:r>
    </w:p>
    <w:bookmarkEnd w:id="2795"/>
    <w:bookmarkStart w:name="z34316" w:id="2796"/>
    <w:p>
      <w:pPr>
        <w:spacing w:after="0"/>
        <w:ind w:left="0"/>
        <w:jc w:val="both"/>
      </w:pPr>
      <w:r>
        <w:rPr>
          <w:rFonts w:ascii="Times New Roman"/>
          <w:b w:val="false"/>
          <w:i w:val="false"/>
          <w:color w:val="000000"/>
          <w:sz w:val="28"/>
        </w:rPr>
        <w:t xml:space="preserve">
      </w:t>
      </w:r>
    </w:p>
    <w:bookmarkEnd w:id="27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7" w:id="2797"/>
    <w:p>
      <w:pPr>
        <w:spacing w:after="0"/>
        <w:ind w:left="0"/>
        <w:jc w:val="both"/>
      </w:pPr>
      <w:r>
        <w:rPr>
          <w:rFonts w:ascii="Times New Roman"/>
          <w:b w:val="false"/>
          <w:i w:val="false"/>
          <w:color w:val="000000"/>
          <w:sz w:val="28"/>
        </w:rPr>
        <w:t xml:space="preserve">
      нет </w:t>
      </w:r>
    </w:p>
    <w:bookmarkEnd w:id="2797"/>
    <w:bookmarkStart w:name="z34318" w:id="2798"/>
    <w:p>
      <w:pPr>
        <w:spacing w:after="0"/>
        <w:ind w:left="0"/>
        <w:jc w:val="both"/>
      </w:pPr>
      <w:r>
        <w:rPr>
          <w:rFonts w:ascii="Times New Roman"/>
          <w:b w:val="false"/>
          <w:i w:val="false"/>
          <w:color w:val="000000"/>
          <w:sz w:val="28"/>
        </w:rPr>
        <w:t xml:space="preserve">
      </w:t>
      </w:r>
    </w:p>
    <w:bookmarkEnd w:id="27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9" w:id="2799"/>
    <w:p>
      <w:pPr>
        <w:spacing w:after="0"/>
        <w:ind w:left="0"/>
        <w:jc w:val="both"/>
      </w:pPr>
      <w:r>
        <w:rPr>
          <w:rFonts w:ascii="Times New Roman"/>
          <w:b w:val="false"/>
          <w:i w:val="false"/>
          <w:color w:val="000000"/>
          <w:sz w:val="28"/>
        </w:rPr>
        <w:t>
      да</w:t>
      </w:r>
    </w:p>
    <w:bookmarkEnd w:id="2799"/>
    <w:bookmarkStart w:name="z34320" w:id="2800"/>
    <w:p>
      <w:pPr>
        <w:spacing w:after="0"/>
        <w:ind w:left="0"/>
        <w:jc w:val="both"/>
      </w:pPr>
      <w:r>
        <w:rPr>
          <w:rFonts w:ascii="Times New Roman"/>
          <w:b w:val="false"/>
          <w:i w:val="false"/>
          <w:color w:val="000000"/>
          <w:sz w:val="28"/>
        </w:rPr>
        <w:t>
      аневризма</w:t>
      </w:r>
    </w:p>
    <w:bookmarkEnd w:id="2800"/>
    <w:bookmarkStart w:name="z34321" w:id="2801"/>
    <w:p>
      <w:pPr>
        <w:spacing w:after="0"/>
        <w:ind w:left="0"/>
        <w:jc w:val="both"/>
      </w:pPr>
      <w:r>
        <w:rPr>
          <w:rFonts w:ascii="Times New Roman"/>
          <w:b w:val="false"/>
          <w:i w:val="false"/>
          <w:color w:val="000000"/>
          <w:sz w:val="28"/>
        </w:rPr>
        <w:t xml:space="preserve">
      </w:t>
      </w:r>
    </w:p>
    <w:bookmarkEnd w:id="28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22" w:id="2802"/>
    <w:p>
      <w:pPr>
        <w:spacing w:after="0"/>
        <w:ind w:left="0"/>
        <w:jc w:val="both"/>
      </w:pPr>
      <w:r>
        <w:rPr>
          <w:rFonts w:ascii="Times New Roman"/>
          <w:b w:val="false"/>
          <w:i w:val="false"/>
          <w:color w:val="000000"/>
          <w:sz w:val="28"/>
        </w:rPr>
        <w:t xml:space="preserve">
      нет </w:t>
      </w:r>
    </w:p>
    <w:bookmarkEnd w:id="2802"/>
    <w:bookmarkStart w:name="z34323" w:id="2803"/>
    <w:p>
      <w:pPr>
        <w:spacing w:after="0"/>
        <w:ind w:left="0"/>
        <w:jc w:val="both"/>
      </w:pPr>
      <w:r>
        <w:rPr>
          <w:rFonts w:ascii="Times New Roman"/>
          <w:b w:val="false"/>
          <w:i w:val="false"/>
          <w:color w:val="000000"/>
          <w:sz w:val="28"/>
        </w:rPr>
        <w:t xml:space="preserve">
      </w:t>
      </w:r>
    </w:p>
    <w:bookmarkEnd w:id="28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24" w:id="2804"/>
    <w:p>
      <w:pPr>
        <w:spacing w:after="0"/>
        <w:ind w:left="0"/>
        <w:jc w:val="both"/>
      </w:pPr>
      <w:r>
        <w:rPr>
          <w:rFonts w:ascii="Times New Roman"/>
          <w:b w:val="false"/>
          <w:i w:val="false"/>
          <w:color w:val="000000"/>
          <w:sz w:val="28"/>
        </w:rPr>
        <w:t>
      да</w:t>
      </w:r>
    </w:p>
    <w:bookmarkEnd w:id="2804"/>
    <w:bookmarkStart w:name="z34325" w:id="2805"/>
    <w:p>
      <w:pPr>
        <w:spacing w:after="0"/>
        <w:ind w:left="0"/>
        <w:jc w:val="both"/>
      </w:pPr>
      <w:r>
        <w:rPr>
          <w:rFonts w:ascii="Times New Roman"/>
          <w:b w:val="false"/>
          <w:i w:val="false"/>
          <w:color w:val="000000"/>
          <w:sz w:val="28"/>
        </w:rPr>
        <w:t>
      АВМ</w:t>
      </w:r>
    </w:p>
    <w:bookmarkEnd w:id="2805"/>
    <w:bookmarkStart w:name="z34326" w:id="2806"/>
    <w:p>
      <w:pPr>
        <w:spacing w:after="0"/>
        <w:ind w:left="0"/>
        <w:jc w:val="both"/>
      </w:pPr>
      <w:r>
        <w:rPr>
          <w:rFonts w:ascii="Times New Roman"/>
          <w:b w:val="false"/>
          <w:i w:val="false"/>
          <w:color w:val="000000"/>
          <w:sz w:val="28"/>
        </w:rPr>
        <w:t xml:space="preserve">
      </w:t>
      </w:r>
    </w:p>
    <w:bookmarkEnd w:id="28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27" w:id="2807"/>
    <w:p>
      <w:pPr>
        <w:spacing w:after="0"/>
        <w:ind w:left="0"/>
        <w:jc w:val="both"/>
      </w:pPr>
      <w:r>
        <w:rPr>
          <w:rFonts w:ascii="Times New Roman"/>
          <w:b w:val="false"/>
          <w:i w:val="false"/>
          <w:color w:val="000000"/>
          <w:sz w:val="28"/>
        </w:rPr>
        <w:t xml:space="preserve">
      нет </w:t>
      </w:r>
    </w:p>
    <w:bookmarkEnd w:id="2807"/>
    <w:bookmarkStart w:name="z34328" w:id="2808"/>
    <w:p>
      <w:pPr>
        <w:spacing w:after="0"/>
        <w:ind w:left="0"/>
        <w:jc w:val="both"/>
      </w:pPr>
      <w:r>
        <w:rPr>
          <w:rFonts w:ascii="Times New Roman"/>
          <w:b w:val="false"/>
          <w:i w:val="false"/>
          <w:color w:val="000000"/>
          <w:sz w:val="28"/>
        </w:rPr>
        <w:t xml:space="preserve">
      </w:t>
      </w:r>
    </w:p>
    <w:bookmarkEnd w:id="28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29" w:id="2809"/>
    <w:p>
      <w:pPr>
        <w:spacing w:after="0"/>
        <w:ind w:left="0"/>
        <w:jc w:val="both"/>
      </w:pPr>
      <w:r>
        <w:rPr>
          <w:rFonts w:ascii="Times New Roman"/>
          <w:b w:val="false"/>
          <w:i w:val="false"/>
          <w:color w:val="000000"/>
          <w:sz w:val="28"/>
        </w:rPr>
        <w:t>
      да</w:t>
      </w:r>
    </w:p>
    <w:bookmarkEnd w:id="2809"/>
    <w:bookmarkStart w:name="z34330" w:id="2810"/>
    <w:p>
      <w:pPr>
        <w:spacing w:after="0"/>
        <w:ind w:left="0"/>
        <w:jc w:val="both"/>
      </w:pPr>
      <w:r>
        <w:rPr>
          <w:rFonts w:ascii="Times New Roman"/>
          <w:b w:val="false"/>
          <w:i w:val="false"/>
          <w:color w:val="000000"/>
          <w:sz w:val="28"/>
        </w:rPr>
        <w:t>
      стеноз сосуда</w:t>
      </w:r>
    </w:p>
    <w:bookmarkEnd w:id="2810"/>
    <w:bookmarkStart w:name="z34331" w:id="2811"/>
    <w:p>
      <w:pPr>
        <w:spacing w:after="0"/>
        <w:ind w:left="0"/>
        <w:jc w:val="both"/>
      </w:pPr>
      <w:r>
        <w:rPr>
          <w:rFonts w:ascii="Times New Roman"/>
          <w:b w:val="false"/>
          <w:i w:val="false"/>
          <w:color w:val="000000"/>
          <w:sz w:val="28"/>
        </w:rPr>
        <w:t xml:space="preserve">
      </w:t>
      </w:r>
    </w:p>
    <w:bookmarkEnd w:id="28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32" w:id="2812"/>
    <w:p>
      <w:pPr>
        <w:spacing w:after="0"/>
        <w:ind w:left="0"/>
        <w:jc w:val="both"/>
      </w:pPr>
      <w:r>
        <w:rPr>
          <w:rFonts w:ascii="Times New Roman"/>
          <w:b w:val="false"/>
          <w:i w:val="false"/>
          <w:color w:val="000000"/>
          <w:sz w:val="28"/>
        </w:rPr>
        <w:t xml:space="preserve">
      нет </w:t>
      </w:r>
    </w:p>
    <w:bookmarkEnd w:id="2812"/>
    <w:bookmarkStart w:name="z34333" w:id="2813"/>
    <w:p>
      <w:pPr>
        <w:spacing w:after="0"/>
        <w:ind w:left="0"/>
        <w:jc w:val="both"/>
      </w:pPr>
      <w:r>
        <w:rPr>
          <w:rFonts w:ascii="Times New Roman"/>
          <w:b w:val="false"/>
          <w:i w:val="false"/>
          <w:color w:val="000000"/>
          <w:sz w:val="28"/>
        </w:rPr>
        <w:t xml:space="preserve">
      </w:t>
      </w:r>
    </w:p>
    <w:bookmarkEnd w:id="28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34" w:id="2814"/>
    <w:p>
      <w:pPr>
        <w:spacing w:after="0"/>
        <w:ind w:left="0"/>
        <w:jc w:val="both"/>
      </w:pPr>
      <w:r>
        <w:rPr>
          <w:rFonts w:ascii="Times New Roman"/>
          <w:b w:val="false"/>
          <w:i w:val="false"/>
          <w:color w:val="000000"/>
          <w:sz w:val="28"/>
        </w:rPr>
        <w:t>
      да</w:t>
      </w:r>
    </w:p>
    <w:bookmarkEnd w:id="2814"/>
    <w:bookmarkStart w:name="z34335" w:id="2815"/>
    <w:p>
      <w:pPr>
        <w:spacing w:after="0"/>
        <w:ind w:left="0"/>
        <w:jc w:val="both"/>
      </w:pPr>
      <w:r>
        <w:rPr>
          <w:rFonts w:ascii="Times New Roman"/>
          <w:b w:val="false"/>
          <w:i w:val="false"/>
          <w:color w:val="000000"/>
          <w:sz w:val="28"/>
        </w:rPr>
        <w:t>
      тромбоз сосуда</w:t>
      </w:r>
    </w:p>
    <w:bookmarkEnd w:id="2815"/>
    <w:bookmarkStart w:name="z34336" w:id="2816"/>
    <w:p>
      <w:pPr>
        <w:spacing w:after="0"/>
        <w:ind w:left="0"/>
        <w:jc w:val="both"/>
      </w:pPr>
      <w:r>
        <w:rPr>
          <w:rFonts w:ascii="Times New Roman"/>
          <w:b w:val="false"/>
          <w:i w:val="false"/>
          <w:color w:val="000000"/>
          <w:sz w:val="28"/>
        </w:rPr>
        <w:t xml:space="preserve">
      </w:t>
      </w:r>
    </w:p>
    <w:bookmarkEnd w:id="28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37" w:id="2817"/>
    <w:p>
      <w:pPr>
        <w:spacing w:after="0"/>
        <w:ind w:left="0"/>
        <w:jc w:val="both"/>
      </w:pPr>
      <w:r>
        <w:rPr>
          <w:rFonts w:ascii="Times New Roman"/>
          <w:b w:val="false"/>
          <w:i w:val="false"/>
          <w:color w:val="000000"/>
          <w:sz w:val="28"/>
        </w:rPr>
        <w:t xml:space="preserve">
      нет </w:t>
      </w:r>
    </w:p>
    <w:bookmarkEnd w:id="2817"/>
    <w:bookmarkStart w:name="z34338" w:id="2818"/>
    <w:p>
      <w:pPr>
        <w:spacing w:after="0"/>
        <w:ind w:left="0"/>
        <w:jc w:val="both"/>
      </w:pPr>
      <w:r>
        <w:rPr>
          <w:rFonts w:ascii="Times New Roman"/>
          <w:b w:val="false"/>
          <w:i w:val="false"/>
          <w:color w:val="000000"/>
          <w:sz w:val="28"/>
        </w:rPr>
        <w:t xml:space="preserve">
      </w:t>
      </w:r>
    </w:p>
    <w:bookmarkEnd w:id="28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39" w:id="2819"/>
    <w:p>
      <w:pPr>
        <w:spacing w:after="0"/>
        <w:ind w:left="0"/>
        <w:jc w:val="both"/>
      </w:pPr>
      <w:r>
        <w:rPr>
          <w:rFonts w:ascii="Times New Roman"/>
          <w:b w:val="false"/>
          <w:i w:val="false"/>
          <w:color w:val="000000"/>
          <w:sz w:val="28"/>
        </w:rPr>
        <w:t>
      да</w:t>
      </w:r>
    </w:p>
    <w:bookmarkEnd w:id="2819"/>
    <w:bookmarkStart w:name="z34340" w:id="2820"/>
    <w:p>
      <w:pPr>
        <w:spacing w:after="0"/>
        <w:ind w:left="0"/>
        <w:jc w:val="both"/>
      </w:pPr>
      <w:r>
        <w:rPr>
          <w:rFonts w:ascii="Times New Roman"/>
          <w:b w:val="false"/>
          <w:i w:val="false"/>
          <w:color w:val="000000"/>
          <w:sz w:val="28"/>
        </w:rPr>
        <w:t>
      Медикаментозная терапия</w:t>
      </w:r>
    </w:p>
    <w:bookmarkEnd w:id="2820"/>
    <w:bookmarkStart w:name="z34341" w:id="2821"/>
    <w:p>
      <w:pPr>
        <w:spacing w:after="0"/>
        <w:ind w:left="0"/>
        <w:jc w:val="both"/>
      </w:pPr>
      <w:r>
        <w:rPr>
          <w:rFonts w:ascii="Times New Roman"/>
          <w:b w:val="false"/>
          <w:i w:val="false"/>
          <w:color w:val="000000"/>
          <w:sz w:val="28"/>
        </w:rPr>
        <w:t>
      тромболитическая терапия</w:t>
      </w:r>
    </w:p>
    <w:bookmarkEnd w:id="2821"/>
    <w:bookmarkStart w:name="z34342" w:id="2822"/>
    <w:p>
      <w:pPr>
        <w:spacing w:after="0"/>
        <w:ind w:left="0"/>
        <w:jc w:val="both"/>
      </w:pPr>
      <w:r>
        <w:rPr>
          <w:rFonts w:ascii="Times New Roman"/>
          <w:b w:val="false"/>
          <w:i w:val="false"/>
          <w:color w:val="000000"/>
          <w:sz w:val="28"/>
        </w:rPr>
        <w:t xml:space="preserve">
      </w:t>
      </w:r>
    </w:p>
    <w:bookmarkEnd w:id="28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43" w:id="2823"/>
    <w:p>
      <w:pPr>
        <w:spacing w:after="0"/>
        <w:ind w:left="0"/>
        <w:jc w:val="both"/>
      </w:pPr>
      <w:r>
        <w:rPr>
          <w:rFonts w:ascii="Times New Roman"/>
          <w:b w:val="false"/>
          <w:i w:val="false"/>
          <w:color w:val="000000"/>
          <w:sz w:val="28"/>
        </w:rPr>
        <w:t xml:space="preserve">
      нет </w:t>
      </w:r>
    </w:p>
    <w:bookmarkEnd w:id="2823"/>
    <w:bookmarkStart w:name="z34344" w:id="2824"/>
    <w:p>
      <w:pPr>
        <w:spacing w:after="0"/>
        <w:ind w:left="0"/>
        <w:jc w:val="both"/>
      </w:pPr>
      <w:r>
        <w:rPr>
          <w:rFonts w:ascii="Times New Roman"/>
          <w:b w:val="false"/>
          <w:i w:val="false"/>
          <w:color w:val="000000"/>
          <w:sz w:val="28"/>
        </w:rPr>
        <w:t xml:space="preserve">
      </w:t>
      </w:r>
    </w:p>
    <w:bookmarkEnd w:id="28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45" w:id="2825"/>
    <w:p>
      <w:pPr>
        <w:spacing w:after="0"/>
        <w:ind w:left="0"/>
        <w:jc w:val="both"/>
      </w:pPr>
      <w:r>
        <w:rPr>
          <w:rFonts w:ascii="Times New Roman"/>
          <w:b w:val="false"/>
          <w:i w:val="false"/>
          <w:color w:val="000000"/>
          <w:sz w:val="28"/>
        </w:rPr>
        <w:t>
      да</w:t>
      </w:r>
    </w:p>
    <w:bookmarkEnd w:id="2825"/>
    <w:bookmarkStart w:name="z34346" w:id="2826"/>
    <w:p>
      <w:pPr>
        <w:spacing w:after="0"/>
        <w:ind w:left="0"/>
        <w:jc w:val="both"/>
      </w:pPr>
      <w:r>
        <w:rPr>
          <w:rFonts w:ascii="Times New Roman"/>
          <w:b w:val="false"/>
          <w:i w:val="false"/>
          <w:color w:val="000000"/>
          <w:sz w:val="28"/>
        </w:rPr>
        <w:t>
      Гипотензивная терапия</w:t>
      </w:r>
    </w:p>
    <w:bookmarkEnd w:id="2826"/>
    <w:bookmarkStart w:name="z34347" w:id="2827"/>
    <w:p>
      <w:pPr>
        <w:spacing w:after="0"/>
        <w:ind w:left="0"/>
        <w:jc w:val="both"/>
      </w:pPr>
      <w:r>
        <w:rPr>
          <w:rFonts w:ascii="Times New Roman"/>
          <w:b w:val="false"/>
          <w:i w:val="false"/>
          <w:color w:val="000000"/>
          <w:sz w:val="28"/>
        </w:rPr>
        <w:t xml:space="preserve">
      </w:t>
      </w:r>
    </w:p>
    <w:bookmarkEnd w:id="28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48" w:id="2828"/>
    <w:p>
      <w:pPr>
        <w:spacing w:after="0"/>
        <w:ind w:left="0"/>
        <w:jc w:val="both"/>
      </w:pPr>
      <w:r>
        <w:rPr>
          <w:rFonts w:ascii="Times New Roman"/>
          <w:b w:val="false"/>
          <w:i w:val="false"/>
          <w:color w:val="000000"/>
          <w:sz w:val="28"/>
        </w:rPr>
        <w:t xml:space="preserve">
      нет </w:t>
      </w:r>
    </w:p>
    <w:bookmarkEnd w:id="2828"/>
    <w:bookmarkStart w:name="z34349" w:id="2829"/>
    <w:p>
      <w:pPr>
        <w:spacing w:after="0"/>
        <w:ind w:left="0"/>
        <w:jc w:val="both"/>
      </w:pPr>
      <w:r>
        <w:rPr>
          <w:rFonts w:ascii="Times New Roman"/>
          <w:b w:val="false"/>
          <w:i w:val="false"/>
          <w:color w:val="000000"/>
          <w:sz w:val="28"/>
        </w:rPr>
        <w:t xml:space="preserve">
      </w:t>
      </w:r>
    </w:p>
    <w:bookmarkEnd w:id="28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50" w:id="2830"/>
    <w:p>
      <w:pPr>
        <w:spacing w:after="0"/>
        <w:ind w:left="0"/>
        <w:jc w:val="both"/>
      </w:pPr>
      <w:r>
        <w:rPr>
          <w:rFonts w:ascii="Times New Roman"/>
          <w:b w:val="false"/>
          <w:i w:val="false"/>
          <w:color w:val="000000"/>
          <w:sz w:val="28"/>
        </w:rPr>
        <w:t>
      да</w:t>
      </w:r>
    </w:p>
    <w:bookmarkEnd w:id="2830"/>
    <w:bookmarkStart w:name="z34351" w:id="2831"/>
    <w:p>
      <w:pPr>
        <w:spacing w:after="0"/>
        <w:ind w:left="0"/>
        <w:jc w:val="both"/>
      </w:pPr>
      <w:r>
        <w:rPr>
          <w:rFonts w:ascii="Times New Roman"/>
          <w:b w:val="false"/>
          <w:i w:val="false"/>
          <w:color w:val="000000"/>
          <w:sz w:val="28"/>
        </w:rPr>
        <w:t>
      Антиагрегантная терапия</w:t>
      </w:r>
    </w:p>
    <w:bookmarkEnd w:id="2831"/>
    <w:bookmarkStart w:name="z34352" w:id="2832"/>
    <w:p>
      <w:pPr>
        <w:spacing w:after="0"/>
        <w:ind w:left="0"/>
        <w:jc w:val="both"/>
      </w:pPr>
      <w:r>
        <w:rPr>
          <w:rFonts w:ascii="Times New Roman"/>
          <w:b w:val="false"/>
          <w:i w:val="false"/>
          <w:color w:val="000000"/>
          <w:sz w:val="28"/>
        </w:rPr>
        <w:t xml:space="preserve">
      </w:t>
      </w:r>
    </w:p>
    <w:bookmarkEnd w:id="28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53" w:id="2833"/>
    <w:p>
      <w:pPr>
        <w:spacing w:after="0"/>
        <w:ind w:left="0"/>
        <w:jc w:val="both"/>
      </w:pPr>
      <w:r>
        <w:rPr>
          <w:rFonts w:ascii="Times New Roman"/>
          <w:b w:val="false"/>
          <w:i w:val="false"/>
          <w:color w:val="000000"/>
          <w:sz w:val="28"/>
        </w:rPr>
        <w:t xml:space="preserve">
      нет </w:t>
      </w:r>
    </w:p>
    <w:bookmarkEnd w:id="2833"/>
    <w:bookmarkStart w:name="z34354" w:id="2834"/>
    <w:p>
      <w:pPr>
        <w:spacing w:after="0"/>
        <w:ind w:left="0"/>
        <w:jc w:val="both"/>
      </w:pPr>
      <w:r>
        <w:rPr>
          <w:rFonts w:ascii="Times New Roman"/>
          <w:b w:val="false"/>
          <w:i w:val="false"/>
          <w:color w:val="000000"/>
          <w:sz w:val="28"/>
        </w:rPr>
        <w:t xml:space="preserve">
      </w:t>
      </w:r>
    </w:p>
    <w:bookmarkEnd w:id="28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55" w:id="2835"/>
    <w:p>
      <w:pPr>
        <w:spacing w:after="0"/>
        <w:ind w:left="0"/>
        <w:jc w:val="both"/>
      </w:pPr>
      <w:r>
        <w:rPr>
          <w:rFonts w:ascii="Times New Roman"/>
          <w:b w:val="false"/>
          <w:i w:val="false"/>
          <w:color w:val="000000"/>
          <w:sz w:val="28"/>
        </w:rPr>
        <w:t>
      да</w:t>
      </w:r>
    </w:p>
    <w:bookmarkEnd w:id="2835"/>
    <w:bookmarkStart w:name="z34356" w:id="2836"/>
    <w:p>
      <w:pPr>
        <w:spacing w:after="0"/>
        <w:ind w:left="0"/>
        <w:jc w:val="both"/>
      </w:pPr>
      <w:r>
        <w:rPr>
          <w:rFonts w:ascii="Times New Roman"/>
          <w:b w:val="false"/>
          <w:i w:val="false"/>
          <w:color w:val="000000"/>
          <w:sz w:val="28"/>
        </w:rPr>
        <w:t>
      Антикоагулянтная терапия</w:t>
      </w:r>
    </w:p>
    <w:bookmarkEnd w:id="2836"/>
    <w:bookmarkStart w:name="z34357" w:id="2837"/>
    <w:p>
      <w:pPr>
        <w:spacing w:after="0"/>
        <w:ind w:left="0"/>
        <w:jc w:val="both"/>
      </w:pPr>
      <w:r>
        <w:rPr>
          <w:rFonts w:ascii="Times New Roman"/>
          <w:b w:val="false"/>
          <w:i w:val="false"/>
          <w:color w:val="000000"/>
          <w:sz w:val="28"/>
        </w:rPr>
        <w:t xml:space="preserve">
      </w:t>
      </w:r>
    </w:p>
    <w:bookmarkEnd w:id="28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58" w:id="2838"/>
    <w:p>
      <w:pPr>
        <w:spacing w:after="0"/>
        <w:ind w:left="0"/>
        <w:jc w:val="both"/>
      </w:pPr>
      <w:r>
        <w:rPr>
          <w:rFonts w:ascii="Times New Roman"/>
          <w:b w:val="false"/>
          <w:i w:val="false"/>
          <w:color w:val="000000"/>
          <w:sz w:val="28"/>
        </w:rPr>
        <w:t xml:space="preserve">
      нет </w:t>
      </w:r>
    </w:p>
    <w:bookmarkEnd w:id="2838"/>
    <w:bookmarkStart w:name="z34359" w:id="2839"/>
    <w:p>
      <w:pPr>
        <w:spacing w:after="0"/>
        <w:ind w:left="0"/>
        <w:jc w:val="both"/>
      </w:pPr>
      <w:r>
        <w:rPr>
          <w:rFonts w:ascii="Times New Roman"/>
          <w:b w:val="false"/>
          <w:i w:val="false"/>
          <w:color w:val="000000"/>
          <w:sz w:val="28"/>
        </w:rPr>
        <w:t xml:space="preserve">
      </w:t>
      </w:r>
    </w:p>
    <w:bookmarkEnd w:id="28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0" w:id="2840"/>
    <w:p>
      <w:pPr>
        <w:spacing w:after="0"/>
        <w:ind w:left="0"/>
        <w:jc w:val="both"/>
      </w:pPr>
      <w:r>
        <w:rPr>
          <w:rFonts w:ascii="Times New Roman"/>
          <w:b w:val="false"/>
          <w:i w:val="false"/>
          <w:color w:val="000000"/>
          <w:sz w:val="28"/>
        </w:rPr>
        <w:t>
      да</w:t>
      </w:r>
    </w:p>
    <w:bookmarkEnd w:id="2840"/>
    <w:bookmarkStart w:name="z34361" w:id="2841"/>
    <w:p>
      <w:pPr>
        <w:spacing w:after="0"/>
        <w:ind w:left="0"/>
        <w:jc w:val="both"/>
      </w:pPr>
      <w:r>
        <w:rPr>
          <w:rFonts w:ascii="Times New Roman"/>
          <w:b w:val="false"/>
          <w:i w:val="false"/>
          <w:color w:val="000000"/>
          <w:sz w:val="28"/>
        </w:rPr>
        <w:t>
      Статины</w:t>
      </w:r>
    </w:p>
    <w:bookmarkEnd w:id="2841"/>
    <w:bookmarkStart w:name="z34362" w:id="2842"/>
    <w:p>
      <w:pPr>
        <w:spacing w:after="0"/>
        <w:ind w:left="0"/>
        <w:jc w:val="both"/>
      </w:pPr>
      <w:r>
        <w:rPr>
          <w:rFonts w:ascii="Times New Roman"/>
          <w:b w:val="false"/>
          <w:i w:val="false"/>
          <w:color w:val="000000"/>
          <w:sz w:val="28"/>
        </w:rPr>
        <w:t xml:space="preserve">
      </w:t>
      </w:r>
    </w:p>
    <w:bookmarkEnd w:id="28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3" w:id="2843"/>
    <w:p>
      <w:pPr>
        <w:spacing w:after="0"/>
        <w:ind w:left="0"/>
        <w:jc w:val="both"/>
      </w:pPr>
      <w:r>
        <w:rPr>
          <w:rFonts w:ascii="Times New Roman"/>
          <w:b w:val="false"/>
          <w:i w:val="false"/>
          <w:color w:val="000000"/>
          <w:sz w:val="28"/>
        </w:rPr>
        <w:t xml:space="preserve">
      нет </w:t>
      </w:r>
    </w:p>
    <w:bookmarkEnd w:id="2843"/>
    <w:bookmarkStart w:name="z34364" w:id="2844"/>
    <w:p>
      <w:pPr>
        <w:spacing w:after="0"/>
        <w:ind w:left="0"/>
        <w:jc w:val="both"/>
      </w:pPr>
      <w:r>
        <w:rPr>
          <w:rFonts w:ascii="Times New Roman"/>
          <w:b w:val="false"/>
          <w:i w:val="false"/>
          <w:color w:val="000000"/>
          <w:sz w:val="28"/>
        </w:rPr>
        <w:t xml:space="preserve">
      </w:t>
      </w:r>
    </w:p>
    <w:bookmarkEnd w:id="28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5" w:id="2845"/>
    <w:p>
      <w:pPr>
        <w:spacing w:after="0"/>
        <w:ind w:left="0"/>
        <w:jc w:val="both"/>
      </w:pPr>
      <w:r>
        <w:rPr>
          <w:rFonts w:ascii="Times New Roman"/>
          <w:b w:val="false"/>
          <w:i w:val="false"/>
          <w:color w:val="000000"/>
          <w:sz w:val="28"/>
        </w:rPr>
        <w:t>
      да</w:t>
      </w:r>
    </w:p>
    <w:bookmarkEnd w:id="2845"/>
    <w:bookmarkStart w:name="z34366" w:id="2846"/>
    <w:p>
      <w:pPr>
        <w:spacing w:after="0"/>
        <w:ind w:left="0"/>
        <w:jc w:val="both"/>
      </w:pPr>
      <w:r>
        <w:rPr>
          <w:rFonts w:ascii="Times New Roman"/>
          <w:b w:val="false"/>
          <w:i w:val="false"/>
          <w:color w:val="000000"/>
          <w:sz w:val="28"/>
        </w:rPr>
        <w:t>
      Есть ли карта индивидуальной программы реабилитации?</w:t>
      </w:r>
    </w:p>
    <w:bookmarkEnd w:id="2846"/>
    <w:bookmarkStart w:name="z34367" w:id="2847"/>
    <w:p>
      <w:pPr>
        <w:spacing w:after="0"/>
        <w:ind w:left="0"/>
        <w:jc w:val="both"/>
      </w:pPr>
      <w:r>
        <w:rPr>
          <w:rFonts w:ascii="Times New Roman"/>
          <w:b w:val="false"/>
          <w:i w:val="false"/>
          <w:color w:val="000000"/>
          <w:sz w:val="28"/>
        </w:rPr>
        <w:t xml:space="preserve">
      </w:t>
      </w:r>
    </w:p>
    <w:bookmarkEnd w:id="28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8" w:id="2848"/>
    <w:p>
      <w:pPr>
        <w:spacing w:after="0"/>
        <w:ind w:left="0"/>
        <w:jc w:val="both"/>
      </w:pPr>
      <w:r>
        <w:rPr>
          <w:rFonts w:ascii="Times New Roman"/>
          <w:b w:val="false"/>
          <w:i w:val="false"/>
          <w:color w:val="000000"/>
          <w:sz w:val="28"/>
        </w:rPr>
        <w:t xml:space="preserve">
      нет </w:t>
      </w:r>
    </w:p>
    <w:bookmarkEnd w:id="2848"/>
    <w:bookmarkStart w:name="z34369" w:id="2849"/>
    <w:p>
      <w:pPr>
        <w:spacing w:after="0"/>
        <w:ind w:left="0"/>
        <w:jc w:val="both"/>
      </w:pPr>
      <w:r>
        <w:rPr>
          <w:rFonts w:ascii="Times New Roman"/>
          <w:b w:val="false"/>
          <w:i w:val="false"/>
          <w:color w:val="000000"/>
          <w:sz w:val="28"/>
        </w:rPr>
        <w:t xml:space="preserve">
      </w:t>
      </w:r>
    </w:p>
    <w:bookmarkEnd w:id="28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0" w:id="2850"/>
    <w:p>
      <w:pPr>
        <w:spacing w:after="0"/>
        <w:ind w:left="0"/>
        <w:jc w:val="both"/>
      </w:pPr>
      <w:r>
        <w:rPr>
          <w:rFonts w:ascii="Times New Roman"/>
          <w:b w:val="false"/>
          <w:i w:val="false"/>
          <w:color w:val="000000"/>
          <w:sz w:val="28"/>
        </w:rPr>
        <w:t>
      да</w:t>
      </w:r>
    </w:p>
    <w:bookmarkEnd w:id="2850"/>
    <w:bookmarkStart w:name="z34371" w:id="2851"/>
    <w:p>
      <w:pPr>
        <w:spacing w:after="0"/>
        <w:ind w:left="0"/>
        <w:jc w:val="both"/>
      </w:pPr>
      <w:r>
        <w:rPr>
          <w:rFonts w:ascii="Times New Roman"/>
          <w:b w:val="false"/>
          <w:i w:val="false"/>
          <w:color w:val="000000"/>
          <w:sz w:val="28"/>
        </w:rPr>
        <w:t>
      Консульттации каких специалистов МДК были проведены?</w:t>
      </w:r>
    </w:p>
    <w:bookmarkEnd w:id="2851"/>
    <w:bookmarkStart w:name="z34372" w:id="2852"/>
    <w:p>
      <w:pPr>
        <w:spacing w:after="0"/>
        <w:ind w:left="0"/>
        <w:jc w:val="both"/>
      </w:pPr>
      <w:r>
        <w:rPr>
          <w:rFonts w:ascii="Times New Roman"/>
          <w:b w:val="false"/>
          <w:i w:val="false"/>
          <w:color w:val="000000"/>
          <w:sz w:val="28"/>
        </w:rPr>
        <w:t xml:space="preserve">
      </w:t>
      </w:r>
    </w:p>
    <w:bookmarkEnd w:id="28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3" w:id="2853"/>
    <w:p>
      <w:pPr>
        <w:spacing w:after="0"/>
        <w:ind w:left="0"/>
        <w:jc w:val="both"/>
      </w:pPr>
      <w:r>
        <w:rPr>
          <w:rFonts w:ascii="Times New Roman"/>
          <w:b w:val="false"/>
          <w:i w:val="false"/>
          <w:color w:val="000000"/>
          <w:sz w:val="28"/>
        </w:rPr>
        <w:t xml:space="preserve">
      невролог </w:t>
      </w:r>
    </w:p>
    <w:bookmarkEnd w:id="2853"/>
    <w:bookmarkStart w:name="z34374" w:id="2854"/>
    <w:p>
      <w:pPr>
        <w:spacing w:after="0"/>
        <w:ind w:left="0"/>
        <w:jc w:val="both"/>
      </w:pPr>
      <w:r>
        <w:rPr>
          <w:rFonts w:ascii="Times New Roman"/>
          <w:b w:val="false"/>
          <w:i w:val="false"/>
          <w:color w:val="000000"/>
          <w:sz w:val="28"/>
        </w:rPr>
        <w:t xml:space="preserve">
      </w:t>
      </w:r>
    </w:p>
    <w:bookmarkEnd w:id="28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5" w:id="2855"/>
    <w:p>
      <w:pPr>
        <w:spacing w:after="0"/>
        <w:ind w:left="0"/>
        <w:jc w:val="both"/>
      </w:pPr>
      <w:r>
        <w:rPr>
          <w:rFonts w:ascii="Times New Roman"/>
          <w:b w:val="false"/>
          <w:i w:val="false"/>
          <w:color w:val="000000"/>
          <w:sz w:val="28"/>
        </w:rPr>
        <w:t xml:space="preserve">
      нейрохирург </w:t>
      </w:r>
    </w:p>
    <w:bookmarkEnd w:id="2855"/>
    <w:bookmarkStart w:name="z34376" w:id="2856"/>
    <w:p>
      <w:pPr>
        <w:spacing w:after="0"/>
        <w:ind w:left="0"/>
        <w:jc w:val="both"/>
      </w:pPr>
      <w:r>
        <w:rPr>
          <w:rFonts w:ascii="Times New Roman"/>
          <w:b w:val="false"/>
          <w:i w:val="false"/>
          <w:color w:val="000000"/>
          <w:sz w:val="28"/>
        </w:rPr>
        <w:t xml:space="preserve">
      </w:t>
      </w:r>
    </w:p>
    <w:bookmarkEnd w:id="28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7" w:id="2857"/>
    <w:p>
      <w:pPr>
        <w:spacing w:after="0"/>
        <w:ind w:left="0"/>
        <w:jc w:val="both"/>
      </w:pPr>
      <w:r>
        <w:rPr>
          <w:rFonts w:ascii="Times New Roman"/>
          <w:b w:val="false"/>
          <w:i w:val="false"/>
          <w:color w:val="000000"/>
          <w:sz w:val="28"/>
        </w:rPr>
        <w:t xml:space="preserve">
      реабилитолог </w:t>
      </w:r>
    </w:p>
    <w:bookmarkEnd w:id="2857"/>
    <w:bookmarkStart w:name="z34378" w:id="2858"/>
    <w:p>
      <w:pPr>
        <w:spacing w:after="0"/>
        <w:ind w:left="0"/>
        <w:jc w:val="both"/>
      </w:pPr>
      <w:r>
        <w:rPr>
          <w:rFonts w:ascii="Times New Roman"/>
          <w:b w:val="false"/>
          <w:i w:val="false"/>
          <w:color w:val="000000"/>
          <w:sz w:val="28"/>
        </w:rPr>
        <w:t xml:space="preserve">
      </w:t>
      </w:r>
    </w:p>
    <w:bookmarkEnd w:id="28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79" w:id="2859"/>
    <w:p>
      <w:pPr>
        <w:spacing w:after="0"/>
        <w:ind w:left="0"/>
        <w:jc w:val="both"/>
      </w:pPr>
      <w:r>
        <w:rPr>
          <w:rFonts w:ascii="Times New Roman"/>
          <w:b w:val="false"/>
          <w:i w:val="false"/>
          <w:color w:val="000000"/>
          <w:sz w:val="28"/>
        </w:rPr>
        <w:t xml:space="preserve">
      логопед </w:t>
      </w:r>
    </w:p>
    <w:bookmarkEnd w:id="2859"/>
    <w:bookmarkStart w:name="z34380" w:id="2860"/>
    <w:p>
      <w:pPr>
        <w:spacing w:after="0"/>
        <w:ind w:left="0"/>
        <w:jc w:val="both"/>
      </w:pPr>
      <w:r>
        <w:rPr>
          <w:rFonts w:ascii="Times New Roman"/>
          <w:b w:val="false"/>
          <w:i w:val="false"/>
          <w:color w:val="000000"/>
          <w:sz w:val="28"/>
        </w:rPr>
        <w:t xml:space="preserve">
      </w:t>
      </w:r>
    </w:p>
    <w:bookmarkEnd w:id="28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1" w:id="2861"/>
    <w:p>
      <w:pPr>
        <w:spacing w:after="0"/>
        <w:ind w:left="0"/>
        <w:jc w:val="both"/>
      </w:pPr>
      <w:r>
        <w:rPr>
          <w:rFonts w:ascii="Times New Roman"/>
          <w:b w:val="false"/>
          <w:i w:val="false"/>
          <w:color w:val="000000"/>
          <w:sz w:val="28"/>
        </w:rPr>
        <w:t xml:space="preserve">
      эрготерапевт </w:t>
      </w:r>
    </w:p>
    <w:bookmarkEnd w:id="2861"/>
    <w:bookmarkStart w:name="z34382" w:id="2862"/>
    <w:p>
      <w:pPr>
        <w:spacing w:after="0"/>
        <w:ind w:left="0"/>
        <w:jc w:val="both"/>
      </w:pPr>
      <w:r>
        <w:rPr>
          <w:rFonts w:ascii="Times New Roman"/>
          <w:b w:val="false"/>
          <w:i w:val="false"/>
          <w:color w:val="000000"/>
          <w:sz w:val="28"/>
        </w:rPr>
        <w:t xml:space="preserve">
      </w:t>
      </w:r>
    </w:p>
    <w:bookmarkEnd w:id="28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3" w:id="2863"/>
    <w:p>
      <w:pPr>
        <w:spacing w:after="0"/>
        <w:ind w:left="0"/>
        <w:jc w:val="both"/>
      </w:pPr>
      <w:r>
        <w:rPr>
          <w:rFonts w:ascii="Times New Roman"/>
          <w:b w:val="false"/>
          <w:i w:val="false"/>
          <w:color w:val="000000"/>
          <w:sz w:val="28"/>
        </w:rPr>
        <w:t xml:space="preserve">
      психиатр </w:t>
      </w:r>
    </w:p>
    <w:bookmarkEnd w:id="2863"/>
    <w:bookmarkStart w:name="z34384" w:id="2864"/>
    <w:p>
      <w:pPr>
        <w:spacing w:after="0"/>
        <w:ind w:left="0"/>
        <w:jc w:val="both"/>
      </w:pPr>
      <w:r>
        <w:rPr>
          <w:rFonts w:ascii="Times New Roman"/>
          <w:b w:val="false"/>
          <w:i w:val="false"/>
          <w:color w:val="000000"/>
          <w:sz w:val="28"/>
        </w:rPr>
        <w:t xml:space="preserve">
      </w:t>
      </w:r>
    </w:p>
    <w:bookmarkEnd w:id="28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5" w:id="2865"/>
    <w:p>
      <w:pPr>
        <w:spacing w:after="0"/>
        <w:ind w:left="0"/>
        <w:jc w:val="both"/>
      </w:pPr>
      <w:r>
        <w:rPr>
          <w:rFonts w:ascii="Times New Roman"/>
          <w:b w:val="false"/>
          <w:i w:val="false"/>
          <w:color w:val="000000"/>
          <w:sz w:val="28"/>
        </w:rPr>
        <w:t xml:space="preserve">
      иглорефлексотерапевт </w:t>
      </w:r>
    </w:p>
    <w:bookmarkEnd w:id="2865"/>
    <w:bookmarkStart w:name="z34386" w:id="2866"/>
    <w:p>
      <w:pPr>
        <w:spacing w:after="0"/>
        <w:ind w:left="0"/>
        <w:jc w:val="both"/>
      </w:pPr>
      <w:r>
        <w:rPr>
          <w:rFonts w:ascii="Times New Roman"/>
          <w:b w:val="false"/>
          <w:i w:val="false"/>
          <w:color w:val="000000"/>
          <w:sz w:val="28"/>
        </w:rPr>
        <w:t xml:space="preserve">
      </w:t>
      </w:r>
    </w:p>
    <w:bookmarkEnd w:id="28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87" w:id="2867"/>
    <w:p>
      <w:pPr>
        <w:spacing w:after="0"/>
        <w:ind w:left="0"/>
        <w:jc w:val="both"/>
      </w:pPr>
      <w:r>
        <w:rPr>
          <w:rFonts w:ascii="Times New Roman"/>
          <w:b w:val="false"/>
          <w:i w:val="false"/>
          <w:color w:val="000000"/>
          <w:sz w:val="28"/>
        </w:rPr>
        <w:t>
      кинезиотерапевт</w:t>
      </w:r>
    </w:p>
    <w:bookmarkEnd w:id="2867"/>
    <w:bookmarkStart w:name="z34388" w:id="2868"/>
    <w:p>
      <w:pPr>
        <w:spacing w:after="0"/>
        <w:ind w:left="0"/>
        <w:jc w:val="both"/>
      </w:pPr>
      <w:r>
        <w:rPr>
          <w:rFonts w:ascii="Times New Roman"/>
          <w:b w:val="false"/>
          <w:i w:val="false"/>
          <w:color w:val="000000"/>
          <w:sz w:val="28"/>
        </w:rPr>
        <w:t>
      Какие базовые мероприятия были проведены в индивидуальной программе реабилитации пациента?</w:t>
      </w:r>
    </w:p>
    <w:bookmarkEnd w:id="2868"/>
    <w:bookmarkStart w:name="z34389" w:id="2869"/>
    <w:p>
      <w:pPr>
        <w:spacing w:after="0"/>
        <w:ind w:left="0"/>
        <w:jc w:val="both"/>
      </w:pPr>
      <w:r>
        <w:rPr>
          <w:rFonts w:ascii="Times New Roman"/>
          <w:b w:val="false"/>
          <w:i w:val="false"/>
          <w:color w:val="000000"/>
          <w:sz w:val="28"/>
        </w:rPr>
        <w:t xml:space="preserve">
      </w:t>
      </w:r>
    </w:p>
    <w:bookmarkEnd w:id="28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0" w:id="2870"/>
    <w:p>
      <w:pPr>
        <w:spacing w:after="0"/>
        <w:ind w:left="0"/>
        <w:jc w:val="both"/>
      </w:pPr>
      <w:r>
        <w:rPr>
          <w:rFonts w:ascii="Times New Roman"/>
          <w:b w:val="false"/>
          <w:i w:val="false"/>
          <w:color w:val="000000"/>
          <w:sz w:val="28"/>
        </w:rPr>
        <w:t xml:space="preserve">
      позиционирование </w:t>
      </w:r>
    </w:p>
    <w:bookmarkEnd w:id="2870"/>
    <w:bookmarkStart w:name="z34391" w:id="2871"/>
    <w:p>
      <w:pPr>
        <w:spacing w:after="0"/>
        <w:ind w:left="0"/>
        <w:jc w:val="both"/>
      </w:pPr>
      <w:r>
        <w:rPr>
          <w:rFonts w:ascii="Times New Roman"/>
          <w:b w:val="false"/>
          <w:i w:val="false"/>
          <w:color w:val="000000"/>
          <w:sz w:val="28"/>
        </w:rPr>
        <w:t xml:space="preserve">
      </w:t>
      </w:r>
    </w:p>
    <w:bookmarkEnd w:id="28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2" w:id="2872"/>
    <w:p>
      <w:pPr>
        <w:spacing w:after="0"/>
        <w:ind w:left="0"/>
        <w:jc w:val="both"/>
      </w:pPr>
      <w:r>
        <w:rPr>
          <w:rFonts w:ascii="Times New Roman"/>
          <w:b w:val="false"/>
          <w:i w:val="false"/>
          <w:color w:val="000000"/>
          <w:sz w:val="28"/>
        </w:rPr>
        <w:t xml:space="preserve">
      поэтапная вертикализация </w:t>
      </w:r>
    </w:p>
    <w:bookmarkEnd w:id="2872"/>
    <w:bookmarkStart w:name="z34393" w:id="2873"/>
    <w:p>
      <w:pPr>
        <w:spacing w:after="0"/>
        <w:ind w:left="0"/>
        <w:jc w:val="both"/>
      </w:pPr>
      <w:r>
        <w:rPr>
          <w:rFonts w:ascii="Times New Roman"/>
          <w:b w:val="false"/>
          <w:i w:val="false"/>
          <w:color w:val="000000"/>
          <w:sz w:val="28"/>
        </w:rPr>
        <w:t xml:space="preserve">
      </w:t>
      </w:r>
    </w:p>
    <w:bookmarkEnd w:id="28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4" w:id="2874"/>
    <w:p>
      <w:pPr>
        <w:spacing w:after="0"/>
        <w:ind w:left="0"/>
        <w:jc w:val="both"/>
      </w:pPr>
      <w:r>
        <w:rPr>
          <w:rFonts w:ascii="Times New Roman"/>
          <w:b w:val="false"/>
          <w:i w:val="false"/>
          <w:color w:val="000000"/>
          <w:sz w:val="28"/>
        </w:rPr>
        <w:t>
      ЛФК индивидуально</w:t>
      </w:r>
    </w:p>
    <w:bookmarkEnd w:id="2874"/>
    <w:bookmarkStart w:name="z34395" w:id="2875"/>
    <w:p>
      <w:pPr>
        <w:spacing w:after="0"/>
        <w:ind w:left="0"/>
        <w:jc w:val="both"/>
      </w:pPr>
      <w:r>
        <w:rPr>
          <w:rFonts w:ascii="Times New Roman"/>
          <w:b w:val="false"/>
          <w:i w:val="false"/>
          <w:color w:val="000000"/>
          <w:sz w:val="28"/>
        </w:rPr>
        <w:t>
      Проводились ли занятия при нарушении речи с логопедом?</w:t>
      </w:r>
    </w:p>
    <w:bookmarkEnd w:id="2875"/>
    <w:bookmarkStart w:name="z34396" w:id="2876"/>
    <w:p>
      <w:pPr>
        <w:spacing w:after="0"/>
        <w:ind w:left="0"/>
        <w:jc w:val="both"/>
      </w:pPr>
      <w:r>
        <w:rPr>
          <w:rFonts w:ascii="Times New Roman"/>
          <w:b w:val="false"/>
          <w:i w:val="false"/>
          <w:color w:val="000000"/>
          <w:sz w:val="28"/>
        </w:rPr>
        <w:t xml:space="preserve">
      </w:t>
      </w:r>
    </w:p>
    <w:bookmarkEnd w:id="28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7" w:id="2877"/>
    <w:p>
      <w:pPr>
        <w:spacing w:after="0"/>
        <w:ind w:left="0"/>
        <w:jc w:val="both"/>
      </w:pPr>
      <w:r>
        <w:rPr>
          <w:rFonts w:ascii="Times New Roman"/>
          <w:b w:val="false"/>
          <w:i w:val="false"/>
          <w:color w:val="000000"/>
          <w:sz w:val="28"/>
        </w:rPr>
        <w:t xml:space="preserve">
      только диагностика </w:t>
      </w:r>
    </w:p>
    <w:bookmarkEnd w:id="2877"/>
    <w:bookmarkStart w:name="z34398" w:id="2878"/>
    <w:p>
      <w:pPr>
        <w:spacing w:after="0"/>
        <w:ind w:left="0"/>
        <w:jc w:val="both"/>
      </w:pPr>
      <w:r>
        <w:rPr>
          <w:rFonts w:ascii="Times New Roman"/>
          <w:b w:val="false"/>
          <w:i w:val="false"/>
          <w:color w:val="000000"/>
          <w:sz w:val="28"/>
        </w:rPr>
        <w:t xml:space="preserve">
      </w:t>
      </w:r>
    </w:p>
    <w:bookmarkEnd w:id="28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9" w:id="2879"/>
    <w:p>
      <w:pPr>
        <w:spacing w:after="0"/>
        <w:ind w:left="0"/>
        <w:jc w:val="both"/>
      </w:pPr>
      <w:r>
        <w:rPr>
          <w:rFonts w:ascii="Times New Roman"/>
          <w:b w:val="false"/>
          <w:i w:val="false"/>
          <w:color w:val="000000"/>
          <w:sz w:val="28"/>
        </w:rPr>
        <w:t>
      занятия по восстановлению речи, чтения, письма</w:t>
      </w:r>
    </w:p>
    <w:bookmarkEnd w:id="2879"/>
    <w:bookmarkStart w:name="z34400" w:id="2880"/>
    <w:p>
      <w:pPr>
        <w:spacing w:after="0"/>
        <w:ind w:left="0"/>
        <w:jc w:val="both"/>
      </w:pPr>
      <w:r>
        <w:rPr>
          <w:rFonts w:ascii="Times New Roman"/>
          <w:b w:val="false"/>
          <w:i w:val="false"/>
          <w:color w:val="000000"/>
          <w:sz w:val="28"/>
        </w:rPr>
        <w:t>
      Проводились ли занятия при двигательных нарушениях?</w:t>
      </w:r>
    </w:p>
    <w:bookmarkEnd w:id="2880"/>
    <w:bookmarkStart w:name="z34401" w:id="2881"/>
    <w:p>
      <w:pPr>
        <w:spacing w:after="0"/>
        <w:ind w:left="0"/>
        <w:jc w:val="both"/>
      </w:pPr>
      <w:r>
        <w:rPr>
          <w:rFonts w:ascii="Times New Roman"/>
          <w:b w:val="false"/>
          <w:i w:val="false"/>
          <w:color w:val="000000"/>
          <w:sz w:val="28"/>
        </w:rPr>
        <w:t xml:space="preserve">
      </w:t>
      </w:r>
    </w:p>
    <w:bookmarkEnd w:id="28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2" w:id="2882"/>
    <w:p>
      <w:pPr>
        <w:spacing w:after="0"/>
        <w:ind w:left="0"/>
        <w:jc w:val="both"/>
      </w:pPr>
      <w:r>
        <w:rPr>
          <w:rFonts w:ascii="Times New Roman"/>
          <w:b w:val="false"/>
          <w:i w:val="false"/>
          <w:color w:val="000000"/>
          <w:sz w:val="28"/>
        </w:rPr>
        <w:t xml:space="preserve">
      занятия по восстановлению бытовых навыков самообслуживания </w:t>
      </w:r>
    </w:p>
    <w:bookmarkEnd w:id="2882"/>
    <w:bookmarkStart w:name="z34403" w:id="2883"/>
    <w:p>
      <w:pPr>
        <w:spacing w:after="0"/>
        <w:ind w:left="0"/>
        <w:jc w:val="both"/>
      </w:pPr>
      <w:r>
        <w:rPr>
          <w:rFonts w:ascii="Times New Roman"/>
          <w:b w:val="false"/>
          <w:i w:val="false"/>
          <w:color w:val="000000"/>
          <w:sz w:val="28"/>
        </w:rPr>
        <w:t xml:space="preserve">
      </w:t>
      </w:r>
    </w:p>
    <w:bookmarkEnd w:id="28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4" w:id="2884"/>
    <w:p>
      <w:pPr>
        <w:spacing w:after="0"/>
        <w:ind w:left="0"/>
        <w:jc w:val="both"/>
      </w:pPr>
      <w:r>
        <w:rPr>
          <w:rFonts w:ascii="Times New Roman"/>
          <w:b w:val="false"/>
          <w:i w:val="false"/>
          <w:color w:val="000000"/>
          <w:sz w:val="28"/>
        </w:rPr>
        <w:t xml:space="preserve">
      индивидуальная пассивная и активная ЛФК, механоразработка верхних и нижних конечностей </w:t>
      </w:r>
    </w:p>
    <w:bookmarkEnd w:id="2884"/>
    <w:bookmarkStart w:name="z34405" w:id="2885"/>
    <w:p>
      <w:pPr>
        <w:spacing w:after="0"/>
        <w:ind w:left="0"/>
        <w:jc w:val="both"/>
      </w:pPr>
      <w:r>
        <w:rPr>
          <w:rFonts w:ascii="Times New Roman"/>
          <w:b w:val="false"/>
          <w:i w:val="false"/>
          <w:color w:val="000000"/>
          <w:sz w:val="28"/>
        </w:rPr>
        <w:t xml:space="preserve">
      </w:t>
      </w:r>
    </w:p>
    <w:bookmarkEnd w:id="28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6" w:id="2886"/>
    <w:p>
      <w:pPr>
        <w:spacing w:after="0"/>
        <w:ind w:left="0"/>
        <w:jc w:val="both"/>
      </w:pPr>
      <w:r>
        <w:rPr>
          <w:rFonts w:ascii="Times New Roman"/>
          <w:b w:val="false"/>
          <w:i w:val="false"/>
          <w:color w:val="000000"/>
          <w:sz w:val="28"/>
        </w:rPr>
        <w:t xml:space="preserve">
      биоуправление/БОС, </w:t>
      </w:r>
    </w:p>
    <w:bookmarkEnd w:id="2886"/>
    <w:bookmarkStart w:name="z34407" w:id="2887"/>
    <w:p>
      <w:pPr>
        <w:spacing w:after="0"/>
        <w:ind w:left="0"/>
        <w:jc w:val="both"/>
      </w:pPr>
      <w:r>
        <w:rPr>
          <w:rFonts w:ascii="Times New Roman"/>
          <w:b w:val="false"/>
          <w:i w:val="false"/>
          <w:color w:val="000000"/>
          <w:sz w:val="28"/>
        </w:rPr>
        <w:t xml:space="preserve">
      </w:t>
      </w:r>
    </w:p>
    <w:bookmarkEnd w:id="28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08" w:id="2888"/>
    <w:p>
      <w:pPr>
        <w:spacing w:after="0"/>
        <w:ind w:left="0"/>
        <w:jc w:val="both"/>
      </w:pPr>
      <w:r>
        <w:rPr>
          <w:rFonts w:ascii="Times New Roman"/>
          <w:b w:val="false"/>
          <w:i w:val="false"/>
          <w:color w:val="000000"/>
          <w:sz w:val="28"/>
        </w:rPr>
        <w:t>
      физиотерапия</w:t>
      </w:r>
    </w:p>
    <w:bookmarkEnd w:id="2888"/>
    <w:bookmarkStart w:name="z34409" w:id="2889"/>
    <w:p>
      <w:pPr>
        <w:spacing w:after="0"/>
        <w:ind w:left="0"/>
        <w:jc w:val="both"/>
      </w:pPr>
      <w:r>
        <w:rPr>
          <w:rFonts w:ascii="Times New Roman"/>
          <w:b w:val="false"/>
          <w:i w:val="false"/>
          <w:color w:val="000000"/>
          <w:sz w:val="28"/>
        </w:rPr>
        <w:t>
      Определение реабилитационного потенциала</w:t>
      </w:r>
    </w:p>
    <w:bookmarkEnd w:id="2889"/>
    <w:bookmarkStart w:name="z34410" w:id="2890"/>
    <w:p>
      <w:pPr>
        <w:spacing w:after="0"/>
        <w:ind w:left="0"/>
        <w:jc w:val="both"/>
      </w:pPr>
      <w:r>
        <w:rPr>
          <w:rFonts w:ascii="Times New Roman"/>
          <w:b w:val="false"/>
          <w:i w:val="false"/>
          <w:color w:val="000000"/>
          <w:sz w:val="28"/>
        </w:rPr>
        <w:t xml:space="preserve">
      </w:t>
      </w:r>
    </w:p>
    <w:bookmarkEnd w:id="28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11" w:id="2891"/>
    <w:p>
      <w:pPr>
        <w:spacing w:after="0"/>
        <w:ind w:left="0"/>
        <w:jc w:val="both"/>
      </w:pPr>
      <w:r>
        <w:rPr>
          <w:rFonts w:ascii="Times New Roman"/>
          <w:b w:val="false"/>
          <w:i w:val="false"/>
          <w:color w:val="000000"/>
          <w:sz w:val="28"/>
        </w:rPr>
        <w:t xml:space="preserve">
      благоприятный (частичная реабилитация, реабилитация - полное восстановление) </w:t>
      </w:r>
    </w:p>
    <w:bookmarkEnd w:id="2891"/>
    <w:bookmarkStart w:name="z34412" w:id="2892"/>
    <w:p>
      <w:pPr>
        <w:spacing w:after="0"/>
        <w:ind w:left="0"/>
        <w:jc w:val="both"/>
      </w:pPr>
      <w:r>
        <w:rPr>
          <w:rFonts w:ascii="Times New Roman"/>
          <w:b w:val="false"/>
          <w:i w:val="false"/>
          <w:color w:val="000000"/>
          <w:sz w:val="28"/>
        </w:rPr>
        <w:t xml:space="preserve">
      </w:t>
      </w:r>
    </w:p>
    <w:bookmarkEnd w:id="28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13" w:id="2893"/>
    <w:p>
      <w:pPr>
        <w:spacing w:after="0"/>
        <w:ind w:left="0"/>
        <w:jc w:val="both"/>
      </w:pPr>
      <w:r>
        <w:rPr>
          <w:rFonts w:ascii="Times New Roman"/>
          <w:b w:val="false"/>
          <w:i w:val="false"/>
          <w:color w:val="000000"/>
          <w:sz w:val="28"/>
        </w:rPr>
        <w:t>
      неблагоприятный (уход на дому)</w:t>
      </w:r>
    </w:p>
    <w:bookmarkEnd w:id="2893"/>
    <w:bookmarkStart w:name="z34414" w:id="2894"/>
    <w:p>
      <w:pPr>
        <w:spacing w:after="0"/>
        <w:ind w:left="0"/>
        <w:jc w:val="both"/>
      </w:pPr>
      <w:r>
        <w:rPr>
          <w:rFonts w:ascii="Times New Roman"/>
          <w:b w:val="false"/>
          <w:i w:val="false"/>
          <w:color w:val="000000"/>
          <w:sz w:val="28"/>
        </w:rPr>
        <w:t>
      Тесты по оценке состояния перед реабилитацией:</w:t>
      </w:r>
    </w:p>
    <w:bookmarkEnd w:id="2894"/>
    <w:bookmarkStart w:name="z34415" w:id="2895"/>
    <w:p>
      <w:pPr>
        <w:spacing w:after="0"/>
        <w:ind w:left="0"/>
        <w:jc w:val="both"/>
      </w:pPr>
      <w:r>
        <w:rPr>
          <w:rFonts w:ascii="Times New Roman"/>
          <w:b w:val="false"/>
          <w:i w:val="false"/>
          <w:color w:val="000000"/>
          <w:sz w:val="28"/>
        </w:rPr>
        <w:t>
      а) индекс Бартеля указать балл</w:t>
      </w:r>
    </w:p>
    <w:bookmarkEnd w:id="2895"/>
    <w:bookmarkStart w:name="z34416" w:id="2896"/>
    <w:p>
      <w:pPr>
        <w:spacing w:after="0"/>
        <w:ind w:left="0"/>
        <w:jc w:val="both"/>
      </w:pPr>
      <w:r>
        <w:rPr>
          <w:rFonts w:ascii="Times New Roman"/>
          <w:b w:val="false"/>
          <w:i w:val="false"/>
          <w:color w:val="000000"/>
          <w:sz w:val="28"/>
        </w:rPr>
        <w:t xml:space="preserve">
      </w:t>
      </w:r>
    </w:p>
    <w:bookmarkEnd w:id="28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17" w:id="2897"/>
    <w:p>
      <w:pPr>
        <w:spacing w:after="0"/>
        <w:ind w:left="0"/>
        <w:jc w:val="both"/>
      </w:pPr>
      <w:r>
        <w:rPr>
          <w:rFonts w:ascii="Times New Roman"/>
          <w:b w:val="false"/>
          <w:i w:val="false"/>
          <w:color w:val="000000"/>
          <w:sz w:val="28"/>
        </w:rPr>
        <w:t xml:space="preserve">
      </w:t>
      </w:r>
    </w:p>
    <w:bookmarkEnd w:id="28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18" w:id="2898"/>
    <w:p>
      <w:pPr>
        <w:spacing w:after="0"/>
        <w:ind w:left="0"/>
        <w:jc w:val="both"/>
      </w:pPr>
      <w:r>
        <w:rPr>
          <w:rFonts w:ascii="Times New Roman"/>
          <w:b w:val="false"/>
          <w:i w:val="false"/>
          <w:color w:val="000000"/>
          <w:sz w:val="28"/>
        </w:rPr>
        <w:t xml:space="preserve">
      нет </w:t>
      </w:r>
    </w:p>
    <w:bookmarkEnd w:id="2898"/>
    <w:bookmarkStart w:name="z34419" w:id="2899"/>
    <w:p>
      <w:pPr>
        <w:spacing w:after="0"/>
        <w:ind w:left="0"/>
        <w:jc w:val="both"/>
      </w:pPr>
      <w:r>
        <w:rPr>
          <w:rFonts w:ascii="Times New Roman"/>
          <w:b w:val="false"/>
          <w:i w:val="false"/>
          <w:color w:val="000000"/>
          <w:sz w:val="28"/>
        </w:rPr>
        <w:t xml:space="preserve">
      </w:t>
      </w:r>
    </w:p>
    <w:bookmarkEnd w:id="28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0" w:id="2900"/>
    <w:p>
      <w:pPr>
        <w:spacing w:after="0"/>
        <w:ind w:left="0"/>
        <w:jc w:val="both"/>
      </w:pPr>
      <w:r>
        <w:rPr>
          <w:rFonts w:ascii="Times New Roman"/>
          <w:b w:val="false"/>
          <w:i w:val="false"/>
          <w:color w:val="000000"/>
          <w:sz w:val="28"/>
        </w:rPr>
        <w:t xml:space="preserve">
      да заключение </w:t>
      </w:r>
    </w:p>
    <w:bookmarkEnd w:id="2900"/>
    <w:bookmarkStart w:name="z34421" w:id="2901"/>
    <w:p>
      <w:pPr>
        <w:spacing w:after="0"/>
        <w:ind w:left="0"/>
        <w:jc w:val="both"/>
      </w:pPr>
      <w:r>
        <w:rPr>
          <w:rFonts w:ascii="Times New Roman"/>
          <w:b w:val="false"/>
          <w:i w:val="false"/>
          <w:color w:val="000000"/>
          <w:sz w:val="28"/>
        </w:rPr>
        <w:t xml:space="preserve">
      </w:t>
      </w:r>
    </w:p>
    <w:bookmarkEnd w:id="29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2" w:id="2902"/>
    <w:p>
      <w:pPr>
        <w:spacing w:after="0"/>
        <w:ind w:left="0"/>
        <w:jc w:val="both"/>
      </w:pPr>
      <w:r>
        <w:rPr>
          <w:rFonts w:ascii="Times New Roman"/>
          <w:b w:val="false"/>
          <w:i w:val="false"/>
          <w:color w:val="000000"/>
          <w:sz w:val="28"/>
        </w:rPr>
        <w:t xml:space="preserve">
      от 0 до 25 соответствует полной зависимости пациента </w:t>
      </w:r>
    </w:p>
    <w:bookmarkEnd w:id="2902"/>
    <w:bookmarkStart w:name="z34423" w:id="2903"/>
    <w:p>
      <w:pPr>
        <w:spacing w:after="0"/>
        <w:ind w:left="0"/>
        <w:jc w:val="both"/>
      </w:pPr>
      <w:r>
        <w:rPr>
          <w:rFonts w:ascii="Times New Roman"/>
          <w:b w:val="false"/>
          <w:i w:val="false"/>
          <w:color w:val="000000"/>
          <w:sz w:val="28"/>
        </w:rPr>
        <w:t xml:space="preserve">
      </w:t>
      </w:r>
    </w:p>
    <w:bookmarkEnd w:id="29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4" w:id="2904"/>
    <w:p>
      <w:pPr>
        <w:spacing w:after="0"/>
        <w:ind w:left="0"/>
        <w:jc w:val="both"/>
      </w:pPr>
      <w:r>
        <w:rPr>
          <w:rFonts w:ascii="Times New Roman"/>
          <w:b w:val="false"/>
          <w:i w:val="false"/>
          <w:color w:val="000000"/>
          <w:sz w:val="28"/>
        </w:rPr>
        <w:t xml:space="preserve">
      от 25 до 65 — выраженной зависимости </w:t>
      </w:r>
    </w:p>
    <w:bookmarkEnd w:id="2904"/>
    <w:bookmarkStart w:name="z34425" w:id="2905"/>
    <w:p>
      <w:pPr>
        <w:spacing w:after="0"/>
        <w:ind w:left="0"/>
        <w:jc w:val="both"/>
      </w:pPr>
      <w:r>
        <w:rPr>
          <w:rFonts w:ascii="Times New Roman"/>
          <w:b w:val="false"/>
          <w:i w:val="false"/>
          <w:color w:val="000000"/>
          <w:sz w:val="28"/>
        </w:rPr>
        <w:t xml:space="preserve">
      </w:t>
      </w:r>
    </w:p>
    <w:bookmarkEnd w:id="29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6" w:id="2906"/>
    <w:p>
      <w:pPr>
        <w:spacing w:after="0"/>
        <w:ind w:left="0"/>
        <w:jc w:val="both"/>
      </w:pPr>
      <w:r>
        <w:rPr>
          <w:rFonts w:ascii="Times New Roman"/>
          <w:b w:val="false"/>
          <w:i w:val="false"/>
          <w:color w:val="000000"/>
          <w:sz w:val="28"/>
        </w:rPr>
        <w:t xml:space="preserve">
      от 65 до 90 — умеренной зависимости </w:t>
      </w:r>
    </w:p>
    <w:bookmarkEnd w:id="2906"/>
    <w:bookmarkStart w:name="z34427" w:id="2907"/>
    <w:p>
      <w:pPr>
        <w:spacing w:after="0"/>
        <w:ind w:left="0"/>
        <w:jc w:val="both"/>
      </w:pPr>
      <w:r>
        <w:rPr>
          <w:rFonts w:ascii="Times New Roman"/>
          <w:b w:val="false"/>
          <w:i w:val="false"/>
          <w:color w:val="000000"/>
          <w:sz w:val="28"/>
        </w:rPr>
        <w:t xml:space="preserve">
      </w:t>
      </w:r>
    </w:p>
    <w:bookmarkEnd w:id="29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8" w:id="2908"/>
    <w:p>
      <w:pPr>
        <w:spacing w:after="0"/>
        <w:ind w:left="0"/>
        <w:jc w:val="both"/>
      </w:pPr>
      <w:r>
        <w:rPr>
          <w:rFonts w:ascii="Times New Roman"/>
          <w:b w:val="false"/>
          <w:i w:val="false"/>
          <w:color w:val="000000"/>
          <w:sz w:val="28"/>
        </w:rPr>
        <w:t xml:space="preserve">
      от 91 до 99 — легкой зависимости </w:t>
      </w:r>
    </w:p>
    <w:bookmarkEnd w:id="2908"/>
    <w:bookmarkStart w:name="z34429" w:id="2909"/>
    <w:p>
      <w:pPr>
        <w:spacing w:after="0"/>
        <w:ind w:left="0"/>
        <w:jc w:val="both"/>
      </w:pPr>
      <w:r>
        <w:rPr>
          <w:rFonts w:ascii="Times New Roman"/>
          <w:b w:val="false"/>
          <w:i w:val="false"/>
          <w:color w:val="000000"/>
          <w:sz w:val="28"/>
        </w:rPr>
        <w:t xml:space="preserve">
      </w:t>
      </w:r>
    </w:p>
    <w:bookmarkEnd w:id="29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0" w:id="2910"/>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2910"/>
    <w:bookmarkStart w:name="z34431" w:id="2911"/>
    <w:p>
      <w:pPr>
        <w:spacing w:after="0"/>
        <w:ind w:left="0"/>
        <w:jc w:val="both"/>
      </w:pPr>
      <w:r>
        <w:rPr>
          <w:rFonts w:ascii="Times New Roman"/>
          <w:b w:val="false"/>
          <w:i w:val="false"/>
          <w:color w:val="000000"/>
          <w:sz w:val="28"/>
        </w:rPr>
        <w:t>
      б) Тест-мини-схема психического состояния (МИПС) Мini-Mental State Examination (MMSE)</w:t>
      </w:r>
    </w:p>
    <w:bookmarkEnd w:id="2911"/>
    <w:bookmarkStart w:name="z34432" w:id="2912"/>
    <w:p>
      <w:pPr>
        <w:spacing w:after="0"/>
        <w:ind w:left="0"/>
        <w:jc w:val="both"/>
      </w:pPr>
      <w:r>
        <w:rPr>
          <w:rFonts w:ascii="Times New Roman"/>
          <w:b w:val="false"/>
          <w:i w:val="false"/>
          <w:color w:val="000000"/>
          <w:sz w:val="28"/>
        </w:rPr>
        <w:t xml:space="preserve">
      </w:t>
      </w:r>
    </w:p>
    <w:bookmarkEnd w:id="29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3" w:id="2913"/>
    <w:p>
      <w:pPr>
        <w:spacing w:after="0"/>
        <w:ind w:left="0"/>
        <w:jc w:val="both"/>
      </w:pPr>
      <w:r>
        <w:rPr>
          <w:rFonts w:ascii="Times New Roman"/>
          <w:b w:val="false"/>
          <w:i w:val="false"/>
          <w:color w:val="000000"/>
          <w:sz w:val="28"/>
        </w:rPr>
        <w:t xml:space="preserve">
      нет </w:t>
      </w:r>
    </w:p>
    <w:bookmarkEnd w:id="2913"/>
    <w:bookmarkStart w:name="z34434" w:id="2914"/>
    <w:p>
      <w:pPr>
        <w:spacing w:after="0"/>
        <w:ind w:left="0"/>
        <w:jc w:val="both"/>
      </w:pPr>
      <w:r>
        <w:rPr>
          <w:rFonts w:ascii="Times New Roman"/>
          <w:b w:val="false"/>
          <w:i w:val="false"/>
          <w:color w:val="000000"/>
          <w:sz w:val="28"/>
        </w:rPr>
        <w:t xml:space="preserve">
      </w:t>
      </w:r>
    </w:p>
    <w:bookmarkEnd w:id="29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5" w:id="2915"/>
    <w:p>
      <w:pPr>
        <w:spacing w:after="0"/>
        <w:ind w:left="0"/>
        <w:jc w:val="both"/>
      </w:pPr>
      <w:r>
        <w:rPr>
          <w:rFonts w:ascii="Times New Roman"/>
          <w:b w:val="false"/>
          <w:i w:val="false"/>
          <w:color w:val="000000"/>
          <w:sz w:val="28"/>
        </w:rPr>
        <w:t xml:space="preserve">
      да заключение </w:t>
      </w:r>
    </w:p>
    <w:bookmarkEnd w:id="2915"/>
    <w:bookmarkStart w:name="z34436" w:id="2916"/>
    <w:p>
      <w:pPr>
        <w:spacing w:after="0"/>
        <w:ind w:left="0"/>
        <w:jc w:val="both"/>
      </w:pPr>
      <w:r>
        <w:rPr>
          <w:rFonts w:ascii="Times New Roman"/>
          <w:b w:val="false"/>
          <w:i w:val="false"/>
          <w:color w:val="000000"/>
          <w:sz w:val="28"/>
        </w:rPr>
        <w:t xml:space="preserve">
      </w:t>
      </w:r>
    </w:p>
    <w:bookmarkEnd w:id="29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7" w:id="2917"/>
    <w:p>
      <w:pPr>
        <w:spacing w:after="0"/>
        <w:ind w:left="0"/>
        <w:jc w:val="both"/>
      </w:pPr>
      <w:r>
        <w:rPr>
          <w:rFonts w:ascii="Times New Roman"/>
          <w:b w:val="false"/>
          <w:i w:val="false"/>
          <w:color w:val="000000"/>
          <w:sz w:val="28"/>
        </w:rPr>
        <w:t xml:space="preserve">
      нет нарушений когнитивных функций </w:t>
      </w:r>
    </w:p>
    <w:bookmarkEnd w:id="2917"/>
    <w:bookmarkStart w:name="z34438" w:id="2918"/>
    <w:p>
      <w:pPr>
        <w:spacing w:after="0"/>
        <w:ind w:left="0"/>
        <w:jc w:val="both"/>
      </w:pPr>
      <w:r>
        <w:rPr>
          <w:rFonts w:ascii="Times New Roman"/>
          <w:b w:val="false"/>
          <w:i w:val="false"/>
          <w:color w:val="000000"/>
          <w:sz w:val="28"/>
        </w:rPr>
        <w:t xml:space="preserve">
      </w:t>
      </w:r>
    </w:p>
    <w:bookmarkEnd w:id="29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39" w:id="2919"/>
    <w:p>
      <w:pPr>
        <w:spacing w:after="0"/>
        <w:ind w:left="0"/>
        <w:jc w:val="both"/>
      </w:pPr>
      <w:r>
        <w:rPr>
          <w:rFonts w:ascii="Times New Roman"/>
          <w:b w:val="false"/>
          <w:i w:val="false"/>
          <w:color w:val="000000"/>
          <w:sz w:val="28"/>
        </w:rPr>
        <w:t xml:space="preserve">
      преддементные когнитивные нарушения </w:t>
      </w:r>
    </w:p>
    <w:bookmarkEnd w:id="2919"/>
    <w:bookmarkStart w:name="z34440" w:id="2920"/>
    <w:p>
      <w:pPr>
        <w:spacing w:after="0"/>
        <w:ind w:left="0"/>
        <w:jc w:val="both"/>
      </w:pPr>
      <w:r>
        <w:rPr>
          <w:rFonts w:ascii="Times New Roman"/>
          <w:b w:val="false"/>
          <w:i w:val="false"/>
          <w:color w:val="000000"/>
          <w:sz w:val="28"/>
        </w:rPr>
        <w:t xml:space="preserve">
      </w:t>
      </w:r>
    </w:p>
    <w:bookmarkEnd w:id="29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1" w:id="2921"/>
    <w:p>
      <w:pPr>
        <w:spacing w:after="0"/>
        <w:ind w:left="0"/>
        <w:jc w:val="both"/>
      </w:pPr>
      <w:r>
        <w:rPr>
          <w:rFonts w:ascii="Times New Roman"/>
          <w:b w:val="false"/>
          <w:i w:val="false"/>
          <w:color w:val="000000"/>
          <w:sz w:val="28"/>
        </w:rPr>
        <w:t xml:space="preserve">
      деменция легкой степени выраженности </w:t>
      </w:r>
    </w:p>
    <w:bookmarkEnd w:id="2921"/>
    <w:bookmarkStart w:name="z34442" w:id="2922"/>
    <w:p>
      <w:pPr>
        <w:spacing w:after="0"/>
        <w:ind w:left="0"/>
        <w:jc w:val="both"/>
      </w:pPr>
      <w:r>
        <w:rPr>
          <w:rFonts w:ascii="Times New Roman"/>
          <w:b w:val="false"/>
          <w:i w:val="false"/>
          <w:color w:val="000000"/>
          <w:sz w:val="28"/>
        </w:rPr>
        <w:t xml:space="preserve">
      </w:t>
      </w:r>
    </w:p>
    <w:bookmarkEnd w:id="29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3" w:id="2923"/>
    <w:p>
      <w:pPr>
        <w:spacing w:after="0"/>
        <w:ind w:left="0"/>
        <w:jc w:val="both"/>
      </w:pPr>
      <w:r>
        <w:rPr>
          <w:rFonts w:ascii="Times New Roman"/>
          <w:b w:val="false"/>
          <w:i w:val="false"/>
          <w:color w:val="000000"/>
          <w:sz w:val="28"/>
        </w:rPr>
        <w:t xml:space="preserve">
      деменция умеренной степени выраженности </w:t>
      </w:r>
    </w:p>
    <w:bookmarkEnd w:id="2923"/>
    <w:bookmarkStart w:name="z34444" w:id="2924"/>
    <w:p>
      <w:pPr>
        <w:spacing w:after="0"/>
        <w:ind w:left="0"/>
        <w:jc w:val="both"/>
      </w:pPr>
      <w:r>
        <w:rPr>
          <w:rFonts w:ascii="Times New Roman"/>
          <w:b w:val="false"/>
          <w:i w:val="false"/>
          <w:color w:val="000000"/>
          <w:sz w:val="28"/>
        </w:rPr>
        <w:t xml:space="preserve">
      </w:t>
      </w:r>
    </w:p>
    <w:bookmarkEnd w:id="29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5" w:id="2925"/>
    <w:p>
      <w:pPr>
        <w:spacing w:after="0"/>
        <w:ind w:left="0"/>
        <w:jc w:val="both"/>
      </w:pPr>
      <w:r>
        <w:rPr>
          <w:rFonts w:ascii="Times New Roman"/>
          <w:b w:val="false"/>
          <w:i w:val="false"/>
          <w:color w:val="000000"/>
          <w:sz w:val="28"/>
        </w:rPr>
        <w:t>
      тяжелая деменция</w:t>
      </w:r>
    </w:p>
    <w:bookmarkEnd w:id="2925"/>
    <w:bookmarkStart w:name="z34446" w:id="2926"/>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2926"/>
    <w:bookmarkStart w:name="z34447" w:id="2927"/>
    <w:p>
      <w:pPr>
        <w:spacing w:after="0"/>
        <w:ind w:left="0"/>
        <w:jc w:val="both"/>
      </w:pPr>
      <w:r>
        <w:rPr>
          <w:rFonts w:ascii="Times New Roman"/>
          <w:b w:val="false"/>
          <w:i w:val="false"/>
          <w:color w:val="000000"/>
          <w:sz w:val="28"/>
        </w:rPr>
        <w:t xml:space="preserve">
      </w:t>
      </w:r>
    </w:p>
    <w:bookmarkEnd w:id="29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8" w:id="2928"/>
    <w:p>
      <w:pPr>
        <w:spacing w:after="0"/>
        <w:ind w:left="0"/>
        <w:jc w:val="both"/>
      </w:pPr>
      <w:r>
        <w:rPr>
          <w:rFonts w:ascii="Times New Roman"/>
          <w:b w:val="false"/>
          <w:i w:val="false"/>
          <w:color w:val="000000"/>
          <w:sz w:val="28"/>
        </w:rPr>
        <w:t xml:space="preserve">
      </w:t>
      </w:r>
    </w:p>
    <w:bookmarkEnd w:id="29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9" w:id="2929"/>
    <w:p>
      <w:pPr>
        <w:spacing w:after="0"/>
        <w:ind w:left="0"/>
        <w:jc w:val="both"/>
      </w:pPr>
      <w:r>
        <w:rPr>
          <w:rFonts w:ascii="Times New Roman"/>
          <w:b w:val="false"/>
          <w:i w:val="false"/>
          <w:color w:val="000000"/>
          <w:sz w:val="28"/>
        </w:rPr>
        <w:t xml:space="preserve">
      нет </w:t>
      </w:r>
    </w:p>
    <w:bookmarkEnd w:id="2929"/>
    <w:bookmarkStart w:name="z34450" w:id="2930"/>
    <w:p>
      <w:pPr>
        <w:spacing w:after="0"/>
        <w:ind w:left="0"/>
        <w:jc w:val="both"/>
      </w:pPr>
      <w:r>
        <w:rPr>
          <w:rFonts w:ascii="Times New Roman"/>
          <w:b w:val="false"/>
          <w:i w:val="false"/>
          <w:color w:val="000000"/>
          <w:sz w:val="28"/>
        </w:rPr>
        <w:t xml:space="preserve">
      </w:t>
      </w:r>
    </w:p>
    <w:bookmarkEnd w:id="29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1" w:id="2931"/>
    <w:p>
      <w:pPr>
        <w:spacing w:after="0"/>
        <w:ind w:left="0"/>
        <w:jc w:val="both"/>
      </w:pPr>
      <w:r>
        <w:rPr>
          <w:rFonts w:ascii="Times New Roman"/>
          <w:b w:val="false"/>
          <w:i w:val="false"/>
          <w:color w:val="000000"/>
          <w:sz w:val="28"/>
        </w:rPr>
        <w:t xml:space="preserve">
      да заключение </w:t>
      </w:r>
    </w:p>
    <w:bookmarkEnd w:id="2931"/>
    <w:bookmarkStart w:name="z34452" w:id="2932"/>
    <w:p>
      <w:pPr>
        <w:spacing w:after="0"/>
        <w:ind w:left="0"/>
        <w:jc w:val="both"/>
      </w:pPr>
      <w:r>
        <w:rPr>
          <w:rFonts w:ascii="Times New Roman"/>
          <w:b w:val="false"/>
          <w:i w:val="false"/>
          <w:color w:val="000000"/>
          <w:sz w:val="28"/>
        </w:rPr>
        <w:t xml:space="preserve">
      </w:t>
      </w:r>
    </w:p>
    <w:bookmarkEnd w:id="29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3" w:id="2933"/>
    <w:p>
      <w:pPr>
        <w:spacing w:after="0"/>
        <w:ind w:left="0"/>
        <w:jc w:val="both"/>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 </w:t>
      </w:r>
    </w:p>
    <w:bookmarkEnd w:id="2933"/>
    <w:bookmarkStart w:name="z34454" w:id="2934"/>
    <w:p>
      <w:pPr>
        <w:spacing w:after="0"/>
        <w:ind w:left="0"/>
        <w:jc w:val="both"/>
      </w:pPr>
      <w:r>
        <w:rPr>
          <w:rFonts w:ascii="Times New Roman"/>
          <w:b w:val="false"/>
          <w:i w:val="false"/>
          <w:color w:val="000000"/>
          <w:sz w:val="28"/>
        </w:rPr>
        <w:t xml:space="preserve">
      </w:t>
      </w:r>
    </w:p>
    <w:bookmarkEnd w:id="29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5" w:id="2935"/>
    <w:p>
      <w:pPr>
        <w:spacing w:after="0"/>
        <w:ind w:left="0"/>
        <w:jc w:val="both"/>
      </w:pPr>
      <w:r>
        <w:rPr>
          <w:rFonts w:ascii="Times New Roman"/>
          <w:b w:val="false"/>
          <w:i w:val="false"/>
          <w:color w:val="000000"/>
          <w:sz w:val="28"/>
        </w:rPr>
        <w:t xml:space="preserve">
      от 6 до 10 -требуется присмотр (вербальная помощь); </w:t>
      </w:r>
    </w:p>
    <w:bookmarkEnd w:id="2935"/>
    <w:bookmarkStart w:name="z34456" w:id="2936"/>
    <w:p>
      <w:pPr>
        <w:spacing w:after="0"/>
        <w:ind w:left="0"/>
        <w:jc w:val="both"/>
      </w:pPr>
      <w:r>
        <w:rPr>
          <w:rFonts w:ascii="Times New Roman"/>
          <w:b w:val="false"/>
          <w:i w:val="false"/>
          <w:color w:val="000000"/>
          <w:sz w:val="28"/>
        </w:rPr>
        <w:t xml:space="preserve">
      </w:t>
      </w:r>
    </w:p>
    <w:bookmarkEnd w:id="29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7" w:id="2937"/>
    <w:p>
      <w:pPr>
        <w:spacing w:after="0"/>
        <w:ind w:left="0"/>
        <w:jc w:val="both"/>
      </w:pPr>
      <w:r>
        <w:rPr>
          <w:rFonts w:ascii="Times New Roman"/>
          <w:b w:val="false"/>
          <w:i w:val="false"/>
          <w:color w:val="000000"/>
          <w:sz w:val="28"/>
        </w:rPr>
        <w:t xml:space="preserve">
      11 и более - независим (использует вспомогательные приспособления) г) Степень инвалидизации по модифицированной шкале Рэнкина </w:t>
      </w:r>
    </w:p>
    <w:bookmarkEnd w:id="2937"/>
    <w:bookmarkStart w:name="z34458" w:id="2938"/>
    <w:p>
      <w:pPr>
        <w:spacing w:after="0"/>
        <w:ind w:left="0"/>
        <w:jc w:val="both"/>
      </w:pPr>
      <w:r>
        <w:rPr>
          <w:rFonts w:ascii="Times New Roman"/>
          <w:b w:val="false"/>
          <w:i w:val="false"/>
          <w:color w:val="000000"/>
          <w:sz w:val="28"/>
        </w:rPr>
        <w:t xml:space="preserve">
      </w:t>
      </w:r>
    </w:p>
    <w:bookmarkEnd w:id="29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9" w:id="2939"/>
    <w:p>
      <w:pPr>
        <w:spacing w:after="0"/>
        <w:ind w:left="0"/>
        <w:jc w:val="both"/>
      </w:pPr>
      <w:r>
        <w:rPr>
          <w:rFonts w:ascii="Times New Roman"/>
          <w:b w:val="false"/>
          <w:i w:val="false"/>
          <w:color w:val="000000"/>
          <w:sz w:val="28"/>
        </w:rPr>
        <w:t xml:space="preserve">
      нет </w:t>
      </w:r>
    </w:p>
    <w:bookmarkEnd w:id="2939"/>
    <w:bookmarkStart w:name="z34460" w:id="2940"/>
    <w:p>
      <w:pPr>
        <w:spacing w:after="0"/>
        <w:ind w:left="0"/>
        <w:jc w:val="both"/>
      </w:pPr>
      <w:r>
        <w:rPr>
          <w:rFonts w:ascii="Times New Roman"/>
          <w:b w:val="false"/>
          <w:i w:val="false"/>
          <w:color w:val="000000"/>
          <w:sz w:val="28"/>
        </w:rPr>
        <w:t xml:space="preserve">
      </w:t>
      </w:r>
    </w:p>
    <w:bookmarkEnd w:id="29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1" w:id="2941"/>
    <w:p>
      <w:pPr>
        <w:spacing w:after="0"/>
        <w:ind w:left="0"/>
        <w:jc w:val="both"/>
      </w:pPr>
      <w:r>
        <w:rPr>
          <w:rFonts w:ascii="Times New Roman"/>
          <w:b w:val="false"/>
          <w:i w:val="false"/>
          <w:color w:val="000000"/>
          <w:sz w:val="28"/>
        </w:rPr>
        <w:t>
      да заключение</w:t>
      </w:r>
    </w:p>
    <w:bookmarkEnd w:id="2941"/>
    <w:bookmarkStart w:name="z34462" w:id="2942"/>
    <w:p>
      <w:pPr>
        <w:spacing w:after="0"/>
        <w:ind w:left="0"/>
        <w:jc w:val="both"/>
      </w:pPr>
      <w:r>
        <w:rPr>
          <w:rFonts w:ascii="Times New Roman"/>
          <w:b w:val="false"/>
          <w:i w:val="false"/>
          <w:color w:val="000000"/>
          <w:sz w:val="28"/>
        </w:rPr>
        <w:t>
      указать балл</w:t>
      </w:r>
    </w:p>
    <w:bookmarkEnd w:id="2942"/>
    <w:bookmarkStart w:name="z34463" w:id="2943"/>
    <w:p>
      <w:pPr>
        <w:spacing w:after="0"/>
        <w:ind w:left="0"/>
        <w:jc w:val="both"/>
      </w:pPr>
      <w:r>
        <w:rPr>
          <w:rFonts w:ascii="Times New Roman"/>
          <w:b w:val="false"/>
          <w:i w:val="false"/>
          <w:color w:val="000000"/>
          <w:sz w:val="28"/>
        </w:rPr>
        <w:t xml:space="preserve">
      </w:t>
      </w:r>
    </w:p>
    <w:bookmarkEnd w:id="29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4" w:id="2944"/>
    <w:p>
      <w:pPr>
        <w:spacing w:after="0"/>
        <w:ind w:left="0"/>
        <w:jc w:val="both"/>
      </w:pPr>
      <w:r>
        <w:rPr>
          <w:rFonts w:ascii="Times New Roman"/>
          <w:b w:val="false"/>
          <w:i w:val="false"/>
          <w:color w:val="000000"/>
          <w:sz w:val="28"/>
        </w:rPr>
        <w:t xml:space="preserve">
      </w:t>
      </w:r>
    </w:p>
    <w:bookmarkEnd w:id="29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5" w:id="2945"/>
    <w:p>
      <w:pPr>
        <w:spacing w:after="0"/>
        <w:ind w:left="0"/>
        <w:jc w:val="both"/>
      </w:pPr>
      <w:r>
        <w:rPr>
          <w:rFonts w:ascii="Times New Roman"/>
          <w:b w:val="false"/>
          <w:i w:val="false"/>
          <w:color w:val="000000"/>
          <w:sz w:val="28"/>
        </w:rPr>
        <w:t xml:space="preserve">
      1 степень- отсутствие признаков инвалидности </w:t>
      </w:r>
    </w:p>
    <w:bookmarkEnd w:id="2945"/>
    <w:bookmarkStart w:name="z34466" w:id="2946"/>
    <w:p>
      <w:pPr>
        <w:spacing w:after="0"/>
        <w:ind w:left="0"/>
        <w:jc w:val="both"/>
      </w:pPr>
      <w:r>
        <w:rPr>
          <w:rFonts w:ascii="Times New Roman"/>
          <w:b w:val="false"/>
          <w:i w:val="false"/>
          <w:color w:val="000000"/>
          <w:sz w:val="28"/>
        </w:rPr>
        <w:t xml:space="preserve">
      </w:t>
      </w:r>
    </w:p>
    <w:bookmarkEnd w:id="29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7" w:id="2947"/>
    <w:p>
      <w:pPr>
        <w:spacing w:after="0"/>
        <w:ind w:left="0"/>
        <w:jc w:val="both"/>
      </w:pPr>
      <w:r>
        <w:rPr>
          <w:rFonts w:ascii="Times New Roman"/>
          <w:b w:val="false"/>
          <w:i w:val="false"/>
          <w:color w:val="000000"/>
          <w:sz w:val="28"/>
        </w:rPr>
        <w:t xml:space="preserve">
      2 степень- наличие легких признаков инвалидности </w:t>
      </w:r>
    </w:p>
    <w:bookmarkEnd w:id="2947"/>
    <w:bookmarkStart w:name="z34468" w:id="2948"/>
    <w:p>
      <w:pPr>
        <w:spacing w:after="0"/>
        <w:ind w:left="0"/>
        <w:jc w:val="both"/>
      </w:pPr>
      <w:r>
        <w:rPr>
          <w:rFonts w:ascii="Times New Roman"/>
          <w:b w:val="false"/>
          <w:i w:val="false"/>
          <w:color w:val="000000"/>
          <w:sz w:val="28"/>
        </w:rPr>
        <w:t xml:space="preserve">
      </w:t>
      </w:r>
    </w:p>
    <w:bookmarkEnd w:id="29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69" w:id="2949"/>
    <w:p>
      <w:pPr>
        <w:spacing w:after="0"/>
        <w:ind w:left="0"/>
        <w:jc w:val="both"/>
      </w:pPr>
      <w:r>
        <w:rPr>
          <w:rFonts w:ascii="Times New Roman"/>
          <w:b w:val="false"/>
          <w:i w:val="false"/>
          <w:color w:val="000000"/>
          <w:sz w:val="28"/>
        </w:rPr>
        <w:t xml:space="preserve">
      3 степень- умеренно выраженные признаки инвалидности </w:t>
      </w:r>
    </w:p>
    <w:bookmarkEnd w:id="2949"/>
    <w:bookmarkStart w:name="z34470" w:id="2950"/>
    <w:p>
      <w:pPr>
        <w:spacing w:after="0"/>
        <w:ind w:left="0"/>
        <w:jc w:val="both"/>
      </w:pPr>
      <w:r>
        <w:rPr>
          <w:rFonts w:ascii="Times New Roman"/>
          <w:b w:val="false"/>
          <w:i w:val="false"/>
          <w:color w:val="000000"/>
          <w:sz w:val="28"/>
        </w:rPr>
        <w:t xml:space="preserve">
      </w:t>
      </w:r>
    </w:p>
    <w:bookmarkEnd w:id="29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1" w:id="2951"/>
    <w:p>
      <w:pPr>
        <w:spacing w:after="0"/>
        <w:ind w:left="0"/>
        <w:jc w:val="both"/>
      </w:pPr>
      <w:r>
        <w:rPr>
          <w:rFonts w:ascii="Times New Roman"/>
          <w:b w:val="false"/>
          <w:i w:val="false"/>
          <w:color w:val="000000"/>
          <w:sz w:val="28"/>
        </w:rPr>
        <w:t xml:space="preserve">
      4 степень-наличие выраженных признаков инвалидности </w:t>
      </w:r>
    </w:p>
    <w:bookmarkEnd w:id="2951"/>
    <w:bookmarkStart w:name="z34472" w:id="2952"/>
    <w:p>
      <w:pPr>
        <w:spacing w:after="0"/>
        <w:ind w:left="0"/>
        <w:jc w:val="both"/>
      </w:pPr>
      <w:r>
        <w:rPr>
          <w:rFonts w:ascii="Times New Roman"/>
          <w:b w:val="false"/>
          <w:i w:val="false"/>
          <w:color w:val="000000"/>
          <w:sz w:val="28"/>
        </w:rPr>
        <w:t xml:space="preserve">
      </w:t>
      </w:r>
    </w:p>
    <w:bookmarkEnd w:id="29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3" w:id="2953"/>
    <w:p>
      <w:pPr>
        <w:spacing w:after="0"/>
        <w:ind w:left="0"/>
        <w:jc w:val="both"/>
      </w:pPr>
      <w:r>
        <w:rPr>
          <w:rFonts w:ascii="Times New Roman"/>
          <w:b w:val="false"/>
          <w:i w:val="false"/>
          <w:color w:val="000000"/>
          <w:sz w:val="28"/>
        </w:rPr>
        <w:t>
      5 степень- сильно выраженные признаки инвалидности</w:t>
      </w:r>
    </w:p>
    <w:bookmarkEnd w:id="2953"/>
    <w:bookmarkStart w:name="z34474" w:id="2954"/>
    <w:p>
      <w:pPr>
        <w:spacing w:after="0"/>
        <w:ind w:left="0"/>
        <w:jc w:val="both"/>
      </w:pPr>
      <w:r>
        <w:rPr>
          <w:rFonts w:ascii="Times New Roman"/>
          <w:b w:val="false"/>
          <w:i w:val="false"/>
          <w:color w:val="000000"/>
          <w:sz w:val="28"/>
        </w:rPr>
        <w:t>
      Была ли проведена системная тромболитическая терапия?</w:t>
      </w:r>
    </w:p>
    <w:bookmarkEnd w:id="2954"/>
    <w:bookmarkStart w:name="z34475" w:id="2955"/>
    <w:p>
      <w:pPr>
        <w:spacing w:after="0"/>
        <w:ind w:left="0"/>
        <w:jc w:val="both"/>
      </w:pPr>
      <w:r>
        <w:rPr>
          <w:rFonts w:ascii="Times New Roman"/>
          <w:b w:val="false"/>
          <w:i w:val="false"/>
          <w:color w:val="000000"/>
          <w:sz w:val="28"/>
        </w:rPr>
        <w:t xml:space="preserve">
      </w:t>
      </w:r>
    </w:p>
    <w:bookmarkEnd w:id="29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6" w:id="2956"/>
    <w:p>
      <w:pPr>
        <w:spacing w:after="0"/>
        <w:ind w:left="0"/>
        <w:jc w:val="both"/>
      </w:pPr>
      <w:r>
        <w:rPr>
          <w:rFonts w:ascii="Times New Roman"/>
          <w:b w:val="false"/>
          <w:i w:val="false"/>
          <w:color w:val="000000"/>
          <w:sz w:val="28"/>
        </w:rPr>
        <w:t xml:space="preserve">
      нет, причины, по которым не была проведена тромболитическая терапия </w:t>
      </w:r>
    </w:p>
    <w:bookmarkEnd w:id="2956"/>
    <w:bookmarkStart w:name="z34477" w:id="2957"/>
    <w:p>
      <w:pPr>
        <w:spacing w:after="0"/>
        <w:ind w:left="0"/>
        <w:jc w:val="both"/>
      </w:pPr>
      <w:r>
        <w:rPr>
          <w:rFonts w:ascii="Times New Roman"/>
          <w:b w:val="false"/>
          <w:i w:val="false"/>
          <w:color w:val="000000"/>
          <w:sz w:val="28"/>
        </w:rPr>
        <w:t xml:space="preserve">
      </w:t>
      </w:r>
    </w:p>
    <w:bookmarkEnd w:id="29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78" w:id="2958"/>
    <w:p>
      <w:pPr>
        <w:spacing w:after="0"/>
        <w:ind w:left="0"/>
        <w:jc w:val="both"/>
      </w:pPr>
      <w:r>
        <w:rPr>
          <w:rFonts w:ascii="Times New Roman"/>
          <w:b w:val="false"/>
          <w:i w:val="false"/>
          <w:color w:val="000000"/>
          <w:sz w:val="28"/>
        </w:rPr>
        <w:t xml:space="preserve">
      да, дата и время начала терапии. Какая доза использовалась? </w:t>
      </w:r>
    </w:p>
    <w:bookmarkEnd w:id="2958"/>
    <w:bookmarkStart w:name="z34479" w:id="2959"/>
    <w:p>
      <w:pPr>
        <w:spacing w:after="0"/>
        <w:ind w:left="0"/>
        <w:jc w:val="both"/>
      </w:pPr>
      <w:r>
        <w:rPr>
          <w:rFonts w:ascii="Times New Roman"/>
          <w:b w:val="false"/>
          <w:i w:val="false"/>
          <w:color w:val="000000"/>
          <w:sz w:val="28"/>
        </w:rPr>
        <w:t xml:space="preserve">
      </w:t>
      </w:r>
    </w:p>
    <w:bookmarkEnd w:id="29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0" w:id="2960"/>
    <w:p>
      <w:pPr>
        <w:spacing w:after="0"/>
        <w:ind w:left="0"/>
        <w:jc w:val="both"/>
      </w:pPr>
      <w:r>
        <w:rPr>
          <w:rFonts w:ascii="Times New Roman"/>
          <w:b w:val="false"/>
          <w:i w:val="false"/>
          <w:color w:val="000000"/>
          <w:sz w:val="28"/>
        </w:rPr>
        <w:t xml:space="preserve">
      доза </w:t>
      </w:r>
    </w:p>
    <w:bookmarkEnd w:id="2960"/>
    <w:bookmarkStart w:name="z34481" w:id="2961"/>
    <w:p>
      <w:pPr>
        <w:spacing w:after="0"/>
        <w:ind w:left="0"/>
        <w:jc w:val="both"/>
      </w:pPr>
      <w:r>
        <w:rPr>
          <w:rFonts w:ascii="Times New Roman"/>
          <w:b w:val="false"/>
          <w:i w:val="false"/>
          <w:color w:val="000000"/>
          <w:sz w:val="28"/>
        </w:rPr>
        <w:t xml:space="preserve">
      </w:t>
      </w:r>
    </w:p>
    <w:bookmarkEnd w:id="29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2" w:id="2962"/>
    <w:p>
      <w:pPr>
        <w:spacing w:after="0"/>
        <w:ind w:left="0"/>
        <w:jc w:val="both"/>
      </w:pPr>
      <w:r>
        <w:rPr>
          <w:rFonts w:ascii="Times New Roman"/>
          <w:b w:val="false"/>
          <w:i w:val="false"/>
          <w:color w:val="000000"/>
          <w:sz w:val="28"/>
        </w:rPr>
        <w:t xml:space="preserve">
      Наличие осложнений после тромболизиса </w:t>
      </w:r>
    </w:p>
    <w:bookmarkEnd w:id="2962"/>
    <w:bookmarkStart w:name="z34483" w:id="2963"/>
    <w:p>
      <w:pPr>
        <w:spacing w:after="0"/>
        <w:ind w:left="0"/>
        <w:jc w:val="both"/>
      </w:pPr>
      <w:r>
        <w:rPr>
          <w:rFonts w:ascii="Times New Roman"/>
          <w:b w:val="false"/>
          <w:i w:val="false"/>
          <w:color w:val="000000"/>
          <w:sz w:val="28"/>
        </w:rPr>
        <w:t xml:space="preserve">
      </w:t>
      </w:r>
    </w:p>
    <w:bookmarkEnd w:id="29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4" w:id="2964"/>
    <w:p>
      <w:pPr>
        <w:spacing w:after="0"/>
        <w:ind w:left="0"/>
        <w:jc w:val="both"/>
      </w:pPr>
      <w:r>
        <w:rPr>
          <w:rFonts w:ascii="Times New Roman"/>
          <w:b w:val="false"/>
          <w:i w:val="false"/>
          <w:color w:val="000000"/>
          <w:sz w:val="28"/>
        </w:rPr>
        <w:t xml:space="preserve">
      нет </w:t>
      </w:r>
    </w:p>
    <w:bookmarkEnd w:id="2964"/>
    <w:bookmarkStart w:name="z34485" w:id="2965"/>
    <w:p>
      <w:pPr>
        <w:spacing w:after="0"/>
        <w:ind w:left="0"/>
        <w:jc w:val="both"/>
      </w:pPr>
      <w:r>
        <w:rPr>
          <w:rFonts w:ascii="Times New Roman"/>
          <w:b w:val="false"/>
          <w:i w:val="false"/>
          <w:color w:val="000000"/>
          <w:sz w:val="28"/>
        </w:rPr>
        <w:t xml:space="preserve">
      </w:t>
      </w:r>
    </w:p>
    <w:bookmarkEnd w:id="29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6" w:id="2966"/>
    <w:p>
      <w:pPr>
        <w:spacing w:after="0"/>
        <w:ind w:left="0"/>
        <w:jc w:val="both"/>
      </w:pPr>
      <w:r>
        <w:rPr>
          <w:rFonts w:ascii="Times New Roman"/>
          <w:b w:val="false"/>
          <w:i w:val="false"/>
          <w:color w:val="000000"/>
          <w:sz w:val="28"/>
        </w:rPr>
        <w:t xml:space="preserve">
      да, указать какие Оценка состояния в первые сутки после проведения тромболизиса Балл по шкале NIHSS </w:t>
      </w:r>
    </w:p>
    <w:bookmarkEnd w:id="2966"/>
    <w:bookmarkStart w:name="z34487" w:id="2967"/>
    <w:p>
      <w:pPr>
        <w:spacing w:after="0"/>
        <w:ind w:left="0"/>
        <w:jc w:val="both"/>
      </w:pPr>
      <w:r>
        <w:rPr>
          <w:rFonts w:ascii="Times New Roman"/>
          <w:b w:val="false"/>
          <w:i w:val="false"/>
          <w:color w:val="000000"/>
          <w:sz w:val="28"/>
        </w:rPr>
        <w:t xml:space="preserve">
      </w:t>
      </w:r>
    </w:p>
    <w:bookmarkEnd w:id="29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8" w:id="2968"/>
    <w:p>
      <w:pPr>
        <w:spacing w:after="0"/>
        <w:ind w:left="0"/>
        <w:jc w:val="both"/>
      </w:pPr>
      <w:r>
        <w:rPr>
          <w:rFonts w:ascii="Times New Roman"/>
          <w:b w:val="false"/>
          <w:i w:val="false"/>
          <w:color w:val="000000"/>
          <w:sz w:val="28"/>
        </w:rPr>
        <w:t xml:space="preserve">
      Оценка состояния на 7 сутки после проведения тромболизиса Балл по шкале NIHSS </w:t>
      </w:r>
    </w:p>
    <w:bookmarkEnd w:id="2968"/>
    <w:bookmarkStart w:name="z34489" w:id="2969"/>
    <w:p>
      <w:pPr>
        <w:spacing w:after="0"/>
        <w:ind w:left="0"/>
        <w:jc w:val="both"/>
      </w:pPr>
      <w:r>
        <w:rPr>
          <w:rFonts w:ascii="Times New Roman"/>
          <w:b w:val="false"/>
          <w:i w:val="false"/>
          <w:color w:val="000000"/>
          <w:sz w:val="28"/>
        </w:rPr>
        <w:t xml:space="preserve">
      </w:t>
      </w:r>
    </w:p>
    <w:bookmarkEnd w:id="29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0" w:id="2970"/>
    <w:p>
      <w:pPr>
        <w:spacing w:after="0"/>
        <w:ind w:left="0"/>
        <w:jc w:val="both"/>
      </w:pPr>
      <w:r>
        <w:rPr>
          <w:rFonts w:ascii="Times New Roman"/>
          <w:b w:val="false"/>
          <w:i w:val="false"/>
          <w:color w:val="000000"/>
          <w:sz w:val="28"/>
        </w:rPr>
        <w:t xml:space="preserve">
      Проводилась ли механическая тромбэкстракция? </w:t>
      </w:r>
    </w:p>
    <w:bookmarkEnd w:id="2970"/>
    <w:bookmarkStart w:name="z34491" w:id="2971"/>
    <w:p>
      <w:pPr>
        <w:spacing w:after="0"/>
        <w:ind w:left="0"/>
        <w:jc w:val="both"/>
      </w:pPr>
      <w:r>
        <w:rPr>
          <w:rFonts w:ascii="Times New Roman"/>
          <w:b w:val="false"/>
          <w:i w:val="false"/>
          <w:color w:val="000000"/>
          <w:sz w:val="28"/>
        </w:rPr>
        <w:t xml:space="preserve">
      </w:t>
      </w:r>
    </w:p>
    <w:bookmarkEnd w:id="29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2" w:id="2972"/>
    <w:p>
      <w:pPr>
        <w:spacing w:after="0"/>
        <w:ind w:left="0"/>
        <w:jc w:val="both"/>
      </w:pPr>
      <w:r>
        <w:rPr>
          <w:rFonts w:ascii="Times New Roman"/>
          <w:b w:val="false"/>
          <w:i w:val="false"/>
          <w:color w:val="000000"/>
          <w:sz w:val="28"/>
        </w:rPr>
        <w:t xml:space="preserve">
      нет </w:t>
      </w:r>
    </w:p>
    <w:bookmarkEnd w:id="2972"/>
    <w:bookmarkStart w:name="z34493" w:id="2973"/>
    <w:p>
      <w:pPr>
        <w:spacing w:after="0"/>
        <w:ind w:left="0"/>
        <w:jc w:val="both"/>
      </w:pPr>
      <w:r>
        <w:rPr>
          <w:rFonts w:ascii="Times New Roman"/>
          <w:b w:val="false"/>
          <w:i w:val="false"/>
          <w:color w:val="000000"/>
          <w:sz w:val="28"/>
        </w:rPr>
        <w:t xml:space="preserve">
      </w:t>
      </w:r>
    </w:p>
    <w:bookmarkEnd w:id="29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4" w:id="2974"/>
    <w:p>
      <w:pPr>
        <w:spacing w:after="0"/>
        <w:ind w:left="0"/>
        <w:jc w:val="both"/>
      </w:pPr>
      <w:r>
        <w:rPr>
          <w:rFonts w:ascii="Times New Roman"/>
          <w:b w:val="false"/>
          <w:i w:val="false"/>
          <w:color w:val="000000"/>
          <w:sz w:val="28"/>
        </w:rPr>
        <w:t xml:space="preserve">
      да дата и время начала терапии. </w:t>
      </w:r>
    </w:p>
    <w:bookmarkEnd w:id="2974"/>
    <w:bookmarkStart w:name="z34495" w:id="2975"/>
    <w:p>
      <w:pPr>
        <w:spacing w:after="0"/>
        <w:ind w:left="0"/>
        <w:jc w:val="both"/>
      </w:pPr>
      <w:r>
        <w:rPr>
          <w:rFonts w:ascii="Times New Roman"/>
          <w:b w:val="false"/>
          <w:i w:val="false"/>
          <w:color w:val="000000"/>
          <w:sz w:val="28"/>
        </w:rPr>
        <w:t xml:space="preserve">
      </w:t>
      </w:r>
    </w:p>
    <w:bookmarkEnd w:id="29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6" w:id="2976"/>
    <w:p>
      <w:pPr>
        <w:spacing w:after="0"/>
        <w:ind w:left="0"/>
        <w:jc w:val="both"/>
      </w:pPr>
      <w:r>
        <w:rPr>
          <w:rFonts w:ascii="Times New Roman"/>
          <w:b w:val="false"/>
          <w:i w:val="false"/>
          <w:color w:val="000000"/>
          <w:sz w:val="28"/>
        </w:rPr>
        <w:t xml:space="preserve">
      дата и время начала терапии. Название нейрохирургической операции Код операции </w:t>
      </w:r>
    </w:p>
    <w:bookmarkEnd w:id="2976"/>
    <w:bookmarkStart w:name="z34497" w:id="2977"/>
    <w:p>
      <w:pPr>
        <w:spacing w:after="0"/>
        <w:ind w:left="0"/>
        <w:jc w:val="both"/>
      </w:pPr>
      <w:r>
        <w:rPr>
          <w:rFonts w:ascii="Times New Roman"/>
          <w:b w:val="false"/>
          <w:i w:val="false"/>
          <w:color w:val="000000"/>
          <w:sz w:val="28"/>
        </w:rPr>
        <w:t xml:space="preserve">
      </w:t>
      </w:r>
    </w:p>
    <w:bookmarkEnd w:id="29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8" w:id="2978"/>
    <w:p>
      <w:pPr>
        <w:spacing w:after="0"/>
        <w:ind w:left="0"/>
        <w:jc w:val="both"/>
      </w:pPr>
      <w:r>
        <w:rPr>
          <w:rFonts w:ascii="Times New Roman"/>
          <w:b w:val="false"/>
          <w:i w:val="false"/>
          <w:color w:val="000000"/>
          <w:sz w:val="28"/>
        </w:rPr>
        <w:t xml:space="preserve">
      нет </w:t>
      </w:r>
    </w:p>
    <w:bookmarkEnd w:id="2978"/>
    <w:bookmarkStart w:name="z34499" w:id="2979"/>
    <w:p>
      <w:pPr>
        <w:spacing w:after="0"/>
        <w:ind w:left="0"/>
        <w:jc w:val="both"/>
      </w:pPr>
      <w:r>
        <w:rPr>
          <w:rFonts w:ascii="Times New Roman"/>
          <w:b w:val="false"/>
          <w:i w:val="false"/>
          <w:color w:val="000000"/>
          <w:sz w:val="28"/>
        </w:rPr>
        <w:t xml:space="preserve">
      </w:t>
      </w:r>
    </w:p>
    <w:bookmarkEnd w:id="29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00" w:id="2980"/>
    <w:p>
      <w:pPr>
        <w:spacing w:after="0"/>
        <w:ind w:left="0"/>
        <w:jc w:val="both"/>
      </w:pPr>
      <w:r>
        <w:rPr>
          <w:rFonts w:ascii="Times New Roman"/>
          <w:b w:val="false"/>
          <w:i w:val="false"/>
          <w:color w:val="000000"/>
          <w:sz w:val="28"/>
        </w:rPr>
        <w:t xml:space="preserve">
      да дата (дд/мм/). </w:t>
      </w:r>
    </w:p>
    <w:bookmarkEnd w:id="2980"/>
    <w:bookmarkStart w:name="z34501" w:id="2981"/>
    <w:p>
      <w:pPr>
        <w:spacing w:after="0"/>
        <w:ind w:left="0"/>
        <w:jc w:val="both"/>
      </w:pPr>
      <w:r>
        <w:rPr>
          <w:rFonts w:ascii="Times New Roman"/>
          <w:b w:val="false"/>
          <w:i w:val="false"/>
          <w:color w:val="000000"/>
          <w:sz w:val="28"/>
        </w:rPr>
        <w:t xml:space="preserve">
      </w:t>
      </w:r>
    </w:p>
    <w:bookmarkEnd w:id="29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02" w:id="2982"/>
    <w:p>
      <w:pPr>
        <w:spacing w:after="0"/>
        <w:ind w:left="0"/>
        <w:jc w:val="both"/>
      </w:pPr>
      <w:r>
        <w:rPr>
          <w:rFonts w:ascii="Times New Roman"/>
          <w:b w:val="false"/>
          <w:i w:val="false"/>
          <w:color w:val="000000"/>
          <w:sz w:val="28"/>
        </w:rPr>
        <w:t xml:space="preserve">
      до 6 часов от начала заболевания </w:t>
      </w:r>
    </w:p>
    <w:bookmarkEnd w:id="2982"/>
    <w:bookmarkStart w:name="z34503" w:id="2983"/>
    <w:p>
      <w:pPr>
        <w:spacing w:after="0"/>
        <w:ind w:left="0"/>
        <w:jc w:val="both"/>
      </w:pPr>
      <w:r>
        <w:rPr>
          <w:rFonts w:ascii="Times New Roman"/>
          <w:b w:val="false"/>
          <w:i w:val="false"/>
          <w:color w:val="000000"/>
          <w:sz w:val="28"/>
        </w:rPr>
        <w:t xml:space="preserve">
      </w:t>
      </w:r>
    </w:p>
    <w:bookmarkEnd w:id="29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04" w:id="2984"/>
    <w:p>
      <w:pPr>
        <w:spacing w:after="0"/>
        <w:ind w:left="0"/>
        <w:jc w:val="both"/>
      </w:pPr>
      <w:r>
        <w:rPr>
          <w:rFonts w:ascii="Times New Roman"/>
          <w:b w:val="false"/>
          <w:i w:val="false"/>
          <w:color w:val="000000"/>
          <w:sz w:val="28"/>
        </w:rPr>
        <w:t xml:space="preserve">
      до 24 часов </w:t>
      </w:r>
    </w:p>
    <w:bookmarkEnd w:id="2984"/>
    <w:bookmarkStart w:name="z34505" w:id="2985"/>
    <w:p>
      <w:pPr>
        <w:spacing w:after="0"/>
        <w:ind w:left="0"/>
        <w:jc w:val="both"/>
      </w:pPr>
      <w:r>
        <w:rPr>
          <w:rFonts w:ascii="Times New Roman"/>
          <w:b w:val="false"/>
          <w:i w:val="false"/>
          <w:color w:val="000000"/>
          <w:sz w:val="28"/>
        </w:rPr>
        <w:t xml:space="preserve">
      </w:t>
      </w:r>
    </w:p>
    <w:bookmarkEnd w:id="29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06" w:id="2986"/>
    <w:p>
      <w:pPr>
        <w:spacing w:after="0"/>
        <w:ind w:left="0"/>
        <w:jc w:val="both"/>
      </w:pPr>
      <w:r>
        <w:rPr>
          <w:rFonts w:ascii="Times New Roman"/>
          <w:b w:val="false"/>
          <w:i w:val="false"/>
          <w:color w:val="000000"/>
          <w:sz w:val="28"/>
        </w:rPr>
        <w:t>
      свыше 72 часов</w:t>
      </w:r>
    </w:p>
    <w:bookmarkEnd w:id="2986"/>
    <w:bookmarkStart w:name="z34507" w:id="2987"/>
    <w:p>
      <w:pPr>
        <w:spacing w:after="0"/>
        <w:ind w:left="0"/>
        <w:jc w:val="both"/>
      </w:pPr>
      <w:r>
        <w:rPr>
          <w:rFonts w:ascii="Times New Roman"/>
          <w:b w:val="false"/>
          <w:i w:val="false"/>
          <w:color w:val="000000"/>
          <w:sz w:val="28"/>
        </w:rPr>
        <w:t>
      Осложнения, связанные с операцией:</w:t>
      </w:r>
    </w:p>
    <w:bookmarkEnd w:id="2987"/>
    <w:bookmarkStart w:name="z34508" w:id="2988"/>
    <w:p>
      <w:pPr>
        <w:spacing w:after="0"/>
        <w:ind w:left="0"/>
        <w:jc w:val="both"/>
      </w:pPr>
      <w:r>
        <w:rPr>
          <w:rFonts w:ascii="Times New Roman"/>
          <w:b w:val="false"/>
          <w:i w:val="false"/>
          <w:color w:val="000000"/>
          <w:sz w:val="28"/>
        </w:rPr>
        <w:t>
      код наименование</w:t>
      </w:r>
    </w:p>
    <w:bookmarkEnd w:id="2988"/>
    <w:bookmarkStart w:name="z34509" w:id="2989"/>
    <w:p>
      <w:pPr>
        <w:spacing w:after="0"/>
        <w:ind w:left="0"/>
        <w:jc w:val="both"/>
      </w:pPr>
      <w:r>
        <w:rPr>
          <w:rFonts w:ascii="Times New Roman"/>
          <w:b w:val="false"/>
          <w:i w:val="false"/>
          <w:color w:val="000000"/>
          <w:sz w:val="28"/>
        </w:rPr>
        <w:t>
      а) Оценка неврологического дефицита по шкале NIHSS после операции, балл</w:t>
      </w:r>
    </w:p>
    <w:bookmarkEnd w:id="2989"/>
    <w:bookmarkStart w:name="z34510" w:id="2990"/>
    <w:p>
      <w:pPr>
        <w:spacing w:after="0"/>
        <w:ind w:left="0"/>
        <w:jc w:val="both"/>
      </w:pPr>
      <w:r>
        <w:rPr>
          <w:rFonts w:ascii="Times New Roman"/>
          <w:b w:val="false"/>
          <w:i w:val="false"/>
          <w:color w:val="000000"/>
          <w:sz w:val="28"/>
        </w:rPr>
        <w:t xml:space="preserve">
      </w:t>
      </w:r>
    </w:p>
    <w:bookmarkEnd w:id="29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1" w:id="2991"/>
    <w:p>
      <w:pPr>
        <w:spacing w:after="0"/>
        <w:ind w:left="0"/>
        <w:jc w:val="both"/>
      </w:pPr>
      <w:r>
        <w:rPr>
          <w:rFonts w:ascii="Times New Roman"/>
          <w:b w:val="false"/>
          <w:i w:val="false"/>
          <w:color w:val="000000"/>
          <w:sz w:val="28"/>
        </w:rPr>
        <w:t xml:space="preserve">
      </w:t>
      </w:r>
    </w:p>
    <w:bookmarkEnd w:id="29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2" w:id="2992"/>
    <w:p>
      <w:pPr>
        <w:spacing w:after="0"/>
        <w:ind w:left="0"/>
        <w:jc w:val="both"/>
      </w:pPr>
      <w:r>
        <w:rPr>
          <w:rFonts w:ascii="Times New Roman"/>
          <w:b w:val="false"/>
          <w:i w:val="false"/>
          <w:color w:val="000000"/>
          <w:sz w:val="28"/>
        </w:rPr>
        <w:t xml:space="preserve">
      0-3- дефицит минимальный </w:t>
      </w:r>
    </w:p>
    <w:bookmarkEnd w:id="2992"/>
    <w:bookmarkStart w:name="z34513" w:id="2993"/>
    <w:p>
      <w:pPr>
        <w:spacing w:after="0"/>
        <w:ind w:left="0"/>
        <w:jc w:val="both"/>
      </w:pPr>
      <w:r>
        <w:rPr>
          <w:rFonts w:ascii="Times New Roman"/>
          <w:b w:val="false"/>
          <w:i w:val="false"/>
          <w:color w:val="000000"/>
          <w:sz w:val="28"/>
        </w:rPr>
        <w:t xml:space="preserve">
      </w:t>
      </w:r>
    </w:p>
    <w:bookmarkEnd w:id="29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4" w:id="2994"/>
    <w:p>
      <w:pPr>
        <w:spacing w:after="0"/>
        <w:ind w:left="0"/>
        <w:jc w:val="both"/>
      </w:pPr>
      <w:r>
        <w:rPr>
          <w:rFonts w:ascii="Times New Roman"/>
          <w:b w:val="false"/>
          <w:i w:val="false"/>
          <w:color w:val="000000"/>
          <w:sz w:val="28"/>
        </w:rPr>
        <w:t xml:space="preserve">
      4-10: дефицит средний </w:t>
      </w:r>
    </w:p>
    <w:bookmarkEnd w:id="2994"/>
    <w:bookmarkStart w:name="z34515" w:id="2995"/>
    <w:p>
      <w:pPr>
        <w:spacing w:after="0"/>
        <w:ind w:left="0"/>
        <w:jc w:val="both"/>
      </w:pPr>
      <w:r>
        <w:rPr>
          <w:rFonts w:ascii="Times New Roman"/>
          <w:b w:val="false"/>
          <w:i w:val="false"/>
          <w:color w:val="000000"/>
          <w:sz w:val="28"/>
        </w:rPr>
        <w:t xml:space="preserve">
      </w:t>
      </w:r>
    </w:p>
    <w:bookmarkEnd w:id="29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6" w:id="2996"/>
    <w:p>
      <w:pPr>
        <w:spacing w:after="0"/>
        <w:ind w:left="0"/>
        <w:jc w:val="both"/>
      </w:pPr>
      <w:r>
        <w:rPr>
          <w:rFonts w:ascii="Times New Roman"/>
          <w:b w:val="false"/>
          <w:i w:val="false"/>
          <w:color w:val="000000"/>
          <w:sz w:val="28"/>
        </w:rPr>
        <w:t xml:space="preserve">
      10-21: дефицит тяжелый </w:t>
      </w:r>
    </w:p>
    <w:bookmarkEnd w:id="2996"/>
    <w:bookmarkStart w:name="z34517" w:id="2997"/>
    <w:p>
      <w:pPr>
        <w:spacing w:after="0"/>
        <w:ind w:left="0"/>
        <w:jc w:val="both"/>
      </w:pPr>
      <w:r>
        <w:rPr>
          <w:rFonts w:ascii="Times New Roman"/>
          <w:b w:val="false"/>
          <w:i w:val="false"/>
          <w:color w:val="000000"/>
          <w:sz w:val="28"/>
        </w:rPr>
        <w:t xml:space="preserve">
      </w:t>
      </w:r>
    </w:p>
    <w:bookmarkEnd w:id="29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8" w:id="2998"/>
    <w:p>
      <w:pPr>
        <w:spacing w:after="0"/>
        <w:ind w:left="0"/>
        <w:jc w:val="both"/>
      </w:pPr>
      <w:r>
        <w:rPr>
          <w:rFonts w:ascii="Times New Roman"/>
          <w:b w:val="false"/>
          <w:i w:val="false"/>
          <w:color w:val="000000"/>
          <w:sz w:val="28"/>
        </w:rPr>
        <w:t>
      &gt;21: дефицит крайне тяжелый</w:t>
      </w:r>
    </w:p>
    <w:bookmarkEnd w:id="2998"/>
    <w:bookmarkStart w:name="z34519" w:id="2999"/>
    <w:p>
      <w:pPr>
        <w:spacing w:after="0"/>
        <w:ind w:left="0"/>
        <w:jc w:val="both"/>
      </w:pPr>
      <w:r>
        <w:rPr>
          <w:rFonts w:ascii="Times New Roman"/>
          <w:b w:val="false"/>
          <w:i w:val="false"/>
          <w:color w:val="000000"/>
          <w:sz w:val="28"/>
        </w:rPr>
        <w:t>
      б) индекс Бартеля указать балл</w:t>
      </w:r>
    </w:p>
    <w:bookmarkEnd w:id="2999"/>
    <w:bookmarkStart w:name="z34520" w:id="3000"/>
    <w:p>
      <w:pPr>
        <w:spacing w:after="0"/>
        <w:ind w:left="0"/>
        <w:jc w:val="both"/>
      </w:pPr>
      <w:r>
        <w:rPr>
          <w:rFonts w:ascii="Times New Roman"/>
          <w:b w:val="false"/>
          <w:i w:val="false"/>
          <w:color w:val="000000"/>
          <w:sz w:val="28"/>
        </w:rPr>
        <w:t xml:space="preserve">
      </w:t>
      </w:r>
    </w:p>
    <w:bookmarkEnd w:id="300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1" w:id="3001"/>
    <w:p>
      <w:pPr>
        <w:spacing w:after="0"/>
        <w:ind w:left="0"/>
        <w:jc w:val="both"/>
      </w:pPr>
      <w:r>
        <w:rPr>
          <w:rFonts w:ascii="Times New Roman"/>
          <w:b w:val="false"/>
          <w:i w:val="false"/>
          <w:color w:val="000000"/>
          <w:sz w:val="28"/>
        </w:rPr>
        <w:t xml:space="preserve">
      </w:t>
      </w:r>
    </w:p>
    <w:bookmarkEnd w:id="30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2" w:id="3002"/>
    <w:p>
      <w:pPr>
        <w:spacing w:after="0"/>
        <w:ind w:left="0"/>
        <w:jc w:val="both"/>
      </w:pPr>
      <w:r>
        <w:rPr>
          <w:rFonts w:ascii="Times New Roman"/>
          <w:b w:val="false"/>
          <w:i w:val="false"/>
          <w:color w:val="000000"/>
          <w:sz w:val="28"/>
        </w:rPr>
        <w:t xml:space="preserve">
      нет </w:t>
      </w:r>
    </w:p>
    <w:bookmarkEnd w:id="3002"/>
    <w:bookmarkStart w:name="z34523" w:id="3003"/>
    <w:p>
      <w:pPr>
        <w:spacing w:after="0"/>
        <w:ind w:left="0"/>
        <w:jc w:val="both"/>
      </w:pPr>
      <w:r>
        <w:rPr>
          <w:rFonts w:ascii="Times New Roman"/>
          <w:b w:val="false"/>
          <w:i w:val="false"/>
          <w:color w:val="000000"/>
          <w:sz w:val="28"/>
        </w:rPr>
        <w:t xml:space="preserve">
      </w:t>
      </w:r>
    </w:p>
    <w:bookmarkEnd w:id="30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4" w:id="3004"/>
    <w:p>
      <w:pPr>
        <w:spacing w:after="0"/>
        <w:ind w:left="0"/>
        <w:jc w:val="both"/>
      </w:pPr>
      <w:r>
        <w:rPr>
          <w:rFonts w:ascii="Times New Roman"/>
          <w:b w:val="false"/>
          <w:i w:val="false"/>
          <w:color w:val="000000"/>
          <w:sz w:val="28"/>
        </w:rPr>
        <w:t xml:space="preserve">
      да заключение </w:t>
      </w:r>
    </w:p>
    <w:bookmarkEnd w:id="3004"/>
    <w:bookmarkStart w:name="z34525" w:id="3005"/>
    <w:p>
      <w:pPr>
        <w:spacing w:after="0"/>
        <w:ind w:left="0"/>
        <w:jc w:val="both"/>
      </w:pPr>
      <w:r>
        <w:rPr>
          <w:rFonts w:ascii="Times New Roman"/>
          <w:b w:val="false"/>
          <w:i w:val="false"/>
          <w:color w:val="000000"/>
          <w:sz w:val="28"/>
        </w:rPr>
        <w:t xml:space="preserve">
      </w:t>
      </w:r>
    </w:p>
    <w:bookmarkEnd w:id="30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6" w:id="3006"/>
    <w:p>
      <w:pPr>
        <w:spacing w:after="0"/>
        <w:ind w:left="0"/>
        <w:jc w:val="both"/>
      </w:pPr>
      <w:r>
        <w:rPr>
          <w:rFonts w:ascii="Times New Roman"/>
          <w:b w:val="false"/>
          <w:i w:val="false"/>
          <w:color w:val="000000"/>
          <w:sz w:val="28"/>
        </w:rPr>
        <w:t xml:space="preserve">
      от 0 до 25 соответствует полной зависимости пациента </w:t>
      </w:r>
    </w:p>
    <w:bookmarkEnd w:id="3006"/>
    <w:bookmarkStart w:name="z34527" w:id="3007"/>
    <w:p>
      <w:pPr>
        <w:spacing w:after="0"/>
        <w:ind w:left="0"/>
        <w:jc w:val="both"/>
      </w:pPr>
      <w:r>
        <w:rPr>
          <w:rFonts w:ascii="Times New Roman"/>
          <w:b w:val="false"/>
          <w:i w:val="false"/>
          <w:color w:val="000000"/>
          <w:sz w:val="28"/>
        </w:rPr>
        <w:t xml:space="preserve">
      </w:t>
      </w:r>
    </w:p>
    <w:bookmarkEnd w:id="30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8" w:id="3008"/>
    <w:p>
      <w:pPr>
        <w:spacing w:after="0"/>
        <w:ind w:left="0"/>
        <w:jc w:val="both"/>
      </w:pPr>
      <w:r>
        <w:rPr>
          <w:rFonts w:ascii="Times New Roman"/>
          <w:b w:val="false"/>
          <w:i w:val="false"/>
          <w:color w:val="000000"/>
          <w:sz w:val="28"/>
        </w:rPr>
        <w:t xml:space="preserve">
      от 25 до 65 — выраженной зависимости </w:t>
      </w:r>
    </w:p>
    <w:bookmarkEnd w:id="3008"/>
    <w:bookmarkStart w:name="z34529" w:id="3009"/>
    <w:p>
      <w:pPr>
        <w:spacing w:after="0"/>
        <w:ind w:left="0"/>
        <w:jc w:val="both"/>
      </w:pPr>
      <w:r>
        <w:rPr>
          <w:rFonts w:ascii="Times New Roman"/>
          <w:b w:val="false"/>
          <w:i w:val="false"/>
          <w:color w:val="000000"/>
          <w:sz w:val="28"/>
        </w:rPr>
        <w:t xml:space="preserve">
      </w:t>
      </w:r>
    </w:p>
    <w:bookmarkEnd w:id="30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0" w:id="3010"/>
    <w:p>
      <w:pPr>
        <w:spacing w:after="0"/>
        <w:ind w:left="0"/>
        <w:jc w:val="both"/>
      </w:pPr>
      <w:r>
        <w:rPr>
          <w:rFonts w:ascii="Times New Roman"/>
          <w:b w:val="false"/>
          <w:i w:val="false"/>
          <w:color w:val="000000"/>
          <w:sz w:val="28"/>
        </w:rPr>
        <w:t xml:space="preserve">
      от 65 до 90 — умеренной зависимости </w:t>
      </w:r>
    </w:p>
    <w:bookmarkEnd w:id="3010"/>
    <w:bookmarkStart w:name="z34531" w:id="3011"/>
    <w:p>
      <w:pPr>
        <w:spacing w:after="0"/>
        <w:ind w:left="0"/>
        <w:jc w:val="both"/>
      </w:pPr>
      <w:r>
        <w:rPr>
          <w:rFonts w:ascii="Times New Roman"/>
          <w:b w:val="false"/>
          <w:i w:val="false"/>
          <w:color w:val="000000"/>
          <w:sz w:val="28"/>
        </w:rPr>
        <w:t xml:space="preserve">
      </w:t>
      </w:r>
    </w:p>
    <w:bookmarkEnd w:id="30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2" w:id="3012"/>
    <w:p>
      <w:pPr>
        <w:spacing w:after="0"/>
        <w:ind w:left="0"/>
        <w:jc w:val="both"/>
      </w:pPr>
      <w:r>
        <w:rPr>
          <w:rFonts w:ascii="Times New Roman"/>
          <w:b w:val="false"/>
          <w:i w:val="false"/>
          <w:color w:val="000000"/>
          <w:sz w:val="28"/>
        </w:rPr>
        <w:t xml:space="preserve">
      от 91 до 99 — легкой зависимости </w:t>
      </w:r>
    </w:p>
    <w:bookmarkEnd w:id="3012"/>
    <w:bookmarkStart w:name="z34533" w:id="3013"/>
    <w:p>
      <w:pPr>
        <w:spacing w:after="0"/>
        <w:ind w:left="0"/>
        <w:jc w:val="both"/>
      </w:pPr>
      <w:r>
        <w:rPr>
          <w:rFonts w:ascii="Times New Roman"/>
          <w:b w:val="false"/>
          <w:i w:val="false"/>
          <w:color w:val="000000"/>
          <w:sz w:val="28"/>
        </w:rPr>
        <w:t xml:space="preserve">
      </w:t>
      </w:r>
    </w:p>
    <w:bookmarkEnd w:id="30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4" w:id="3014"/>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3014"/>
    <w:bookmarkStart w:name="z34535" w:id="3015"/>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3015"/>
    <w:bookmarkStart w:name="z34536" w:id="3016"/>
    <w:p>
      <w:pPr>
        <w:spacing w:after="0"/>
        <w:ind w:left="0"/>
        <w:jc w:val="both"/>
      </w:pPr>
      <w:r>
        <w:rPr>
          <w:rFonts w:ascii="Times New Roman"/>
          <w:b w:val="false"/>
          <w:i w:val="false"/>
          <w:color w:val="000000"/>
          <w:sz w:val="28"/>
        </w:rPr>
        <w:t xml:space="preserve">
      </w:t>
      </w:r>
    </w:p>
    <w:bookmarkEnd w:id="30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7" w:id="3017"/>
    <w:p>
      <w:pPr>
        <w:spacing w:after="0"/>
        <w:ind w:left="0"/>
        <w:jc w:val="both"/>
      </w:pPr>
      <w:r>
        <w:rPr>
          <w:rFonts w:ascii="Times New Roman"/>
          <w:b w:val="false"/>
          <w:i w:val="false"/>
          <w:color w:val="000000"/>
          <w:sz w:val="28"/>
        </w:rPr>
        <w:t xml:space="preserve">
      </w:t>
      </w:r>
    </w:p>
    <w:bookmarkEnd w:id="30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38" w:id="3018"/>
    <w:p>
      <w:pPr>
        <w:spacing w:after="0"/>
        <w:ind w:left="0"/>
        <w:jc w:val="both"/>
      </w:pPr>
      <w:r>
        <w:rPr>
          <w:rFonts w:ascii="Times New Roman"/>
          <w:b w:val="false"/>
          <w:i w:val="false"/>
          <w:color w:val="000000"/>
          <w:sz w:val="28"/>
        </w:rPr>
        <w:t xml:space="preserve">
      нет </w:t>
      </w:r>
    </w:p>
    <w:bookmarkEnd w:id="3018"/>
    <w:bookmarkStart w:name="z34539" w:id="3019"/>
    <w:p>
      <w:pPr>
        <w:spacing w:after="0"/>
        <w:ind w:left="0"/>
        <w:jc w:val="both"/>
      </w:pPr>
      <w:r>
        <w:rPr>
          <w:rFonts w:ascii="Times New Roman"/>
          <w:b w:val="false"/>
          <w:i w:val="false"/>
          <w:color w:val="000000"/>
          <w:sz w:val="28"/>
        </w:rPr>
        <w:t xml:space="preserve">
      </w:t>
      </w:r>
    </w:p>
    <w:bookmarkEnd w:id="30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0" w:id="3020"/>
    <w:p>
      <w:pPr>
        <w:spacing w:after="0"/>
        <w:ind w:left="0"/>
        <w:jc w:val="both"/>
      </w:pPr>
      <w:r>
        <w:rPr>
          <w:rFonts w:ascii="Times New Roman"/>
          <w:b w:val="false"/>
          <w:i w:val="false"/>
          <w:color w:val="000000"/>
          <w:sz w:val="28"/>
        </w:rPr>
        <w:t xml:space="preserve">
      да заключение </w:t>
      </w:r>
    </w:p>
    <w:bookmarkEnd w:id="3020"/>
    <w:bookmarkStart w:name="z34541" w:id="3021"/>
    <w:p>
      <w:pPr>
        <w:spacing w:after="0"/>
        <w:ind w:left="0"/>
        <w:jc w:val="both"/>
      </w:pPr>
      <w:r>
        <w:rPr>
          <w:rFonts w:ascii="Times New Roman"/>
          <w:b w:val="false"/>
          <w:i w:val="false"/>
          <w:color w:val="000000"/>
          <w:sz w:val="28"/>
        </w:rPr>
        <w:t xml:space="preserve">
      </w:t>
      </w:r>
    </w:p>
    <w:bookmarkEnd w:id="30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2" w:id="3022"/>
    <w:p>
      <w:pPr>
        <w:spacing w:after="0"/>
        <w:ind w:left="0"/>
        <w:jc w:val="both"/>
      </w:pPr>
      <w:r>
        <w:rPr>
          <w:rFonts w:ascii="Times New Roman"/>
          <w:b w:val="false"/>
          <w:i w:val="false"/>
          <w:color w:val="000000"/>
          <w:sz w:val="28"/>
        </w:rPr>
        <w:t>
      от 0 до 5 -зависим от посторонней помощи (то есть самостоятельное выполнение</w:t>
      </w:r>
    </w:p>
    <w:bookmarkEnd w:id="3022"/>
    <w:bookmarkStart w:name="z34543" w:id="3023"/>
    <w:p>
      <w:pPr>
        <w:spacing w:after="0"/>
        <w:ind w:left="0"/>
        <w:jc w:val="both"/>
      </w:pPr>
      <w:r>
        <w:rPr>
          <w:rFonts w:ascii="Times New Roman"/>
          <w:b w:val="false"/>
          <w:i w:val="false"/>
          <w:color w:val="000000"/>
          <w:sz w:val="28"/>
        </w:rPr>
        <w:t>
      действия невозможно, или небезопасно, или требует неразумных затрат времени);</w:t>
      </w:r>
    </w:p>
    <w:bookmarkEnd w:id="3023"/>
    <w:bookmarkStart w:name="z34544" w:id="3024"/>
    <w:p>
      <w:pPr>
        <w:spacing w:after="0"/>
        <w:ind w:left="0"/>
        <w:jc w:val="both"/>
      </w:pPr>
      <w:r>
        <w:rPr>
          <w:rFonts w:ascii="Times New Roman"/>
          <w:b w:val="false"/>
          <w:i w:val="false"/>
          <w:color w:val="000000"/>
          <w:sz w:val="28"/>
        </w:rPr>
        <w:t xml:space="preserve">
      </w:t>
      </w:r>
    </w:p>
    <w:bookmarkEnd w:id="30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5" w:id="3025"/>
    <w:p>
      <w:pPr>
        <w:spacing w:after="0"/>
        <w:ind w:left="0"/>
        <w:jc w:val="both"/>
      </w:pPr>
      <w:r>
        <w:rPr>
          <w:rFonts w:ascii="Times New Roman"/>
          <w:b w:val="false"/>
          <w:i w:val="false"/>
          <w:color w:val="000000"/>
          <w:sz w:val="28"/>
        </w:rPr>
        <w:t xml:space="preserve">
      от 6 до 10 -требуется присмотр (вербальная помощь); </w:t>
      </w:r>
    </w:p>
    <w:bookmarkEnd w:id="3025"/>
    <w:bookmarkStart w:name="z34546" w:id="3026"/>
    <w:p>
      <w:pPr>
        <w:spacing w:after="0"/>
        <w:ind w:left="0"/>
        <w:jc w:val="both"/>
      </w:pPr>
      <w:r>
        <w:rPr>
          <w:rFonts w:ascii="Times New Roman"/>
          <w:b w:val="false"/>
          <w:i w:val="false"/>
          <w:color w:val="000000"/>
          <w:sz w:val="28"/>
        </w:rPr>
        <w:t xml:space="preserve">
      </w:t>
      </w:r>
    </w:p>
    <w:bookmarkEnd w:id="30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7" w:id="3027"/>
    <w:p>
      <w:pPr>
        <w:spacing w:after="0"/>
        <w:ind w:left="0"/>
        <w:jc w:val="both"/>
      </w:pPr>
      <w:r>
        <w:rPr>
          <w:rFonts w:ascii="Times New Roman"/>
          <w:b w:val="false"/>
          <w:i w:val="false"/>
          <w:color w:val="000000"/>
          <w:sz w:val="28"/>
        </w:rPr>
        <w:t>
      11 и более -независим (использует вспомогательные приспособления).</w:t>
      </w:r>
    </w:p>
    <w:bookmarkEnd w:id="3027"/>
    <w:bookmarkStart w:name="z34548" w:id="3028"/>
    <w:p>
      <w:pPr>
        <w:spacing w:after="0"/>
        <w:ind w:left="0"/>
        <w:jc w:val="both"/>
      </w:pPr>
      <w:r>
        <w:rPr>
          <w:rFonts w:ascii="Times New Roman"/>
          <w:b w:val="false"/>
          <w:i w:val="false"/>
          <w:color w:val="000000"/>
          <w:sz w:val="28"/>
        </w:rPr>
        <w:t>
      г) Степень инвалидизации по модифицированной шкале Рэнкина, указать балл</w:t>
      </w:r>
    </w:p>
    <w:bookmarkEnd w:id="3028"/>
    <w:bookmarkStart w:name="z34549" w:id="3029"/>
    <w:p>
      <w:pPr>
        <w:spacing w:after="0"/>
        <w:ind w:left="0"/>
        <w:jc w:val="both"/>
      </w:pPr>
      <w:r>
        <w:rPr>
          <w:rFonts w:ascii="Times New Roman"/>
          <w:b w:val="false"/>
          <w:i w:val="false"/>
          <w:color w:val="000000"/>
          <w:sz w:val="28"/>
        </w:rPr>
        <w:t xml:space="preserve">
      </w:t>
      </w:r>
    </w:p>
    <w:bookmarkEnd w:id="30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0" w:id="3030"/>
    <w:p>
      <w:pPr>
        <w:spacing w:after="0"/>
        <w:ind w:left="0"/>
        <w:jc w:val="both"/>
      </w:pPr>
      <w:r>
        <w:rPr>
          <w:rFonts w:ascii="Times New Roman"/>
          <w:b w:val="false"/>
          <w:i w:val="false"/>
          <w:color w:val="000000"/>
          <w:sz w:val="28"/>
        </w:rPr>
        <w:t xml:space="preserve">
      </w:t>
      </w:r>
    </w:p>
    <w:bookmarkEnd w:id="30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1" w:id="3031"/>
    <w:p>
      <w:pPr>
        <w:spacing w:after="0"/>
        <w:ind w:left="0"/>
        <w:jc w:val="both"/>
      </w:pPr>
      <w:r>
        <w:rPr>
          <w:rFonts w:ascii="Times New Roman"/>
          <w:b w:val="false"/>
          <w:i w:val="false"/>
          <w:color w:val="000000"/>
          <w:sz w:val="28"/>
        </w:rPr>
        <w:t xml:space="preserve">
      нет </w:t>
      </w:r>
    </w:p>
    <w:bookmarkEnd w:id="3031"/>
    <w:bookmarkStart w:name="z34552" w:id="3032"/>
    <w:p>
      <w:pPr>
        <w:spacing w:after="0"/>
        <w:ind w:left="0"/>
        <w:jc w:val="both"/>
      </w:pPr>
      <w:r>
        <w:rPr>
          <w:rFonts w:ascii="Times New Roman"/>
          <w:b w:val="false"/>
          <w:i w:val="false"/>
          <w:color w:val="000000"/>
          <w:sz w:val="28"/>
        </w:rPr>
        <w:t xml:space="preserve">
      </w:t>
      </w:r>
    </w:p>
    <w:bookmarkEnd w:id="30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3" w:id="3033"/>
    <w:p>
      <w:pPr>
        <w:spacing w:after="0"/>
        <w:ind w:left="0"/>
        <w:jc w:val="both"/>
      </w:pPr>
      <w:r>
        <w:rPr>
          <w:rFonts w:ascii="Times New Roman"/>
          <w:b w:val="false"/>
          <w:i w:val="false"/>
          <w:color w:val="000000"/>
          <w:sz w:val="28"/>
        </w:rPr>
        <w:t xml:space="preserve">
      да заключение текста. </w:t>
      </w:r>
    </w:p>
    <w:bookmarkEnd w:id="3033"/>
    <w:bookmarkStart w:name="z34554"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5" w:id="3035"/>
    <w:p>
      <w:pPr>
        <w:spacing w:after="0"/>
        <w:ind w:left="0"/>
        <w:jc w:val="both"/>
      </w:pPr>
      <w:r>
        <w:rPr>
          <w:rFonts w:ascii="Times New Roman"/>
          <w:b w:val="false"/>
          <w:i w:val="false"/>
          <w:color w:val="000000"/>
          <w:sz w:val="28"/>
        </w:rPr>
        <w:t xml:space="preserve">
      1 степень- отсутствие признаков инвалидности </w:t>
      </w:r>
    </w:p>
    <w:bookmarkEnd w:id="3035"/>
    <w:bookmarkStart w:name="z34556" w:id="3036"/>
    <w:p>
      <w:pPr>
        <w:spacing w:after="0"/>
        <w:ind w:left="0"/>
        <w:jc w:val="both"/>
      </w:pPr>
      <w:r>
        <w:rPr>
          <w:rFonts w:ascii="Times New Roman"/>
          <w:b w:val="false"/>
          <w:i w:val="false"/>
          <w:color w:val="000000"/>
          <w:sz w:val="28"/>
        </w:rPr>
        <w:t xml:space="preserve">
      </w:t>
      </w:r>
    </w:p>
    <w:bookmarkEnd w:id="30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7" w:id="3037"/>
    <w:p>
      <w:pPr>
        <w:spacing w:after="0"/>
        <w:ind w:left="0"/>
        <w:jc w:val="both"/>
      </w:pPr>
      <w:r>
        <w:rPr>
          <w:rFonts w:ascii="Times New Roman"/>
          <w:b w:val="false"/>
          <w:i w:val="false"/>
          <w:color w:val="000000"/>
          <w:sz w:val="28"/>
        </w:rPr>
        <w:t xml:space="preserve">
      2 степень- наличие легких признаков инвалидности </w:t>
      </w:r>
    </w:p>
    <w:bookmarkEnd w:id="3037"/>
    <w:bookmarkStart w:name="z34558" w:id="3038"/>
    <w:p>
      <w:pPr>
        <w:spacing w:after="0"/>
        <w:ind w:left="0"/>
        <w:jc w:val="both"/>
      </w:pPr>
      <w:r>
        <w:rPr>
          <w:rFonts w:ascii="Times New Roman"/>
          <w:b w:val="false"/>
          <w:i w:val="false"/>
          <w:color w:val="000000"/>
          <w:sz w:val="28"/>
        </w:rPr>
        <w:t xml:space="preserve">
      </w:t>
      </w:r>
    </w:p>
    <w:bookmarkEnd w:id="30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59" w:id="3039"/>
    <w:p>
      <w:pPr>
        <w:spacing w:after="0"/>
        <w:ind w:left="0"/>
        <w:jc w:val="both"/>
      </w:pPr>
      <w:r>
        <w:rPr>
          <w:rFonts w:ascii="Times New Roman"/>
          <w:b w:val="false"/>
          <w:i w:val="false"/>
          <w:color w:val="000000"/>
          <w:sz w:val="28"/>
        </w:rPr>
        <w:t xml:space="preserve">
      3 степень- умеренно выраженные признаки инвалидности </w:t>
      </w:r>
    </w:p>
    <w:bookmarkEnd w:id="3039"/>
    <w:bookmarkStart w:name="z34560" w:id="3040"/>
    <w:p>
      <w:pPr>
        <w:spacing w:after="0"/>
        <w:ind w:left="0"/>
        <w:jc w:val="both"/>
      </w:pPr>
      <w:r>
        <w:rPr>
          <w:rFonts w:ascii="Times New Roman"/>
          <w:b w:val="false"/>
          <w:i w:val="false"/>
          <w:color w:val="000000"/>
          <w:sz w:val="28"/>
        </w:rPr>
        <w:t xml:space="preserve">
      </w:t>
      </w:r>
    </w:p>
    <w:bookmarkEnd w:id="30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61" w:id="3041"/>
    <w:p>
      <w:pPr>
        <w:spacing w:after="0"/>
        <w:ind w:left="0"/>
        <w:jc w:val="both"/>
      </w:pPr>
      <w:r>
        <w:rPr>
          <w:rFonts w:ascii="Times New Roman"/>
          <w:b w:val="false"/>
          <w:i w:val="false"/>
          <w:color w:val="000000"/>
          <w:sz w:val="28"/>
        </w:rPr>
        <w:t xml:space="preserve">
      4 степень-наличие выраженных признаков инвалидности </w:t>
      </w:r>
    </w:p>
    <w:bookmarkEnd w:id="3041"/>
    <w:bookmarkStart w:name="z34562" w:id="3042"/>
    <w:p>
      <w:pPr>
        <w:spacing w:after="0"/>
        <w:ind w:left="0"/>
        <w:jc w:val="both"/>
      </w:pPr>
      <w:r>
        <w:rPr>
          <w:rFonts w:ascii="Times New Roman"/>
          <w:b w:val="false"/>
          <w:i w:val="false"/>
          <w:color w:val="000000"/>
          <w:sz w:val="28"/>
        </w:rPr>
        <w:t xml:space="preserve">
      </w:t>
      </w:r>
    </w:p>
    <w:bookmarkEnd w:id="30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63" w:id="3043"/>
    <w:p>
      <w:pPr>
        <w:spacing w:after="0"/>
        <w:ind w:left="0"/>
        <w:jc w:val="both"/>
      </w:pPr>
      <w:r>
        <w:rPr>
          <w:rFonts w:ascii="Times New Roman"/>
          <w:b w:val="false"/>
          <w:i w:val="false"/>
          <w:color w:val="000000"/>
          <w:sz w:val="28"/>
        </w:rPr>
        <w:t>
      5 степень- сильно выраженные признаки инвалидности</w:t>
      </w:r>
    </w:p>
    <w:bookmarkEnd w:id="3043"/>
    <w:bookmarkStart w:name="z34564" w:id="3044"/>
    <w:p>
      <w:pPr>
        <w:spacing w:after="0"/>
        <w:ind w:left="0"/>
        <w:jc w:val="both"/>
      </w:pPr>
      <w:r>
        <w:rPr>
          <w:rFonts w:ascii="Times New Roman"/>
          <w:b w:val="false"/>
          <w:i w:val="false"/>
          <w:color w:val="000000"/>
          <w:sz w:val="28"/>
        </w:rPr>
        <w:t>
      Находился в нейрореанимации (ПИТ/БИТ):</w:t>
      </w:r>
    </w:p>
    <w:bookmarkEnd w:id="3044"/>
    <w:bookmarkStart w:name="z34565" w:id="3045"/>
    <w:p>
      <w:pPr>
        <w:spacing w:after="0"/>
        <w:ind w:left="0"/>
        <w:jc w:val="both"/>
      </w:pPr>
      <w:r>
        <w:rPr>
          <w:rFonts w:ascii="Times New Roman"/>
          <w:b w:val="false"/>
          <w:i w:val="false"/>
          <w:color w:val="000000"/>
          <w:sz w:val="28"/>
        </w:rPr>
        <w:t xml:space="preserve">
      </w:t>
      </w:r>
    </w:p>
    <w:bookmarkEnd w:id="30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66" w:id="3046"/>
    <w:p>
      <w:pPr>
        <w:spacing w:after="0"/>
        <w:ind w:left="0"/>
        <w:jc w:val="both"/>
      </w:pPr>
      <w:r>
        <w:rPr>
          <w:rFonts w:ascii="Times New Roman"/>
          <w:b w:val="false"/>
          <w:i w:val="false"/>
          <w:color w:val="000000"/>
          <w:sz w:val="28"/>
        </w:rPr>
        <w:t xml:space="preserve">
      нет, </w:t>
      </w:r>
    </w:p>
    <w:bookmarkEnd w:id="3046"/>
    <w:bookmarkStart w:name="z34567" w:id="3047"/>
    <w:p>
      <w:pPr>
        <w:spacing w:after="0"/>
        <w:ind w:left="0"/>
        <w:jc w:val="both"/>
      </w:pPr>
      <w:r>
        <w:rPr>
          <w:rFonts w:ascii="Times New Roman"/>
          <w:b w:val="false"/>
          <w:i w:val="false"/>
          <w:color w:val="000000"/>
          <w:sz w:val="28"/>
        </w:rPr>
        <w:t xml:space="preserve">
      </w:t>
      </w:r>
    </w:p>
    <w:bookmarkEnd w:id="30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68" w:id="3048"/>
    <w:p>
      <w:pPr>
        <w:spacing w:after="0"/>
        <w:ind w:left="0"/>
        <w:jc w:val="both"/>
      </w:pPr>
      <w:r>
        <w:rPr>
          <w:rFonts w:ascii="Times New Roman"/>
          <w:b w:val="false"/>
          <w:i w:val="false"/>
          <w:color w:val="000000"/>
          <w:sz w:val="28"/>
        </w:rPr>
        <w:t xml:space="preserve">
      да количество дней </w:t>
      </w:r>
    </w:p>
    <w:bookmarkEnd w:id="3048"/>
    <w:bookmarkStart w:name="z34569" w:id="3049"/>
    <w:p>
      <w:pPr>
        <w:spacing w:after="0"/>
        <w:ind w:left="0"/>
        <w:jc w:val="both"/>
      </w:pPr>
      <w:r>
        <w:rPr>
          <w:rFonts w:ascii="Times New Roman"/>
          <w:b w:val="false"/>
          <w:i w:val="false"/>
          <w:color w:val="000000"/>
          <w:sz w:val="28"/>
        </w:rPr>
        <w:t xml:space="preserve">
      </w:t>
      </w:r>
    </w:p>
    <w:bookmarkEnd w:id="30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70" w:id="3050"/>
    <w:p>
      <w:pPr>
        <w:spacing w:after="0"/>
        <w:ind w:left="0"/>
        <w:jc w:val="both"/>
      </w:pPr>
      <w:r>
        <w:rPr>
          <w:rFonts w:ascii="Times New Roman"/>
          <w:b w:val="false"/>
          <w:i w:val="false"/>
          <w:color w:val="000000"/>
          <w:sz w:val="28"/>
        </w:rPr>
        <w:t>
      Форма № 013/у "Форма учета отделения (палаты) новорожденных"</w:t>
      </w:r>
    </w:p>
    <w:bookmarkEnd w:id="3050"/>
    <w:bookmarkStart w:name="z34571" w:id="3051"/>
    <w:p>
      <w:pPr>
        <w:spacing w:after="0"/>
        <w:ind w:left="0"/>
        <w:jc w:val="both"/>
      </w:pPr>
      <w:r>
        <w:rPr>
          <w:rFonts w:ascii="Times New Roman"/>
          <w:b w:val="false"/>
          <w:i w:val="false"/>
          <w:color w:val="000000"/>
          <w:sz w:val="28"/>
        </w:rPr>
        <w:t>
      1. № истории родов и истории развития новорожденного</w:t>
      </w:r>
    </w:p>
    <w:bookmarkEnd w:id="3051"/>
    <w:bookmarkStart w:name="z34572" w:id="3052"/>
    <w:p>
      <w:pPr>
        <w:spacing w:after="0"/>
        <w:ind w:left="0"/>
        <w:jc w:val="both"/>
      </w:pPr>
      <w:r>
        <w:rPr>
          <w:rFonts w:ascii="Times New Roman"/>
          <w:b w:val="false"/>
          <w:i w:val="false"/>
          <w:color w:val="000000"/>
          <w:sz w:val="28"/>
        </w:rPr>
        <w:t>
      2. Откуда ребенок поступил в отделение и дата поступления</w:t>
      </w:r>
    </w:p>
    <w:bookmarkEnd w:id="3052"/>
    <w:bookmarkStart w:name="z34573" w:id="3053"/>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bookmarkEnd w:id="3053"/>
    <w:bookmarkStart w:name="z34574" w:id="3054"/>
    <w:p>
      <w:pPr>
        <w:spacing w:after="0"/>
        <w:ind w:left="0"/>
        <w:jc w:val="both"/>
      </w:pPr>
      <w:r>
        <w:rPr>
          <w:rFonts w:ascii="Times New Roman"/>
          <w:b w:val="false"/>
          <w:i w:val="false"/>
          <w:color w:val="000000"/>
          <w:sz w:val="28"/>
        </w:rPr>
        <w:t>
      4. Дата и время рождения новорожденного</w:t>
      </w:r>
    </w:p>
    <w:bookmarkEnd w:id="3054"/>
    <w:bookmarkStart w:name="z34575" w:id="3055"/>
    <w:p>
      <w:pPr>
        <w:spacing w:after="0"/>
        <w:ind w:left="0"/>
        <w:jc w:val="both"/>
      </w:pPr>
      <w:r>
        <w:rPr>
          <w:rFonts w:ascii="Times New Roman"/>
          <w:b w:val="false"/>
          <w:i w:val="false"/>
          <w:color w:val="000000"/>
          <w:sz w:val="28"/>
        </w:rPr>
        <w:t>
      5. Пол</w:t>
      </w:r>
    </w:p>
    <w:bookmarkEnd w:id="3055"/>
    <w:bookmarkStart w:name="z34576" w:id="3056"/>
    <w:p>
      <w:pPr>
        <w:spacing w:after="0"/>
        <w:ind w:left="0"/>
        <w:jc w:val="both"/>
      </w:pPr>
      <w:r>
        <w:rPr>
          <w:rFonts w:ascii="Times New Roman"/>
          <w:b w:val="false"/>
          <w:i w:val="false"/>
          <w:color w:val="000000"/>
          <w:sz w:val="28"/>
        </w:rPr>
        <w:t>
      6. Рост, см</w:t>
      </w:r>
    </w:p>
    <w:bookmarkEnd w:id="3056"/>
    <w:bookmarkStart w:name="z34577" w:id="3057"/>
    <w:p>
      <w:pPr>
        <w:spacing w:after="0"/>
        <w:ind w:left="0"/>
        <w:jc w:val="both"/>
      </w:pPr>
      <w:r>
        <w:rPr>
          <w:rFonts w:ascii="Times New Roman"/>
          <w:b w:val="false"/>
          <w:i w:val="false"/>
          <w:color w:val="000000"/>
          <w:sz w:val="28"/>
        </w:rPr>
        <w:t>
      7. Вес, гр</w:t>
      </w:r>
    </w:p>
    <w:bookmarkEnd w:id="3057"/>
    <w:bookmarkStart w:name="z34578" w:id="3058"/>
    <w:p>
      <w:pPr>
        <w:spacing w:after="0"/>
        <w:ind w:left="0"/>
        <w:jc w:val="both"/>
      </w:pPr>
      <w:r>
        <w:rPr>
          <w:rFonts w:ascii="Times New Roman"/>
          <w:b w:val="false"/>
          <w:i w:val="false"/>
          <w:color w:val="000000"/>
          <w:sz w:val="28"/>
        </w:rPr>
        <w:t>
      8. Оценка по шкале Апгар; доношенный/недоношенный</w:t>
      </w:r>
    </w:p>
    <w:bookmarkEnd w:id="3058"/>
    <w:bookmarkStart w:name="z34579" w:id="3059"/>
    <w:p>
      <w:pPr>
        <w:spacing w:after="0"/>
        <w:ind w:left="0"/>
        <w:jc w:val="both"/>
      </w:pPr>
      <w:r>
        <w:rPr>
          <w:rFonts w:ascii="Times New Roman"/>
          <w:b w:val="false"/>
          <w:i w:val="false"/>
          <w:color w:val="000000"/>
          <w:sz w:val="28"/>
        </w:rPr>
        <w:t>
      Из учетной формы № 001/у</w:t>
      </w:r>
    </w:p>
    <w:bookmarkEnd w:id="3059"/>
    <w:bookmarkStart w:name="z34580" w:id="3060"/>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пациентами (заболевшими)</w:t>
      </w:r>
    </w:p>
    <w:bookmarkEnd w:id="3060"/>
    <w:bookmarkStart w:name="z34581" w:id="3061"/>
    <w:p>
      <w:pPr>
        <w:spacing w:after="0"/>
        <w:ind w:left="0"/>
        <w:jc w:val="both"/>
      </w:pPr>
      <w:r>
        <w:rPr>
          <w:rFonts w:ascii="Times New Roman"/>
          <w:b w:val="false"/>
          <w:i w:val="false"/>
          <w:color w:val="000000"/>
          <w:sz w:val="28"/>
        </w:rPr>
        <w:t>
      10. Информация о вакцинации</w:t>
      </w:r>
    </w:p>
    <w:bookmarkEnd w:id="3061"/>
    <w:bookmarkStart w:name="z34582" w:id="3062"/>
    <w:p>
      <w:pPr>
        <w:spacing w:after="0"/>
        <w:ind w:left="0"/>
        <w:jc w:val="both"/>
      </w:pPr>
      <w:r>
        <w:rPr>
          <w:rFonts w:ascii="Times New Roman"/>
          <w:b w:val="false"/>
          <w:i w:val="false"/>
          <w:color w:val="000000"/>
          <w:sz w:val="28"/>
        </w:rPr>
        <w:t>
      Из учетной формы № 001/у при выписке</w:t>
      </w:r>
    </w:p>
    <w:bookmarkEnd w:id="3062"/>
    <w:bookmarkStart w:name="z34583" w:id="3063"/>
    <w:p>
      <w:pPr>
        <w:spacing w:after="0"/>
        <w:ind w:left="0"/>
        <w:jc w:val="both"/>
      </w:pPr>
      <w:r>
        <w:rPr>
          <w:rFonts w:ascii="Times New Roman"/>
          <w:b w:val="false"/>
          <w:i w:val="false"/>
          <w:color w:val="000000"/>
          <w:sz w:val="28"/>
        </w:rPr>
        <w:t>
      11. Исход пребывания</w:t>
      </w:r>
    </w:p>
    <w:bookmarkEnd w:id="3063"/>
    <w:bookmarkStart w:name="z34584" w:id="3064"/>
    <w:p>
      <w:pPr>
        <w:spacing w:after="0"/>
        <w:ind w:left="0"/>
        <w:jc w:val="both"/>
      </w:pPr>
      <w:r>
        <w:rPr>
          <w:rFonts w:ascii="Times New Roman"/>
          <w:b w:val="false"/>
          <w:i w:val="false"/>
          <w:color w:val="000000"/>
          <w:sz w:val="28"/>
        </w:rPr>
        <w:t>
      12. Вес новорожденного при выписке (переводе)</w:t>
      </w:r>
    </w:p>
    <w:bookmarkEnd w:id="3064"/>
    <w:bookmarkStart w:name="z34585" w:id="3065"/>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bookmarkEnd w:id="3065"/>
    <w:bookmarkStart w:name="z34586" w:id="3066"/>
    <w:p>
      <w:pPr>
        <w:spacing w:after="0"/>
        <w:ind w:left="0"/>
        <w:jc w:val="both"/>
      </w:pPr>
      <w:r>
        <w:rPr>
          <w:rFonts w:ascii="Times New Roman"/>
          <w:b w:val="false"/>
          <w:i w:val="false"/>
          <w:color w:val="000000"/>
          <w:sz w:val="28"/>
        </w:rPr>
        <w:t>
      Форма № ТБ 014/у "Медицинская карта пациента туберкулезом №___"</w:t>
      </w:r>
    </w:p>
    <w:bookmarkEnd w:id="3066"/>
    <w:bookmarkStart w:name="z34587" w:id="3067"/>
    <w:p>
      <w:pPr>
        <w:spacing w:after="0"/>
        <w:ind w:left="0"/>
        <w:jc w:val="both"/>
      </w:pPr>
      <w:r>
        <w:rPr>
          <w:rFonts w:ascii="Times New Roman"/>
          <w:b w:val="false"/>
          <w:i w:val="false"/>
          <w:color w:val="000000"/>
          <w:sz w:val="28"/>
        </w:rPr>
        <w:t>
      Дата регистрации Дата госпитализации</w:t>
      </w:r>
    </w:p>
    <w:bookmarkEnd w:id="3067"/>
    <w:bookmarkStart w:name="z34588" w:id="3068"/>
    <w:p>
      <w:pPr>
        <w:spacing w:after="0"/>
        <w:ind w:left="0"/>
        <w:jc w:val="both"/>
      </w:pPr>
      <w:r>
        <w:rPr>
          <w:rFonts w:ascii="Times New Roman"/>
          <w:b w:val="false"/>
          <w:i w:val="false"/>
          <w:color w:val="000000"/>
          <w:sz w:val="28"/>
        </w:rPr>
        <w:t>
      I. Информация о пациенте:</w:t>
      </w:r>
    </w:p>
    <w:bookmarkEnd w:id="3068"/>
    <w:bookmarkStart w:name="z34589" w:id="3069"/>
    <w:p>
      <w:pPr>
        <w:spacing w:after="0"/>
        <w:ind w:left="0"/>
        <w:jc w:val="both"/>
      </w:pPr>
      <w:r>
        <w:rPr>
          <w:rFonts w:ascii="Times New Roman"/>
          <w:b w:val="false"/>
          <w:i w:val="false"/>
          <w:color w:val="000000"/>
          <w:sz w:val="28"/>
        </w:rPr>
        <w:t>
      1. ИИН</w:t>
      </w:r>
    </w:p>
    <w:bookmarkEnd w:id="3069"/>
    <w:bookmarkStart w:name="z34590" w:id="3070"/>
    <w:p>
      <w:pPr>
        <w:spacing w:after="0"/>
        <w:ind w:left="0"/>
        <w:jc w:val="both"/>
      </w:pPr>
      <w:r>
        <w:rPr>
          <w:rFonts w:ascii="Times New Roman"/>
          <w:b w:val="false"/>
          <w:i w:val="false"/>
          <w:color w:val="000000"/>
          <w:sz w:val="28"/>
        </w:rPr>
        <w:t>
      2. ФИО (при его наличии)</w:t>
      </w:r>
    </w:p>
    <w:bookmarkEnd w:id="3070"/>
    <w:bookmarkStart w:name="z34591" w:id="3071"/>
    <w:p>
      <w:pPr>
        <w:spacing w:after="0"/>
        <w:ind w:left="0"/>
        <w:jc w:val="both"/>
      </w:pPr>
      <w:r>
        <w:rPr>
          <w:rFonts w:ascii="Times New Roman"/>
          <w:b w:val="false"/>
          <w:i w:val="false"/>
          <w:color w:val="000000"/>
          <w:sz w:val="28"/>
        </w:rPr>
        <w:t>
      3. Регистрационный №</w:t>
      </w:r>
    </w:p>
    <w:bookmarkEnd w:id="3071"/>
    <w:bookmarkStart w:name="z34592" w:id="3072"/>
    <w:p>
      <w:pPr>
        <w:spacing w:after="0"/>
        <w:ind w:left="0"/>
        <w:jc w:val="both"/>
      </w:pPr>
      <w:r>
        <w:rPr>
          <w:rFonts w:ascii="Times New Roman"/>
          <w:b w:val="false"/>
          <w:i w:val="false"/>
          <w:color w:val="000000"/>
          <w:sz w:val="28"/>
        </w:rPr>
        <w:t xml:space="preserve">
      </w:t>
      </w:r>
    </w:p>
    <w:bookmarkEnd w:id="307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93" w:id="3073"/>
    <w:p>
      <w:pPr>
        <w:spacing w:after="0"/>
        <w:ind w:left="0"/>
        <w:jc w:val="both"/>
      </w:pPr>
      <w:r>
        <w:rPr>
          <w:rFonts w:ascii="Times New Roman"/>
          <w:b w:val="false"/>
          <w:i w:val="false"/>
          <w:color w:val="000000"/>
          <w:sz w:val="28"/>
        </w:rPr>
        <w:t>
      4. Дата рождения</w:t>
      </w:r>
    </w:p>
    <w:bookmarkEnd w:id="3073"/>
    <w:bookmarkStart w:name="z34594" w:id="3074"/>
    <w:p>
      <w:pPr>
        <w:spacing w:after="0"/>
        <w:ind w:left="0"/>
        <w:jc w:val="both"/>
      </w:pPr>
      <w:r>
        <w:rPr>
          <w:rFonts w:ascii="Times New Roman"/>
          <w:b w:val="false"/>
          <w:i w:val="false"/>
          <w:color w:val="000000"/>
          <w:sz w:val="28"/>
        </w:rPr>
        <w:t>
      5. Пол</w:t>
      </w:r>
    </w:p>
    <w:bookmarkEnd w:id="3074"/>
    <w:bookmarkStart w:name="z34595" w:id="3075"/>
    <w:p>
      <w:pPr>
        <w:spacing w:after="0"/>
        <w:ind w:left="0"/>
        <w:jc w:val="both"/>
      </w:pPr>
      <w:r>
        <w:rPr>
          <w:rFonts w:ascii="Times New Roman"/>
          <w:b w:val="false"/>
          <w:i w:val="false"/>
          <w:color w:val="000000"/>
          <w:sz w:val="28"/>
        </w:rPr>
        <w:t xml:space="preserve">
      </w:t>
      </w:r>
    </w:p>
    <w:bookmarkEnd w:id="307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96" w:id="3076"/>
    <w:p>
      <w:pPr>
        <w:spacing w:after="0"/>
        <w:ind w:left="0"/>
        <w:jc w:val="both"/>
      </w:pPr>
      <w:r>
        <w:rPr>
          <w:rFonts w:ascii="Times New Roman"/>
          <w:b w:val="false"/>
          <w:i w:val="false"/>
          <w:color w:val="000000"/>
          <w:sz w:val="28"/>
        </w:rPr>
        <w:t xml:space="preserve">
      мужской </w:t>
      </w:r>
    </w:p>
    <w:bookmarkEnd w:id="3076"/>
    <w:bookmarkStart w:name="z34597" w:id="3077"/>
    <w:p>
      <w:pPr>
        <w:spacing w:after="0"/>
        <w:ind w:left="0"/>
        <w:jc w:val="both"/>
      </w:pPr>
      <w:r>
        <w:rPr>
          <w:rFonts w:ascii="Times New Roman"/>
          <w:b w:val="false"/>
          <w:i w:val="false"/>
          <w:color w:val="000000"/>
          <w:sz w:val="28"/>
        </w:rPr>
        <w:t xml:space="preserve">
      </w:t>
      </w:r>
    </w:p>
    <w:bookmarkEnd w:id="307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98" w:id="3078"/>
    <w:p>
      <w:pPr>
        <w:spacing w:after="0"/>
        <w:ind w:left="0"/>
        <w:jc w:val="both"/>
      </w:pPr>
      <w:r>
        <w:rPr>
          <w:rFonts w:ascii="Times New Roman"/>
          <w:b w:val="false"/>
          <w:i w:val="false"/>
          <w:color w:val="000000"/>
          <w:sz w:val="28"/>
        </w:rPr>
        <w:t xml:space="preserve">
      женский </w:t>
      </w:r>
    </w:p>
    <w:bookmarkEnd w:id="3078"/>
    <w:bookmarkStart w:name="z34599" w:id="3079"/>
    <w:p>
      <w:pPr>
        <w:spacing w:after="0"/>
        <w:ind w:left="0"/>
        <w:jc w:val="both"/>
      </w:pPr>
      <w:r>
        <w:rPr>
          <w:rFonts w:ascii="Times New Roman"/>
          <w:b w:val="false"/>
          <w:i w:val="false"/>
          <w:color w:val="000000"/>
          <w:sz w:val="28"/>
        </w:rPr>
        <w:t>
      6. Возраст</w:t>
      </w:r>
    </w:p>
    <w:bookmarkEnd w:id="3079"/>
    <w:bookmarkStart w:name="z34600" w:id="3080"/>
    <w:p>
      <w:pPr>
        <w:spacing w:after="0"/>
        <w:ind w:left="0"/>
        <w:jc w:val="both"/>
      </w:pPr>
      <w:r>
        <w:rPr>
          <w:rFonts w:ascii="Times New Roman"/>
          <w:b w:val="false"/>
          <w:i w:val="false"/>
          <w:color w:val="000000"/>
          <w:sz w:val="28"/>
        </w:rPr>
        <w:t>
      7. Национальность, гражданство</w:t>
      </w:r>
    </w:p>
    <w:bookmarkEnd w:id="3080"/>
    <w:bookmarkStart w:name="z34601" w:id="3081"/>
    <w:p>
      <w:pPr>
        <w:spacing w:after="0"/>
        <w:ind w:left="0"/>
        <w:jc w:val="both"/>
      </w:pPr>
      <w:r>
        <w:rPr>
          <w:rFonts w:ascii="Times New Roman"/>
          <w:b w:val="false"/>
          <w:i w:val="false"/>
          <w:color w:val="000000"/>
          <w:sz w:val="28"/>
        </w:rPr>
        <w:t>
      8. Житель</w:t>
      </w:r>
    </w:p>
    <w:bookmarkEnd w:id="3081"/>
    <w:bookmarkStart w:name="z34602" w:id="3082"/>
    <w:p>
      <w:pPr>
        <w:spacing w:after="0"/>
        <w:ind w:left="0"/>
        <w:jc w:val="both"/>
      </w:pPr>
      <w:r>
        <w:rPr>
          <w:rFonts w:ascii="Times New Roman"/>
          <w:b w:val="false"/>
          <w:i w:val="false"/>
          <w:color w:val="000000"/>
          <w:sz w:val="28"/>
        </w:rPr>
        <w:t xml:space="preserve">
      </w:t>
      </w:r>
    </w:p>
    <w:bookmarkEnd w:id="308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3" w:id="3083"/>
    <w:p>
      <w:pPr>
        <w:spacing w:after="0"/>
        <w:ind w:left="0"/>
        <w:jc w:val="both"/>
      </w:pPr>
      <w:r>
        <w:rPr>
          <w:rFonts w:ascii="Times New Roman"/>
          <w:b w:val="false"/>
          <w:i w:val="false"/>
          <w:color w:val="000000"/>
          <w:sz w:val="28"/>
        </w:rPr>
        <w:t xml:space="preserve">
      города </w:t>
      </w:r>
    </w:p>
    <w:bookmarkEnd w:id="3083"/>
    <w:bookmarkStart w:name="z34604" w:id="3084"/>
    <w:p>
      <w:pPr>
        <w:spacing w:after="0"/>
        <w:ind w:left="0"/>
        <w:jc w:val="both"/>
      </w:pPr>
      <w:r>
        <w:rPr>
          <w:rFonts w:ascii="Times New Roman"/>
          <w:b w:val="false"/>
          <w:i w:val="false"/>
          <w:color w:val="000000"/>
          <w:sz w:val="28"/>
        </w:rPr>
        <w:t xml:space="preserve">
      </w:t>
      </w:r>
    </w:p>
    <w:bookmarkEnd w:id="308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5" w:id="3085"/>
    <w:p>
      <w:pPr>
        <w:spacing w:after="0"/>
        <w:ind w:left="0"/>
        <w:jc w:val="both"/>
      </w:pPr>
      <w:r>
        <w:rPr>
          <w:rFonts w:ascii="Times New Roman"/>
          <w:b w:val="false"/>
          <w:i w:val="false"/>
          <w:color w:val="000000"/>
          <w:sz w:val="28"/>
        </w:rPr>
        <w:t xml:space="preserve">
      села </w:t>
      </w:r>
    </w:p>
    <w:bookmarkEnd w:id="3085"/>
    <w:bookmarkStart w:name="z34606" w:id="3086"/>
    <w:p>
      <w:pPr>
        <w:spacing w:after="0"/>
        <w:ind w:left="0"/>
        <w:jc w:val="both"/>
      </w:pPr>
      <w:r>
        <w:rPr>
          <w:rFonts w:ascii="Times New Roman"/>
          <w:b w:val="false"/>
          <w:i w:val="false"/>
          <w:color w:val="000000"/>
          <w:sz w:val="28"/>
        </w:rPr>
        <w:t xml:space="preserve">
      </w:t>
      </w:r>
    </w:p>
    <w:bookmarkEnd w:id="308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7" w:id="3087"/>
    <w:p>
      <w:pPr>
        <w:spacing w:after="0"/>
        <w:ind w:left="0"/>
        <w:jc w:val="both"/>
      </w:pPr>
      <w:r>
        <w:rPr>
          <w:rFonts w:ascii="Times New Roman"/>
          <w:b w:val="false"/>
          <w:i w:val="false"/>
          <w:color w:val="000000"/>
          <w:sz w:val="28"/>
        </w:rPr>
        <w:t xml:space="preserve">
      БОМЖЫЛ </w:t>
      </w:r>
    </w:p>
    <w:bookmarkEnd w:id="3087"/>
    <w:bookmarkStart w:name="z34608" w:id="3088"/>
    <w:p>
      <w:pPr>
        <w:spacing w:after="0"/>
        <w:ind w:left="0"/>
        <w:jc w:val="both"/>
      </w:pPr>
      <w:r>
        <w:rPr>
          <w:rFonts w:ascii="Times New Roman"/>
          <w:b w:val="false"/>
          <w:i w:val="false"/>
          <w:color w:val="000000"/>
          <w:sz w:val="28"/>
        </w:rPr>
        <w:t>
      9. Адрес фактического проживания</w:t>
      </w:r>
    </w:p>
    <w:bookmarkEnd w:id="3088"/>
    <w:bookmarkStart w:name="z34609" w:id="3089"/>
    <w:p>
      <w:pPr>
        <w:spacing w:after="0"/>
        <w:ind w:left="0"/>
        <w:jc w:val="both"/>
      </w:pPr>
      <w:r>
        <w:rPr>
          <w:rFonts w:ascii="Times New Roman"/>
          <w:b w:val="false"/>
          <w:i w:val="false"/>
          <w:color w:val="000000"/>
          <w:sz w:val="28"/>
        </w:rPr>
        <w:t>
      10. ФИО (при его наличии) близкого лица</w:t>
      </w:r>
    </w:p>
    <w:bookmarkEnd w:id="3089"/>
    <w:bookmarkStart w:name="z34610" w:id="3090"/>
    <w:p>
      <w:pPr>
        <w:spacing w:after="0"/>
        <w:ind w:left="0"/>
        <w:jc w:val="both"/>
      </w:pPr>
      <w:r>
        <w:rPr>
          <w:rFonts w:ascii="Times New Roman"/>
          <w:b w:val="false"/>
          <w:i w:val="false"/>
          <w:color w:val="000000"/>
          <w:sz w:val="28"/>
        </w:rPr>
        <w:t>
      11. Адрес близкого лица</w:t>
      </w:r>
    </w:p>
    <w:bookmarkEnd w:id="3090"/>
    <w:bookmarkStart w:name="z34611" w:id="3091"/>
    <w:p>
      <w:pPr>
        <w:spacing w:after="0"/>
        <w:ind w:left="0"/>
        <w:jc w:val="both"/>
      </w:pPr>
      <w:r>
        <w:rPr>
          <w:rFonts w:ascii="Times New Roman"/>
          <w:b w:val="false"/>
          <w:i w:val="false"/>
          <w:color w:val="000000"/>
          <w:sz w:val="28"/>
        </w:rPr>
        <w:t>
      II. Выявление:</w:t>
      </w:r>
    </w:p>
    <w:bookmarkEnd w:id="3091"/>
    <w:bookmarkStart w:name="z34612" w:id="3092"/>
    <w:p>
      <w:pPr>
        <w:spacing w:after="0"/>
        <w:ind w:left="0"/>
        <w:jc w:val="both"/>
      </w:pPr>
      <w:r>
        <w:rPr>
          <w:rFonts w:ascii="Times New Roman"/>
          <w:b w:val="false"/>
          <w:i w:val="false"/>
          <w:color w:val="000000"/>
          <w:sz w:val="28"/>
        </w:rPr>
        <w:t>
      1. Обращение</w:t>
      </w:r>
    </w:p>
    <w:bookmarkEnd w:id="3092"/>
    <w:bookmarkStart w:name="z34613" w:id="3093"/>
    <w:p>
      <w:pPr>
        <w:spacing w:after="0"/>
        <w:ind w:left="0"/>
        <w:jc w:val="both"/>
      </w:pPr>
      <w:r>
        <w:rPr>
          <w:rFonts w:ascii="Times New Roman"/>
          <w:b w:val="false"/>
          <w:i w:val="false"/>
          <w:color w:val="000000"/>
          <w:sz w:val="28"/>
        </w:rPr>
        <w:t xml:space="preserve">
      </w:t>
      </w:r>
    </w:p>
    <w:bookmarkEnd w:id="309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14" w:id="3094"/>
    <w:p>
      <w:pPr>
        <w:spacing w:after="0"/>
        <w:ind w:left="0"/>
        <w:jc w:val="both"/>
      </w:pPr>
      <w:r>
        <w:rPr>
          <w:rFonts w:ascii="Times New Roman"/>
          <w:b w:val="false"/>
          <w:i w:val="false"/>
          <w:color w:val="000000"/>
          <w:sz w:val="28"/>
        </w:rPr>
        <w:t xml:space="preserve">
      группа риска </w:t>
      </w:r>
    </w:p>
    <w:bookmarkEnd w:id="3094"/>
    <w:bookmarkStart w:name="z34615" w:id="3095"/>
    <w:p>
      <w:pPr>
        <w:spacing w:after="0"/>
        <w:ind w:left="0"/>
        <w:jc w:val="both"/>
      </w:pPr>
      <w:r>
        <w:rPr>
          <w:rFonts w:ascii="Times New Roman"/>
          <w:b w:val="false"/>
          <w:i w:val="false"/>
          <w:color w:val="000000"/>
          <w:sz w:val="28"/>
        </w:rPr>
        <w:t xml:space="preserve">
      </w:t>
      </w:r>
    </w:p>
    <w:bookmarkEnd w:id="309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16" w:id="3096"/>
    <w:p>
      <w:pPr>
        <w:spacing w:after="0"/>
        <w:ind w:left="0"/>
        <w:jc w:val="both"/>
      </w:pPr>
      <w:r>
        <w:rPr>
          <w:rFonts w:ascii="Times New Roman"/>
          <w:b w:val="false"/>
          <w:i w:val="false"/>
          <w:color w:val="000000"/>
          <w:sz w:val="28"/>
        </w:rPr>
        <w:t xml:space="preserve">
      обязательный контингент </w:t>
      </w:r>
    </w:p>
    <w:bookmarkEnd w:id="3096"/>
    <w:bookmarkStart w:name="z34617" w:id="3097"/>
    <w:p>
      <w:pPr>
        <w:spacing w:after="0"/>
        <w:ind w:left="0"/>
        <w:jc w:val="both"/>
      </w:pPr>
      <w:r>
        <w:rPr>
          <w:rFonts w:ascii="Times New Roman"/>
          <w:b w:val="false"/>
          <w:i w:val="false"/>
          <w:color w:val="000000"/>
          <w:sz w:val="28"/>
        </w:rPr>
        <w:t xml:space="preserve">
      </w:t>
      </w:r>
    </w:p>
    <w:bookmarkEnd w:id="309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18" w:id="3098"/>
    <w:p>
      <w:pPr>
        <w:spacing w:after="0"/>
        <w:ind w:left="0"/>
        <w:jc w:val="both"/>
      </w:pPr>
      <w:r>
        <w:rPr>
          <w:rFonts w:ascii="Times New Roman"/>
          <w:b w:val="false"/>
          <w:i w:val="false"/>
          <w:color w:val="000000"/>
          <w:sz w:val="28"/>
        </w:rPr>
        <w:t xml:space="preserve">
      прочие 2. Профосмотр </w:t>
      </w:r>
    </w:p>
    <w:bookmarkEnd w:id="3098"/>
    <w:bookmarkStart w:name="z34619" w:id="3099"/>
    <w:p>
      <w:pPr>
        <w:spacing w:after="0"/>
        <w:ind w:left="0"/>
        <w:jc w:val="both"/>
      </w:pPr>
      <w:r>
        <w:rPr>
          <w:rFonts w:ascii="Times New Roman"/>
          <w:b w:val="false"/>
          <w:i w:val="false"/>
          <w:color w:val="000000"/>
          <w:sz w:val="28"/>
        </w:rPr>
        <w:t xml:space="preserve">
      </w:t>
      </w:r>
    </w:p>
    <w:bookmarkEnd w:id="309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0" w:id="3100"/>
    <w:p>
      <w:pPr>
        <w:spacing w:after="0"/>
        <w:ind w:left="0"/>
        <w:jc w:val="both"/>
      </w:pPr>
      <w:r>
        <w:rPr>
          <w:rFonts w:ascii="Times New Roman"/>
          <w:b w:val="false"/>
          <w:i w:val="false"/>
          <w:color w:val="000000"/>
          <w:sz w:val="28"/>
        </w:rPr>
        <w:t xml:space="preserve">
      группа риска </w:t>
      </w:r>
    </w:p>
    <w:bookmarkEnd w:id="3100"/>
    <w:bookmarkStart w:name="z34621" w:id="3101"/>
    <w:p>
      <w:pPr>
        <w:spacing w:after="0"/>
        <w:ind w:left="0"/>
        <w:jc w:val="both"/>
      </w:pPr>
      <w:r>
        <w:rPr>
          <w:rFonts w:ascii="Times New Roman"/>
          <w:b w:val="false"/>
          <w:i w:val="false"/>
          <w:color w:val="000000"/>
          <w:sz w:val="28"/>
        </w:rPr>
        <w:t xml:space="preserve">
      </w:t>
      </w:r>
    </w:p>
    <w:bookmarkEnd w:id="310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2" w:id="3102"/>
    <w:p>
      <w:pPr>
        <w:spacing w:after="0"/>
        <w:ind w:left="0"/>
        <w:jc w:val="both"/>
      </w:pPr>
      <w:r>
        <w:rPr>
          <w:rFonts w:ascii="Times New Roman"/>
          <w:b w:val="false"/>
          <w:i w:val="false"/>
          <w:color w:val="000000"/>
          <w:sz w:val="28"/>
        </w:rPr>
        <w:t xml:space="preserve">
      обязательный контингент </w:t>
      </w:r>
    </w:p>
    <w:bookmarkEnd w:id="3102"/>
    <w:bookmarkStart w:name="z34623" w:id="3103"/>
    <w:p>
      <w:pPr>
        <w:spacing w:after="0"/>
        <w:ind w:left="0"/>
        <w:jc w:val="both"/>
      </w:pPr>
      <w:r>
        <w:rPr>
          <w:rFonts w:ascii="Times New Roman"/>
          <w:b w:val="false"/>
          <w:i w:val="false"/>
          <w:color w:val="000000"/>
          <w:sz w:val="28"/>
        </w:rPr>
        <w:t xml:space="preserve">
      </w:t>
      </w:r>
    </w:p>
    <w:bookmarkEnd w:id="310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4" w:id="3104"/>
    <w:p>
      <w:pPr>
        <w:spacing w:after="0"/>
        <w:ind w:left="0"/>
        <w:jc w:val="both"/>
      </w:pPr>
      <w:r>
        <w:rPr>
          <w:rFonts w:ascii="Times New Roman"/>
          <w:b w:val="false"/>
          <w:i w:val="false"/>
          <w:color w:val="000000"/>
          <w:sz w:val="28"/>
        </w:rPr>
        <w:t>
      прочие</w:t>
      </w:r>
    </w:p>
    <w:bookmarkEnd w:id="3104"/>
    <w:bookmarkStart w:name="z34625" w:id="3105"/>
    <w:p>
      <w:pPr>
        <w:spacing w:after="0"/>
        <w:ind w:left="0"/>
        <w:jc w:val="both"/>
      </w:pPr>
      <w:r>
        <w:rPr>
          <w:rFonts w:ascii="Times New Roman"/>
          <w:b w:val="false"/>
          <w:i w:val="false"/>
          <w:color w:val="000000"/>
          <w:sz w:val="28"/>
        </w:rPr>
        <w:t>
      3. Посмертное</w:t>
      </w:r>
    </w:p>
    <w:bookmarkEnd w:id="3105"/>
    <w:bookmarkStart w:name="z34626" w:id="3106"/>
    <w:p>
      <w:pPr>
        <w:spacing w:after="0"/>
        <w:ind w:left="0"/>
        <w:jc w:val="both"/>
      </w:pPr>
      <w:r>
        <w:rPr>
          <w:rFonts w:ascii="Times New Roman"/>
          <w:b w:val="false"/>
          <w:i w:val="false"/>
          <w:color w:val="000000"/>
          <w:sz w:val="28"/>
        </w:rPr>
        <w:t xml:space="preserve">
      </w:t>
      </w:r>
    </w:p>
    <w:bookmarkEnd w:id="310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7" w:id="3107"/>
    <w:p>
      <w:pPr>
        <w:spacing w:after="0"/>
        <w:ind w:left="0"/>
        <w:jc w:val="both"/>
      </w:pPr>
      <w:r>
        <w:rPr>
          <w:rFonts w:ascii="Times New Roman"/>
          <w:b w:val="false"/>
          <w:i w:val="false"/>
          <w:color w:val="000000"/>
          <w:sz w:val="28"/>
        </w:rPr>
        <w:t>
      группа риска</w:t>
      </w:r>
    </w:p>
    <w:bookmarkEnd w:id="3107"/>
    <w:bookmarkStart w:name="z34628" w:id="3108"/>
    <w:p>
      <w:pPr>
        <w:spacing w:after="0"/>
        <w:ind w:left="0"/>
        <w:jc w:val="both"/>
      </w:pPr>
      <w:r>
        <w:rPr>
          <w:rFonts w:ascii="Times New Roman"/>
          <w:b w:val="false"/>
          <w:i w:val="false"/>
          <w:color w:val="000000"/>
          <w:sz w:val="28"/>
        </w:rPr>
        <w:t xml:space="preserve">
      </w:t>
      </w:r>
    </w:p>
    <w:bookmarkEnd w:id="310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29" w:id="3109"/>
    <w:p>
      <w:pPr>
        <w:spacing w:after="0"/>
        <w:ind w:left="0"/>
        <w:jc w:val="both"/>
      </w:pPr>
      <w:r>
        <w:rPr>
          <w:rFonts w:ascii="Times New Roman"/>
          <w:b w:val="false"/>
          <w:i w:val="false"/>
          <w:color w:val="000000"/>
          <w:sz w:val="28"/>
        </w:rPr>
        <w:t xml:space="preserve">
      обязательный контингент </w:t>
      </w:r>
    </w:p>
    <w:bookmarkEnd w:id="3109"/>
    <w:bookmarkStart w:name="z34630" w:id="3110"/>
    <w:p>
      <w:pPr>
        <w:spacing w:after="0"/>
        <w:ind w:left="0"/>
        <w:jc w:val="both"/>
      </w:pPr>
      <w:r>
        <w:rPr>
          <w:rFonts w:ascii="Times New Roman"/>
          <w:b w:val="false"/>
          <w:i w:val="false"/>
          <w:color w:val="000000"/>
          <w:sz w:val="28"/>
        </w:rPr>
        <w:t xml:space="preserve">
      </w:t>
      </w:r>
    </w:p>
    <w:bookmarkEnd w:id="311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31" w:id="3111"/>
    <w:p>
      <w:pPr>
        <w:spacing w:after="0"/>
        <w:ind w:left="0"/>
        <w:jc w:val="both"/>
      </w:pPr>
      <w:r>
        <w:rPr>
          <w:rFonts w:ascii="Times New Roman"/>
          <w:b w:val="false"/>
          <w:i w:val="false"/>
          <w:color w:val="000000"/>
          <w:sz w:val="28"/>
        </w:rPr>
        <w:t>
      прочие</w:t>
      </w:r>
    </w:p>
    <w:bookmarkEnd w:id="3111"/>
    <w:bookmarkStart w:name="z34632" w:id="3112"/>
    <w:p>
      <w:pPr>
        <w:spacing w:after="0"/>
        <w:ind w:left="0"/>
        <w:jc w:val="both"/>
      </w:pPr>
      <w:r>
        <w:rPr>
          <w:rFonts w:ascii="Times New Roman"/>
          <w:b w:val="false"/>
          <w:i w:val="false"/>
          <w:color w:val="000000"/>
          <w:sz w:val="28"/>
        </w:rPr>
        <w:t>
      4. Дата появления первого симптома</w:t>
      </w:r>
    </w:p>
    <w:bookmarkEnd w:id="3112"/>
    <w:bookmarkStart w:name="z34633" w:id="3113"/>
    <w:p>
      <w:pPr>
        <w:spacing w:after="0"/>
        <w:ind w:left="0"/>
        <w:jc w:val="both"/>
      </w:pPr>
      <w:r>
        <w:rPr>
          <w:rFonts w:ascii="Times New Roman"/>
          <w:b w:val="false"/>
          <w:i w:val="false"/>
          <w:color w:val="000000"/>
          <w:sz w:val="28"/>
        </w:rPr>
        <w:t>
      5. Дата обращения в ПМСП.</w:t>
      </w:r>
    </w:p>
    <w:bookmarkEnd w:id="3113"/>
    <w:bookmarkStart w:name="z34634" w:id="3114"/>
    <w:p>
      <w:pPr>
        <w:spacing w:after="0"/>
        <w:ind w:left="0"/>
        <w:jc w:val="both"/>
      </w:pPr>
      <w:r>
        <w:rPr>
          <w:rFonts w:ascii="Times New Roman"/>
          <w:b w:val="false"/>
          <w:i w:val="false"/>
          <w:color w:val="000000"/>
          <w:sz w:val="28"/>
        </w:rPr>
        <w:t>
      6. Дата обращения в противотуберкулезную организацию– при наличии (далее –ПТО).</w:t>
      </w:r>
    </w:p>
    <w:bookmarkEnd w:id="3114"/>
    <w:bookmarkStart w:name="z34635" w:id="3115"/>
    <w:p>
      <w:pPr>
        <w:spacing w:after="0"/>
        <w:ind w:left="0"/>
        <w:jc w:val="both"/>
      </w:pPr>
      <w:r>
        <w:rPr>
          <w:rFonts w:ascii="Times New Roman"/>
          <w:b w:val="false"/>
          <w:i w:val="false"/>
          <w:color w:val="000000"/>
          <w:sz w:val="28"/>
        </w:rPr>
        <w:t>
      III. Социально-профессиональный статус</w:t>
      </w:r>
    </w:p>
    <w:bookmarkEnd w:id="3115"/>
    <w:bookmarkStart w:name="z34636" w:id="3116"/>
    <w:p>
      <w:pPr>
        <w:spacing w:after="0"/>
        <w:ind w:left="0"/>
        <w:jc w:val="both"/>
      </w:pPr>
      <w:r>
        <w:rPr>
          <w:rFonts w:ascii="Times New Roman"/>
          <w:b w:val="false"/>
          <w:i w:val="false"/>
          <w:color w:val="000000"/>
          <w:sz w:val="28"/>
        </w:rPr>
        <w:t>
      IV. Факторы риска:</w:t>
      </w:r>
    </w:p>
    <w:bookmarkEnd w:id="3116"/>
    <w:bookmarkStart w:name="z34637" w:id="3117"/>
    <w:p>
      <w:pPr>
        <w:spacing w:after="0"/>
        <w:ind w:left="0"/>
        <w:jc w:val="both"/>
      </w:pPr>
      <w:r>
        <w:rPr>
          <w:rFonts w:ascii="Times New Roman"/>
          <w:b w:val="false"/>
          <w:i w:val="false"/>
          <w:color w:val="000000"/>
          <w:sz w:val="28"/>
        </w:rPr>
        <w:t xml:space="preserve">
      </w:t>
      </w:r>
    </w:p>
    <w:bookmarkEnd w:id="311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38" w:id="3118"/>
    <w:p>
      <w:pPr>
        <w:spacing w:after="0"/>
        <w:ind w:left="0"/>
        <w:jc w:val="both"/>
      </w:pPr>
      <w:r>
        <w:rPr>
          <w:rFonts w:ascii="Times New Roman"/>
          <w:b w:val="false"/>
          <w:i w:val="false"/>
          <w:color w:val="000000"/>
          <w:sz w:val="28"/>
        </w:rPr>
        <w:t>
      туберкулез (далее – ТБ);</w:t>
      </w:r>
    </w:p>
    <w:bookmarkEnd w:id="3118"/>
    <w:bookmarkStart w:name="z34639" w:id="3119"/>
    <w:p>
      <w:pPr>
        <w:spacing w:after="0"/>
        <w:ind w:left="0"/>
        <w:jc w:val="both"/>
      </w:pPr>
      <w:r>
        <w:rPr>
          <w:rFonts w:ascii="Times New Roman"/>
          <w:b w:val="false"/>
          <w:i w:val="false"/>
          <w:color w:val="000000"/>
          <w:sz w:val="28"/>
        </w:rPr>
        <w:t xml:space="preserve">
      </w:t>
      </w:r>
    </w:p>
    <w:bookmarkEnd w:id="311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0" w:id="3120"/>
    <w:p>
      <w:pPr>
        <w:spacing w:after="0"/>
        <w:ind w:left="0"/>
        <w:jc w:val="both"/>
      </w:pPr>
      <w:r>
        <w:rPr>
          <w:rFonts w:ascii="Times New Roman"/>
          <w:b w:val="false"/>
          <w:i w:val="false"/>
          <w:color w:val="000000"/>
          <w:sz w:val="28"/>
        </w:rPr>
        <w:t xml:space="preserve">
      беременность; </w:t>
      </w:r>
    </w:p>
    <w:bookmarkEnd w:id="3120"/>
    <w:bookmarkStart w:name="z34641" w:id="3121"/>
    <w:p>
      <w:pPr>
        <w:spacing w:after="0"/>
        <w:ind w:left="0"/>
        <w:jc w:val="both"/>
      </w:pPr>
      <w:r>
        <w:rPr>
          <w:rFonts w:ascii="Times New Roman"/>
          <w:b w:val="false"/>
          <w:i w:val="false"/>
          <w:color w:val="000000"/>
          <w:sz w:val="28"/>
        </w:rPr>
        <w:t xml:space="preserve">
      </w:t>
      </w:r>
    </w:p>
    <w:bookmarkEnd w:id="312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2" w:id="3122"/>
    <w:p>
      <w:pPr>
        <w:spacing w:after="0"/>
        <w:ind w:left="0"/>
        <w:jc w:val="both"/>
      </w:pPr>
      <w:r>
        <w:rPr>
          <w:rFonts w:ascii="Times New Roman"/>
          <w:b w:val="false"/>
          <w:i w:val="false"/>
          <w:color w:val="000000"/>
          <w:sz w:val="28"/>
        </w:rPr>
        <w:t>
      туберкулез с множественной лекарственной устойчивостью – при наличии (далее – МЛУ ТБ)</w:t>
      </w:r>
    </w:p>
    <w:bookmarkEnd w:id="3122"/>
    <w:bookmarkStart w:name="z34643" w:id="3123"/>
    <w:p>
      <w:pPr>
        <w:spacing w:after="0"/>
        <w:ind w:left="0"/>
        <w:jc w:val="both"/>
      </w:pPr>
      <w:r>
        <w:rPr>
          <w:rFonts w:ascii="Times New Roman"/>
          <w:b w:val="false"/>
          <w:i w:val="false"/>
          <w:color w:val="000000"/>
          <w:sz w:val="28"/>
        </w:rPr>
        <w:t xml:space="preserve">
      </w:t>
      </w:r>
    </w:p>
    <w:bookmarkEnd w:id="312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4" w:id="3124"/>
    <w:p>
      <w:pPr>
        <w:spacing w:after="0"/>
        <w:ind w:left="0"/>
        <w:jc w:val="both"/>
      </w:pPr>
      <w:r>
        <w:rPr>
          <w:rFonts w:ascii="Times New Roman"/>
          <w:b w:val="false"/>
          <w:i w:val="false"/>
          <w:color w:val="000000"/>
          <w:sz w:val="28"/>
        </w:rPr>
        <w:t xml:space="preserve">
      не вакцинирован БЦЖЫЛ </w:t>
      </w:r>
    </w:p>
    <w:bookmarkEnd w:id="3124"/>
    <w:bookmarkStart w:name="z34645" w:id="3125"/>
    <w:p>
      <w:pPr>
        <w:spacing w:after="0"/>
        <w:ind w:left="0"/>
        <w:jc w:val="both"/>
      </w:pPr>
      <w:r>
        <w:rPr>
          <w:rFonts w:ascii="Times New Roman"/>
          <w:b w:val="false"/>
          <w:i w:val="false"/>
          <w:color w:val="000000"/>
          <w:sz w:val="28"/>
        </w:rPr>
        <w:t xml:space="preserve">
      </w:t>
      </w:r>
    </w:p>
    <w:bookmarkEnd w:id="312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6" w:id="3126"/>
    <w:p>
      <w:pPr>
        <w:spacing w:after="0"/>
        <w:ind w:left="0"/>
        <w:jc w:val="both"/>
      </w:pPr>
      <w:r>
        <w:rPr>
          <w:rFonts w:ascii="Times New Roman"/>
          <w:b w:val="false"/>
          <w:i w:val="false"/>
          <w:color w:val="000000"/>
          <w:sz w:val="28"/>
        </w:rPr>
        <w:t xml:space="preserve">
      туберкулез с широкой лекарственной устойчивостью – при наличии (далее – ШЛУ ТБ); </w:t>
      </w:r>
    </w:p>
    <w:bookmarkEnd w:id="3126"/>
    <w:bookmarkStart w:name="z34647" w:id="3127"/>
    <w:p>
      <w:pPr>
        <w:spacing w:after="0"/>
        <w:ind w:left="0"/>
        <w:jc w:val="both"/>
      </w:pPr>
      <w:r>
        <w:rPr>
          <w:rFonts w:ascii="Times New Roman"/>
          <w:b w:val="false"/>
          <w:i w:val="false"/>
          <w:color w:val="000000"/>
          <w:sz w:val="28"/>
        </w:rPr>
        <w:t xml:space="preserve">
      </w:t>
      </w:r>
    </w:p>
    <w:bookmarkEnd w:id="312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48" w:id="3128"/>
    <w:p>
      <w:pPr>
        <w:spacing w:after="0"/>
        <w:ind w:left="0"/>
        <w:jc w:val="both"/>
      </w:pPr>
      <w:r>
        <w:rPr>
          <w:rFonts w:ascii="Times New Roman"/>
          <w:b w:val="false"/>
          <w:i w:val="false"/>
          <w:color w:val="000000"/>
          <w:sz w:val="28"/>
        </w:rPr>
        <w:t xml:space="preserve">
      сахарный диабет; </w:t>
      </w:r>
    </w:p>
    <w:bookmarkEnd w:id="3128"/>
    <w:bookmarkStart w:name="z34649" w:id="3129"/>
    <w:p>
      <w:pPr>
        <w:spacing w:after="0"/>
        <w:ind w:left="0"/>
        <w:jc w:val="both"/>
      </w:pPr>
      <w:r>
        <w:rPr>
          <w:rFonts w:ascii="Times New Roman"/>
          <w:b w:val="false"/>
          <w:i w:val="false"/>
          <w:color w:val="000000"/>
          <w:sz w:val="28"/>
        </w:rPr>
        <w:t xml:space="preserve">
      </w:t>
      </w:r>
    </w:p>
    <w:bookmarkEnd w:id="312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0" w:id="3130"/>
    <w:p>
      <w:pPr>
        <w:spacing w:after="0"/>
        <w:ind w:left="0"/>
        <w:jc w:val="both"/>
      </w:pPr>
      <w:r>
        <w:rPr>
          <w:rFonts w:ascii="Times New Roman"/>
          <w:b w:val="false"/>
          <w:i w:val="false"/>
          <w:color w:val="000000"/>
          <w:sz w:val="28"/>
        </w:rPr>
        <w:t xml:space="preserve">
      наркомания; </w:t>
      </w:r>
    </w:p>
    <w:bookmarkEnd w:id="3130"/>
    <w:bookmarkStart w:name="z34651" w:id="3131"/>
    <w:p>
      <w:pPr>
        <w:spacing w:after="0"/>
        <w:ind w:left="0"/>
        <w:jc w:val="both"/>
      </w:pPr>
      <w:r>
        <w:rPr>
          <w:rFonts w:ascii="Times New Roman"/>
          <w:b w:val="false"/>
          <w:i w:val="false"/>
          <w:color w:val="000000"/>
          <w:sz w:val="28"/>
        </w:rPr>
        <w:t xml:space="preserve">
      </w:t>
      </w:r>
    </w:p>
    <w:bookmarkEnd w:id="313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2" w:id="3132"/>
    <w:p>
      <w:pPr>
        <w:spacing w:after="0"/>
        <w:ind w:left="0"/>
        <w:jc w:val="both"/>
      </w:pPr>
      <w:r>
        <w:rPr>
          <w:rFonts w:ascii="Times New Roman"/>
          <w:b w:val="false"/>
          <w:i w:val="false"/>
          <w:color w:val="000000"/>
          <w:sz w:val="28"/>
        </w:rPr>
        <w:t xml:space="preserve">
      злоупотребление алкоголем; </w:t>
      </w:r>
    </w:p>
    <w:bookmarkEnd w:id="3132"/>
    <w:bookmarkStart w:name="z34653" w:id="3133"/>
    <w:p>
      <w:pPr>
        <w:spacing w:after="0"/>
        <w:ind w:left="0"/>
        <w:jc w:val="both"/>
      </w:pPr>
      <w:r>
        <w:rPr>
          <w:rFonts w:ascii="Times New Roman"/>
          <w:b w:val="false"/>
          <w:i w:val="false"/>
          <w:color w:val="000000"/>
          <w:sz w:val="28"/>
        </w:rPr>
        <w:t xml:space="preserve">
      </w:t>
      </w:r>
    </w:p>
    <w:bookmarkEnd w:id="313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4" w:id="3134"/>
    <w:p>
      <w:pPr>
        <w:spacing w:after="0"/>
        <w:ind w:left="0"/>
        <w:jc w:val="both"/>
      </w:pPr>
      <w:r>
        <w:rPr>
          <w:rFonts w:ascii="Times New Roman"/>
          <w:b w:val="false"/>
          <w:i w:val="false"/>
          <w:color w:val="000000"/>
          <w:sz w:val="28"/>
        </w:rPr>
        <w:t xml:space="preserve">
      нахождение в местах лишения свободы за последние 2 года; </w:t>
      </w:r>
    </w:p>
    <w:bookmarkEnd w:id="3134"/>
    <w:bookmarkStart w:name="z34655" w:id="3135"/>
    <w:p>
      <w:pPr>
        <w:spacing w:after="0"/>
        <w:ind w:left="0"/>
        <w:jc w:val="both"/>
      </w:pPr>
      <w:r>
        <w:rPr>
          <w:rFonts w:ascii="Times New Roman"/>
          <w:b w:val="false"/>
          <w:i w:val="false"/>
          <w:color w:val="000000"/>
          <w:sz w:val="28"/>
        </w:rPr>
        <w:t xml:space="preserve">
      </w:t>
      </w:r>
    </w:p>
    <w:bookmarkEnd w:id="313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6" w:id="3136"/>
    <w:p>
      <w:pPr>
        <w:spacing w:after="0"/>
        <w:ind w:left="0"/>
        <w:jc w:val="both"/>
      </w:pPr>
      <w:r>
        <w:rPr>
          <w:rFonts w:ascii="Times New Roman"/>
          <w:b w:val="false"/>
          <w:i w:val="false"/>
          <w:color w:val="000000"/>
          <w:sz w:val="28"/>
        </w:rPr>
        <w:t xml:space="preserve">
      ВИЧ; </w:t>
      </w:r>
    </w:p>
    <w:bookmarkEnd w:id="3136"/>
    <w:bookmarkStart w:name="z34657" w:id="3137"/>
    <w:p>
      <w:pPr>
        <w:spacing w:after="0"/>
        <w:ind w:left="0"/>
        <w:jc w:val="both"/>
      </w:pPr>
      <w:r>
        <w:rPr>
          <w:rFonts w:ascii="Times New Roman"/>
          <w:b w:val="false"/>
          <w:i w:val="false"/>
          <w:color w:val="000000"/>
          <w:sz w:val="28"/>
        </w:rPr>
        <w:t xml:space="preserve">
      </w:t>
      </w:r>
    </w:p>
    <w:bookmarkEnd w:id="313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8" w:id="3138"/>
    <w:p>
      <w:pPr>
        <w:spacing w:after="0"/>
        <w:ind w:left="0"/>
        <w:jc w:val="both"/>
      </w:pPr>
      <w:r>
        <w:rPr>
          <w:rFonts w:ascii="Times New Roman"/>
          <w:b w:val="false"/>
          <w:i w:val="false"/>
          <w:color w:val="000000"/>
          <w:sz w:val="28"/>
        </w:rPr>
        <w:t xml:space="preserve">
      неизвестен. </w:t>
      </w:r>
    </w:p>
    <w:bookmarkEnd w:id="3138"/>
    <w:bookmarkStart w:name="z34659" w:id="3139"/>
    <w:p>
      <w:pPr>
        <w:spacing w:after="0"/>
        <w:ind w:left="0"/>
        <w:jc w:val="both"/>
      </w:pPr>
      <w:r>
        <w:rPr>
          <w:rFonts w:ascii="Times New Roman"/>
          <w:b w:val="false"/>
          <w:i w:val="false"/>
          <w:color w:val="000000"/>
          <w:sz w:val="28"/>
        </w:rPr>
        <w:t xml:space="preserve">
      </w:t>
      </w:r>
    </w:p>
    <w:bookmarkEnd w:id="313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60" w:id="3140"/>
    <w:p>
      <w:pPr>
        <w:spacing w:after="0"/>
        <w:ind w:left="0"/>
        <w:jc w:val="both"/>
      </w:pPr>
      <w:r>
        <w:rPr>
          <w:rFonts w:ascii="Times New Roman"/>
          <w:b w:val="false"/>
          <w:i w:val="false"/>
          <w:color w:val="000000"/>
          <w:sz w:val="28"/>
        </w:rPr>
        <w:t>
      женщины в послеродовом периоде до 1 года;</w:t>
      </w:r>
    </w:p>
    <w:bookmarkEnd w:id="3140"/>
    <w:bookmarkStart w:name="z34661" w:id="3141"/>
    <w:p>
      <w:pPr>
        <w:spacing w:after="0"/>
        <w:ind w:left="0"/>
        <w:jc w:val="both"/>
      </w:pPr>
      <w:r>
        <w:rPr>
          <w:rFonts w:ascii="Times New Roman"/>
          <w:b w:val="false"/>
          <w:i w:val="false"/>
          <w:color w:val="000000"/>
          <w:sz w:val="28"/>
        </w:rPr>
        <w:t>
      V. Тип пациента</w:t>
      </w:r>
    </w:p>
    <w:bookmarkEnd w:id="3141"/>
    <w:bookmarkStart w:name="z34662" w:id="3142"/>
    <w:p>
      <w:pPr>
        <w:spacing w:after="0"/>
        <w:ind w:left="0"/>
        <w:jc w:val="both"/>
      </w:pPr>
      <w:r>
        <w:rPr>
          <w:rFonts w:ascii="Times New Roman"/>
          <w:b w:val="false"/>
          <w:i w:val="false"/>
          <w:color w:val="000000"/>
          <w:sz w:val="28"/>
        </w:rPr>
        <w:t>
      VI. Локализация и форма туберкулеза:</w:t>
      </w:r>
    </w:p>
    <w:bookmarkEnd w:id="3142"/>
    <w:bookmarkStart w:name="z34663" w:id="3143"/>
    <w:p>
      <w:pPr>
        <w:spacing w:after="0"/>
        <w:ind w:left="0"/>
        <w:jc w:val="both"/>
      </w:pPr>
      <w:r>
        <w:rPr>
          <w:rFonts w:ascii="Times New Roman"/>
          <w:b w:val="false"/>
          <w:i w:val="false"/>
          <w:color w:val="000000"/>
          <w:sz w:val="28"/>
        </w:rPr>
        <w:t>
      Диагноз</w:t>
      </w:r>
    </w:p>
    <w:bookmarkEnd w:id="3143"/>
    <w:bookmarkStart w:name="z34664" w:id="3144"/>
    <w:p>
      <w:pPr>
        <w:spacing w:after="0"/>
        <w:ind w:left="0"/>
        <w:jc w:val="both"/>
      </w:pPr>
      <w:r>
        <w:rPr>
          <w:rFonts w:ascii="Times New Roman"/>
          <w:b w:val="false"/>
          <w:i w:val="false"/>
          <w:color w:val="000000"/>
          <w:sz w:val="28"/>
        </w:rPr>
        <w:t>
      Осложнения туберкулезного процесса</w:t>
      </w:r>
    </w:p>
    <w:bookmarkEnd w:id="3144"/>
    <w:bookmarkStart w:name="z34665" w:id="3145"/>
    <w:p>
      <w:pPr>
        <w:spacing w:after="0"/>
        <w:ind w:left="0"/>
        <w:jc w:val="both"/>
      </w:pPr>
      <w:r>
        <w:rPr>
          <w:rFonts w:ascii="Times New Roman"/>
          <w:b w:val="false"/>
          <w:i w:val="false"/>
          <w:color w:val="000000"/>
          <w:sz w:val="28"/>
        </w:rPr>
        <w:t xml:space="preserve">
      </w:t>
      </w:r>
    </w:p>
    <w:bookmarkEnd w:id="314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66" w:id="3146"/>
    <w:p>
      <w:pPr>
        <w:spacing w:after="0"/>
        <w:ind w:left="0"/>
        <w:jc w:val="both"/>
      </w:pPr>
      <w:r>
        <w:rPr>
          <w:rFonts w:ascii="Times New Roman"/>
          <w:b w:val="false"/>
          <w:i w:val="false"/>
          <w:color w:val="000000"/>
          <w:sz w:val="28"/>
        </w:rPr>
        <w:t xml:space="preserve">
      нет </w:t>
      </w:r>
    </w:p>
    <w:bookmarkEnd w:id="3146"/>
    <w:bookmarkStart w:name="z34667" w:id="3147"/>
    <w:p>
      <w:pPr>
        <w:spacing w:after="0"/>
        <w:ind w:left="0"/>
        <w:jc w:val="both"/>
      </w:pPr>
      <w:r>
        <w:rPr>
          <w:rFonts w:ascii="Times New Roman"/>
          <w:b w:val="false"/>
          <w:i w:val="false"/>
          <w:color w:val="000000"/>
          <w:sz w:val="28"/>
        </w:rPr>
        <w:t xml:space="preserve">
      </w:t>
      </w:r>
    </w:p>
    <w:bookmarkEnd w:id="314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68" w:id="3148"/>
    <w:p>
      <w:pPr>
        <w:spacing w:after="0"/>
        <w:ind w:left="0"/>
        <w:jc w:val="both"/>
      </w:pPr>
      <w:r>
        <w:rPr>
          <w:rFonts w:ascii="Times New Roman"/>
          <w:b w:val="false"/>
          <w:i w:val="false"/>
          <w:color w:val="000000"/>
          <w:sz w:val="28"/>
        </w:rPr>
        <w:t xml:space="preserve">
      да </w:t>
      </w:r>
    </w:p>
    <w:bookmarkEnd w:id="3148"/>
    <w:bookmarkStart w:name="z34669" w:id="3149"/>
    <w:p>
      <w:pPr>
        <w:spacing w:after="0"/>
        <w:ind w:left="0"/>
        <w:jc w:val="both"/>
      </w:pPr>
      <w:r>
        <w:rPr>
          <w:rFonts w:ascii="Times New Roman"/>
          <w:b w:val="false"/>
          <w:i w:val="false"/>
          <w:color w:val="000000"/>
          <w:sz w:val="28"/>
        </w:rPr>
        <w:t>
      VII. Результаты исследования:</w:t>
      </w:r>
    </w:p>
    <w:bookmarkEnd w:id="3149"/>
    <w:bookmarkStart w:name="z34670" w:id="3150"/>
    <w:p>
      <w:pPr>
        <w:spacing w:after="0"/>
        <w:ind w:left="0"/>
        <w:jc w:val="both"/>
      </w:pPr>
      <w:r>
        <w:rPr>
          <w:rFonts w:ascii="Times New Roman"/>
          <w:b w:val="false"/>
          <w:i w:val="false"/>
          <w:color w:val="000000"/>
          <w:sz w:val="28"/>
        </w:rPr>
        <w:t>
      1. Наименование исследования</w:t>
      </w:r>
    </w:p>
    <w:bookmarkEnd w:id="3150"/>
    <w:bookmarkStart w:name="z34671" w:id="3151"/>
    <w:p>
      <w:pPr>
        <w:spacing w:after="0"/>
        <w:ind w:left="0"/>
        <w:jc w:val="both"/>
      </w:pPr>
      <w:r>
        <w:rPr>
          <w:rFonts w:ascii="Times New Roman"/>
          <w:b w:val="false"/>
          <w:i w:val="false"/>
          <w:color w:val="000000"/>
          <w:sz w:val="28"/>
        </w:rPr>
        <w:t>
      2. Дата исследования</w:t>
      </w:r>
    </w:p>
    <w:bookmarkEnd w:id="3151"/>
    <w:bookmarkStart w:name="z34672" w:id="3152"/>
    <w:p>
      <w:pPr>
        <w:spacing w:after="0"/>
        <w:ind w:left="0"/>
        <w:jc w:val="both"/>
      </w:pPr>
      <w:r>
        <w:rPr>
          <w:rFonts w:ascii="Times New Roman"/>
          <w:b w:val="false"/>
          <w:i w:val="false"/>
          <w:color w:val="000000"/>
          <w:sz w:val="28"/>
        </w:rPr>
        <w:t>
      3. Результат исследования</w:t>
      </w:r>
    </w:p>
    <w:bookmarkEnd w:id="3152"/>
    <w:bookmarkStart w:name="z34673" w:id="3153"/>
    <w:p>
      <w:pPr>
        <w:spacing w:after="0"/>
        <w:ind w:left="0"/>
        <w:jc w:val="both"/>
      </w:pPr>
      <w:r>
        <w:rPr>
          <w:rFonts w:ascii="Times New Roman"/>
          <w:b w:val="false"/>
          <w:i w:val="false"/>
          <w:color w:val="000000"/>
          <w:sz w:val="28"/>
        </w:rPr>
        <w:t>
      4. Посев мокроты (метод)</w:t>
      </w:r>
    </w:p>
    <w:bookmarkEnd w:id="3153"/>
    <w:bookmarkStart w:name="z34674" w:id="3154"/>
    <w:p>
      <w:pPr>
        <w:spacing w:after="0"/>
        <w:ind w:left="0"/>
        <w:jc w:val="both"/>
      </w:pPr>
      <w:r>
        <w:rPr>
          <w:rFonts w:ascii="Times New Roman"/>
          <w:b w:val="false"/>
          <w:i w:val="false"/>
          <w:color w:val="000000"/>
          <w:sz w:val="28"/>
        </w:rPr>
        <w:t>
      5. Рентген снимки (дата, результат)</w:t>
      </w:r>
    </w:p>
    <w:bookmarkEnd w:id="3154"/>
    <w:bookmarkStart w:name="z34675" w:id="3155"/>
    <w:p>
      <w:pPr>
        <w:spacing w:after="0"/>
        <w:ind w:left="0"/>
        <w:jc w:val="both"/>
      </w:pPr>
      <w:r>
        <w:rPr>
          <w:rFonts w:ascii="Times New Roman"/>
          <w:b w:val="false"/>
          <w:i w:val="false"/>
          <w:color w:val="000000"/>
          <w:sz w:val="28"/>
        </w:rPr>
        <w:t>
      6. Гистологически верифицирован</w:t>
      </w:r>
    </w:p>
    <w:bookmarkEnd w:id="3155"/>
    <w:bookmarkStart w:name="z34676" w:id="3156"/>
    <w:p>
      <w:pPr>
        <w:spacing w:after="0"/>
        <w:ind w:left="0"/>
        <w:jc w:val="both"/>
      </w:pPr>
      <w:r>
        <w:rPr>
          <w:rFonts w:ascii="Times New Roman"/>
          <w:b w:val="false"/>
          <w:i w:val="false"/>
          <w:color w:val="000000"/>
          <w:sz w:val="28"/>
        </w:rPr>
        <w:t>
      VIII. Информация о лечении:</w:t>
      </w:r>
    </w:p>
    <w:bookmarkEnd w:id="3156"/>
    <w:bookmarkStart w:name="z34677" w:id="3157"/>
    <w:p>
      <w:pPr>
        <w:spacing w:after="0"/>
        <w:ind w:left="0"/>
        <w:jc w:val="both"/>
      </w:pPr>
      <w:r>
        <w:rPr>
          <w:rFonts w:ascii="Times New Roman"/>
          <w:b w:val="false"/>
          <w:i w:val="false"/>
          <w:color w:val="000000"/>
          <w:sz w:val="28"/>
        </w:rPr>
        <w:t>
      1. МО в интенсивной фазе</w:t>
      </w:r>
    </w:p>
    <w:bookmarkEnd w:id="3157"/>
    <w:bookmarkStart w:name="z34678" w:id="3158"/>
    <w:p>
      <w:pPr>
        <w:spacing w:after="0"/>
        <w:ind w:left="0"/>
        <w:jc w:val="both"/>
      </w:pPr>
      <w:r>
        <w:rPr>
          <w:rFonts w:ascii="Times New Roman"/>
          <w:b w:val="false"/>
          <w:i w:val="false"/>
          <w:color w:val="000000"/>
          <w:sz w:val="28"/>
        </w:rPr>
        <w:t>
      2. МО в поддерживающей фазе</w:t>
      </w:r>
    </w:p>
    <w:bookmarkEnd w:id="3158"/>
    <w:bookmarkStart w:name="z34679" w:id="3159"/>
    <w:p>
      <w:pPr>
        <w:spacing w:after="0"/>
        <w:ind w:left="0"/>
        <w:jc w:val="both"/>
      </w:pPr>
      <w:r>
        <w:rPr>
          <w:rFonts w:ascii="Times New Roman"/>
          <w:b w:val="false"/>
          <w:i w:val="false"/>
          <w:color w:val="000000"/>
          <w:sz w:val="28"/>
        </w:rPr>
        <w:t>
      3. Дата начала лечения</w:t>
      </w:r>
    </w:p>
    <w:bookmarkEnd w:id="3159"/>
    <w:bookmarkStart w:name="z34680" w:id="3160"/>
    <w:p>
      <w:pPr>
        <w:spacing w:after="0"/>
        <w:ind w:left="0"/>
        <w:jc w:val="both"/>
      </w:pPr>
      <w:r>
        <w:rPr>
          <w:rFonts w:ascii="Times New Roman"/>
          <w:b w:val="false"/>
          <w:i w:val="false"/>
          <w:color w:val="000000"/>
          <w:sz w:val="28"/>
        </w:rPr>
        <w:t>
      4. Дата окончания лечения</w:t>
      </w:r>
    </w:p>
    <w:bookmarkEnd w:id="3160"/>
    <w:bookmarkStart w:name="z34681" w:id="3161"/>
    <w:p>
      <w:pPr>
        <w:spacing w:after="0"/>
        <w:ind w:left="0"/>
        <w:jc w:val="both"/>
      </w:pPr>
      <w:r>
        <w:rPr>
          <w:rFonts w:ascii="Times New Roman"/>
          <w:b w:val="false"/>
          <w:i w:val="false"/>
          <w:color w:val="000000"/>
          <w:sz w:val="28"/>
        </w:rPr>
        <w:t>
      5. Лечение (стационарное, амбулаторное, санаторно)</w:t>
      </w:r>
    </w:p>
    <w:bookmarkEnd w:id="3161"/>
    <w:bookmarkStart w:name="z34682" w:id="3162"/>
    <w:p>
      <w:pPr>
        <w:spacing w:after="0"/>
        <w:ind w:left="0"/>
        <w:jc w:val="both"/>
      </w:pPr>
      <w:r>
        <w:rPr>
          <w:rFonts w:ascii="Times New Roman"/>
          <w:b w:val="false"/>
          <w:i w:val="false"/>
          <w:color w:val="000000"/>
          <w:sz w:val="28"/>
        </w:rPr>
        <w:t>
      Хирургическое лечение:</w:t>
      </w:r>
    </w:p>
    <w:bookmarkEnd w:id="3162"/>
    <w:bookmarkStart w:name="z34683" w:id="3163"/>
    <w:p>
      <w:pPr>
        <w:spacing w:after="0"/>
        <w:ind w:left="0"/>
        <w:jc w:val="both"/>
      </w:pPr>
      <w:r>
        <w:rPr>
          <w:rFonts w:ascii="Times New Roman"/>
          <w:b w:val="false"/>
          <w:i w:val="false"/>
          <w:color w:val="000000"/>
          <w:sz w:val="28"/>
        </w:rPr>
        <w:t>
      Код, наименование, ID МО</w:t>
      </w:r>
    </w:p>
    <w:bookmarkEnd w:id="3163"/>
    <w:bookmarkStart w:name="z34684" w:id="3164"/>
    <w:p>
      <w:pPr>
        <w:spacing w:after="0"/>
        <w:ind w:left="0"/>
        <w:jc w:val="both"/>
      </w:pPr>
      <w:r>
        <w:rPr>
          <w:rFonts w:ascii="Times New Roman"/>
          <w:b w:val="false"/>
          <w:i w:val="false"/>
          <w:color w:val="000000"/>
          <w:sz w:val="28"/>
        </w:rPr>
        <w:t>
      IX. Категория и схема лечения:</w:t>
      </w:r>
    </w:p>
    <w:bookmarkEnd w:id="3164"/>
    <w:bookmarkStart w:name="z34685" w:id="3165"/>
    <w:p>
      <w:pPr>
        <w:spacing w:after="0"/>
        <w:ind w:left="0"/>
        <w:jc w:val="both"/>
      </w:pPr>
      <w:r>
        <w:rPr>
          <w:rFonts w:ascii="Times New Roman"/>
          <w:b w:val="false"/>
          <w:i w:val="false"/>
          <w:color w:val="000000"/>
          <w:sz w:val="28"/>
        </w:rPr>
        <w:t>
      1. Интенсивная фаза (дата начала лечения, дата окончания лечения, наименование)</w:t>
      </w:r>
    </w:p>
    <w:bookmarkEnd w:id="3165"/>
    <w:bookmarkStart w:name="z34686" w:id="3166"/>
    <w:p>
      <w:pPr>
        <w:spacing w:after="0"/>
        <w:ind w:left="0"/>
        <w:jc w:val="both"/>
      </w:pPr>
      <w:r>
        <w:rPr>
          <w:rFonts w:ascii="Times New Roman"/>
          <w:b w:val="false"/>
          <w:i w:val="false"/>
          <w:color w:val="000000"/>
          <w:sz w:val="28"/>
        </w:rPr>
        <w:t>
      2. Поддерживающая фаза (дата начала лечения, дата окончания лечения, наименование)</w:t>
      </w:r>
    </w:p>
    <w:bookmarkEnd w:id="3166"/>
    <w:bookmarkStart w:name="z34687" w:id="3167"/>
    <w:p>
      <w:pPr>
        <w:spacing w:after="0"/>
        <w:ind w:left="0"/>
        <w:jc w:val="both"/>
      </w:pPr>
      <w:r>
        <w:rPr>
          <w:rFonts w:ascii="Times New Roman"/>
          <w:b w:val="false"/>
          <w:i w:val="false"/>
          <w:color w:val="000000"/>
          <w:sz w:val="28"/>
        </w:rPr>
        <w:t>
      Антиретровирусная терапия начата:</w:t>
      </w:r>
    </w:p>
    <w:bookmarkEnd w:id="3167"/>
    <w:bookmarkStart w:name="z34688" w:id="3168"/>
    <w:p>
      <w:pPr>
        <w:spacing w:after="0"/>
        <w:ind w:left="0"/>
        <w:jc w:val="both"/>
      </w:pPr>
      <w:r>
        <w:rPr>
          <w:rFonts w:ascii="Times New Roman"/>
          <w:b w:val="false"/>
          <w:i w:val="false"/>
          <w:color w:val="000000"/>
          <w:sz w:val="28"/>
        </w:rPr>
        <w:t xml:space="preserve">
      </w:t>
      </w:r>
    </w:p>
    <w:bookmarkEnd w:id="316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89" w:id="3169"/>
    <w:p>
      <w:pPr>
        <w:spacing w:after="0"/>
        <w:ind w:left="0"/>
        <w:jc w:val="both"/>
      </w:pPr>
      <w:r>
        <w:rPr>
          <w:rFonts w:ascii="Times New Roman"/>
          <w:b w:val="false"/>
          <w:i w:val="false"/>
          <w:color w:val="000000"/>
          <w:sz w:val="28"/>
        </w:rPr>
        <w:t xml:space="preserve">
      да </w:t>
      </w:r>
    </w:p>
    <w:bookmarkEnd w:id="3169"/>
    <w:bookmarkStart w:name="z34690" w:id="3170"/>
    <w:p>
      <w:pPr>
        <w:spacing w:after="0"/>
        <w:ind w:left="0"/>
        <w:jc w:val="both"/>
      </w:pPr>
      <w:r>
        <w:rPr>
          <w:rFonts w:ascii="Times New Roman"/>
          <w:b w:val="false"/>
          <w:i w:val="false"/>
          <w:color w:val="000000"/>
          <w:sz w:val="28"/>
        </w:rPr>
        <w:t xml:space="preserve">
      </w:t>
      </w:r>
    </w:p>
    <w:bookmarkEnd w:id="317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91" w:id="3171"/>
    <w:p>
      <w:pPr>
        <w:spacing w:after="0"/>
        <w:ind w:left="0"/>
        <w:jc w:val="both"/>
      </w:pPr>
      <w:r>
        <w:rPr>
          <w:rFonts w:ascii="Times New Roman"/>
          <w:b w:val="false"/>
          <w:i w:val="false"/>
          <w:color w:val="000000"/>
          <w:sz w:val="28"/>
        </w:rPr>
        <w:t>
      нет</w:t>
      </w:r>
    </w:p>
    <w:bookmarkEnd w:id="3171"/>
    <w:bookmarkStart w:name="z34692" w:id="3172"/>
    <w:p>
      <w:pPr>
        <w:spacing w:after="0"/>
        <w:ind w:left="0"/>
        <w:jc w:val="both"/>
      </w:pPr>
      <w:r>
        <w:rPr>
          <w:rFonts w:ascii="Times New Roman"/>
          <w:b w:val="false"/>
          <w:i w:val="false"/>
          <w:color w:val="000000"/>
          <w:sz w:val="28"/>
        </w:rPr>
        <w:t>
      Если начато, дата начала.</w:t>
      </w:r>
    </w:p>
    <w:bookmarkEnd w:id="3172"/>
    <w:bookmarkStart w:name="z34693" w:id="3173"/>
    <w:p>
      <w:pPr>
        <w:spacing w:after="0"/>
        <w:ind w:left="0"/>
        <w:jc w:val="both"/>
      </w:pPr>
      <w:r>
        <w:rPr>
          <w:rFonts w:ascii="Times New Roman"/>
          <w:b w:val="false"/>
          <w:i w:val="false"/>
          <w:color w:val="000000"/>
          <w:sz w:val="28"/>
        </w:rPr>
        <w:t>
      Профилакт.</w:t>
      </w:r>
    </w:p>
    <w:bookmarkEnd w:id="3173"/>
    <w:bookmarkStart w:name="z34694" w:id="3174"/>
    <w:p>
      <w:pPr>
        <w:spacing w:after="0"/>
        <w:ind w:left="0"/>
        <w:jc w:val="both"/>
      </w:pPr>
      <w:r>
        <w:rPr>
          <w:rFonts w:ascii="Times New Roman"/>
          <w:b w:val="false"/>
          <w:i w:val="false"/>
          <w:color w:val="000000"/>
          <w:sz w:val="28"/>
        </w:rPr>
        <w:t>
      терапия котримоксазолом начата:</w:t>
      </w:r>
    </w:p>
    <w:bookmarkEnd w:id="3174"/>
    <w:bookmarkStart w:name="z34695" w:id="3175"/>
    <w:p>
      <w:pPr>
        <w:spacing w:after="0"/>
        <w:ind w:left="0"/>
        <w:jc w:val="both"/>
      </w:pPr>
      <w:r>
        <w:rPr>
          <w:rFonts w:ascii="Times New Roman"/>
          <w:b w:val="false"/>
          <w:i w:val="false"/>
          <w:color w:val="000000"/>
          <w:sz w:val="28"/>
        </w:rPr>
        <w:t xml:space="preserve">
      </w:t>
      </w:r>
    </w:p>
    <w:bookmarkEnd w:id="317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96" w:id="3176"/>
    <w:p>
      <w:pPr>
        <w:spacing w:after="0"/>
        <w:ind w:left="0"/>
        <w:jc w:val="both"/>
      </w:pPr>
      <w:r>
        <w:rPr>
          <w:rFonts w:ascii="Times New Roman"/>
          <w:b w:val="false"/>
          <w:i w:val="false"/>
          <w:color w:val="000000"/>
          <w:sz w:val="28"/>
        </w:rPr>
        <w:t xml:space="preserve">
      да </w:t>
      </w:r>
    </w:p>
    <w:bookmarkEnd w:id="3176"/>
    <w:bookmarkStart w:name="z34697" w:id="3177"/>
    <w:p>
      <w:pPr>
        <w:spacing w:after="0"/>
        <w:ind w:left="0"/>
        <w:jc w:val="both"/>
      </w:pPr>
      <w:r>
        <w:rPr>
          <w:rFonts w:ascii="Times New Roman"/>
          <w:b w:val="false"/>
          <w:i w:val="false"/>
          <w:color w:val="000000"/>
          <w:sz w:val="28"/>
        </w:rPr>
        <w:t xml:space="preserve">
      </w:t>
      </w:r>
    </w:p>
    <w:bookmarkEnd w:id="317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98" w:id="3178"/>
    <w:p>
      <w:pPr>
        <w:spacing w:after="0"/>
        <w:ind w:left="0"/>
        <w:jc w:val="both"/>
      </w:pPr>
      <w:r>
        <w:rPr>
          <w:rFonts w:ascii="Times New Roman"/>
          <w:b w:val="false"/>
          <w:i w:val="false"/>
          <w:color w:val="000000"/>
          <w:sz w:val="28"/>
        </w:rPr>
        <w:t>
      нет Если начато, дата начала.</w:t>
      </w:r>
    </w:p>
    <w:bookmarkEnd w:id="3178"/>
    <w:bookmarkStart w:name="z34699" w:id="3179"/>
    <w:p>
      <w:pPr>
        <w:spacing w:after="0"/>
        <w:ind w:left="0"/>
        <w:jc w:val="both"/>
      </w:pPr>
      <w:r>
        <w:rPr>
          <w:rFonts w:ascii="Times New Roman"/>
          <w:b w:val="false"/>
          <w:i w:val="false"/>
          <w:color w:val="000000"/>
          <w:sz w:val="28"/>
        </w:rPr>
        <w:t>
      X. Противотуберкулезные препараты (лист назначений)</w:t>
      </w:r>
    </w:p>
    <w:bookmarkEnd w:id="3179"/>
    <w:bookmarkStart w:name="z34700" w:id="3180"/>
    <w:p>
      <w:pPr>
        <w:spacing w:after="0"/>
        <w:ind w:left="0"/>
        <w:jc w:val="both"/>
      </w:pPr>
      <w:r>
        <w:rPr>
          <w:rFonts w:ascii="Times New Roman"/>
          <w:b w:val="false"/>
          <w:i w:val="false"/>
          <w:color w:val="000000"/>
          <w:sz w:val="28"/>
        </w:rPr>
        <w:t>
      1. Дата начала приема</w:t>
      </w:r>
    </w:p>
    <w:bookmarkEnd w:id="3180"/>
    <w:bookmarkStart w:name="z34701" w:id="3181"/>
    <w:p>
      <w:pPr>
        <w:spacing w:after="0"/>
        <w:ind w:left="0"/>
        <w:jc w:val="both"/>
      </w:pPr>
      <w:r>
        <w:rPr>
          <w:rFonts w:ascii="Times New Roman"/>
          <w:b w:val="false"/>
          <w:i w:val="false"/>
          <w:color w:val="000000"/>
          <w:sz w:val="28"/>
        </w:rPr>
        <w:t>
      2. Наименование препарата (в интенсивной фазе, в поддерживающей фазе)</w:t>
      </w:r>
    </w:p>
    <w:bookmarkEnd w:id="3181"/>
    <w:bookmarkStart w:name="z34702" w:id="3182"/>
    <w:p>
      <w:pPr>
        <w:spacing w:after="0"/>
        <w:ind w:left="0"/>
        <w:jc w:val="both"/>
      </w:pPr>
      <w:r>
        <w:rPr>
          <w:rFonts w:ascii="Times New Roman"/>
          <w:b w:val="false"/>
          <w:i w:val="false"/>
          <w:color w:val="000000"/>
          <w:sz w:val="28"/>
        </w:rPr>
        <w:t>
      3. Единица измерения</w:t>
      </w:r>
    </w:p>
    <w:bookmarkEnd w:id="3182"/>
    <w:bookmarkStart w:name="z34703" w:id="3183"/>
    <w:p>
      <w:pPr>
        <w:spacing w:after="0"/>
        <w:ind w:left="0"/>
        <w:jc w:val="both"/>
      </w:pPr>
      <w:r>
        <w:rPr>
          <w:rFonts w:ascii="Times New Roman"/>
          <w:b w:val="false"/>
          <w:i w:val="false"/>
          <w:color w:val="000000"/>
          <w:sz w:val="28"/>
        </w:rPr>
        <w:t>
      4. Доза (мг)</w:t>
      </w:r>
    </w:p>
    <w:bookmarkEnd w:id="3183"/>
    <w:bookmarkStart w:name="z34704" w:id="3184"/>
    <w:p>
      <w:pPr>
        <w:spacing w:after="0"/>
        <w:ind w:left="0"/>
        <w:jc w:val="both"/>
      </w:pPr>
      <w:r>
        <w:rPr>
          <w:rFonts w:ascii="Times New Roman"/>
          <w:b w:val="false"/>
          <w:i w:val="false"/>
          <w:color w:val="000000"/>
          <w:sz w:val="28"/>
        </w:rPr>
        <w:t>
      5. Объективные измерения пациента</w:t>
      </w:r>
    </w:p>
    <w:bookmarkEnd w:id="3184"/>
    <w:bookmarkStart w:name="z34705" w:id="3185"/>
    <w:p>
      <w:pPr>
        <w:spacing w:after="0"/>
        <w:ind w:left="0"/>
        <w:jc w:val="both"/>
      </w:pPr>
      <w:r>
        <w:rPr>
          <w:rFonts w:ascii="Times New Roman"/>
          <w:b w:val="false"/>
          <w:i w:val="false"/>
          <w:color w:val="000000"/>
          <w:sz w:val="28"/>
        </w:rPr>
        <w:t>
      XI. Дата окончания лечения.</w:t>
      </w:r>
    </w:p>
    <w:bookmarkEnd w:id="3185"/>
    <w:bookmarkStart w:name="z34706" w:id="3186"/>
    <w:p>
      <w:pPr>
        <w:spacing w:after="0"/>
        <w:ind w:left="0"/>
        <w:jc w:val="both"/>
      </w:pPr>
      <w:r>
        <w:rPr>
          <w:rFonts w:ascii="Times New Roman"/>
          <w:b w:val="false"/>
          <w:i w:val="false"/>
          <w:color w:val="000000"/>
          <w:sz w:val="28"/>
        </w:rPr>
        <w:t>
      XII. Исход лечения</w:t>
      </w:r>
    </w:p>
    <w:bookmarkEnd w:id="3186"/>
    <w:bookmarkStart w:name="z34707" w:id="3187"/>
    <w:p>
      <w:pPr>
        <w:spacing w:after="0"/>
        <w:ind w:left="0"/>
        <w:jc w:val="both"/>
      </w:pPr>
      <w:r>
        <w:rPr>
          <w:rFonts w:ascii="Times New Roman"/>
          <w:b w:val="false"/>
          <w:i w:val="false"/>
          <w:color w:val="000000"/>
          <w:sz w:val="28"/>
        </w:rPr>
        <w:t>
      Если пациент умер:</w:t>
      </w:r>
    </w:p>
    <w:bookmarkEnd w:id="3187"/>
    <w:bookmarkStart w:name="z34708" w:id="3188"/>
    <w:p>
      <w:pPr>
        <w:spacing w:after="0"/>
        <w:ind w:left="0"/>
        <w:jc w:val="both"/>
      </w:pPr>
      <w:r>
        <w:rPr>
          <w:rFonts w:ascii="Times New Roman"/>
          <w:b w:val="false"/>
          <w:i w:val="false"/>
          <w:color w:val="000000"/>
          <w:sz w:val="28"/>
        </w:rPr>
        <w:t>
      Дата смерти Место смерти</w:t>
      </w:r>
    </w:p>
    <w:bookmarkEnd w:id="3188"/>
    <w:bookmarkStart w:name="z34709" w:id="3189"/>
    <w:p>
      <w:pPr>
        <w:spacing w:after="0"/>
        <w:ind w:left="0"/>
        <w:jc w:val="both"/>
      </w:pPr>
      <w:r>
        <w:rPr>
          <w:rFonts w:ascii="Times New Roman"/>
          <w:b w:val="false"/>
          <w:i w:val="false"/>
          <w:color w:val="000000"/>
          <w:sz w:val="28"/>
        </w:rPr>
        <w:t>
       XIII. Диагноз снят</w:t>
      </w:r>
    </w:p>
    <w:bookmarkEnd w:id="3189"/>
    <w:bookmarkStart w:name="z34710" w:id="3190"/>
    <w:p>
      <w:pPr>
        <w:spacing w:after="0"/>
        <w:ind w:left="0"/>
        <w:jc w:val="both"/>
      </w:pPr>
      <w:r>
        <w:rPr>
          <w:rFonts w:ascii="Times New Roman"/>
          <w:b w:val="false"/>
          <w:i w:val="false"/>
          <w:color w:val="000000"/>
          <w:sz w:val="28"/>
        </w:rPr>
        <w:t>
      Диагноз окончательный</w:t>
      </w:r>
    </w:p>
    <w:bookmarkEnd w:id="3190"/>
    <w:bookmarkStart w:name="z34711" w:id="3191"/>
    <w:p>
      <w:pPr>
        <w:spacing w:after="0"/>
        <w:ind w:left="0"/>
        <w:jc w:val="both"/>
      </w:pPr>
      <w:r>
        <w:rPr>
          <w:rFonts w:ascii="Times New Roman"/>
          <w:b w:val="false"/>
          <w:i w:val="false"/>
          <w:color w:val="000000"/>
          <w:sz w:val="28"/>
        </w:rPr>
        <w:t>
      Примечания:</w:t>
      </w:r>
    </w:p>
    <w:bookmarkEnd w:id="3191"/>
    <w:bookmarkStart w:name="z34712" w:id="3192"/>
    <w:p>
      <w:pPr>
        <w:spacing w:after="0"/>
        <w:ind w:left="0"/>
        <w:jc w:val="both"/>
      </w:pPr>
      <w:r>
        <w:rPr>
          <w:rFonts w:ascii="Times New Roman"/>
          <w:b w:val="false"/>
          <w:i w:val="false"/>
          <w:color w:val="000000"/>
          <w:sz w:val="28"/>
        </w:rPr>
        <w:t>
      Фтизиатр ФИО (при его наличии), ID</w:t>
      </w:r>
    </w:p>
    <w:bookmarkEnd w:id="3192"/>
    <w:bookmarkStart w:name="z34713" w:id="3193"/>
    <w:p>
      <w:pPr>
        <w:spacing w:after="0"/>
        <w:ind w:left="0"/>
        <w:jc w:val="both"/>
      </w:pPr>
      <w:r>
        <w:rPr>
          <w:rFonts w:ascii="Times New Roman"/>
          <w:b w:val="false"/>
          <w:i w:val="false"/>
          <w:color w:val="000000"/>
          <w:sz w:val="28"/>
        </w:rPr>
        <w:t>
      Заполняется при смерти:</w:t>
      </w:r>
    </w:p>
    <w:bookmarkEnd w:id="3193"/>
    <w:bookmarkStart w:name="z34714" w:id="3194"/>
    <w:p>
      <w:pPr>
        <w:spacing w:after="0"/>
        <w:ind w:left="0"/>
        <w:jc w:val="both"/>
      </w:pPr>
      <w:r>
        <w:rPr>
          <w:rFonts w:ascii="Times New Roman"/>
          <w:b w:val="false"/>
          <w:i w:val="false"/>
          <w:color w:val="000000"/>
          <w:sz w:val="28"/>
        </w:rPr>
        <w:t>
      Умер дд/мм/гг</w:t>
      </w:r>
    </w:p>
    <w:bookmarkEnd w:id="3194"/>
    <w:bookmarkStart w:name="z34715" w:id="3195"/>
    <w:p>
      <w:pPr>
        <w:spacing w:after="0"/>
        <w:ind w:left="0"/>
        <w:jc w:val="both"/>
      </w:pPr>
      <w:r>
        <w:rPr>
          <w:rFonts w:ascii="Times New Roman"/>
          <w:b w:val="false"/>
          <w:i w:val="false"/>
          <w:color w:val="000000"/>
          <w:sz w:val="28"/>
        </w:rPr>
        <w:t>
      Аутопсия проводилась:</w:t>
      </w:r>
    </w:p>
    <w:bookmarkEnd w:id="3195"/>
    <w:bookmarkStart w:name="z34716" w:id="3196"/>
    <w:p>
      <w:pPr>
        <w:spacing w:after="0"/>
        <w:ind w:left="0"/>
        <w:jc w:val="both"/>
      </w:pPr>
      <w:r>
        <w:rPr>
          <w:rFonts w:ascii="Times New Roman"/>
          <w:b w:val="false"/>
          <w:i w:val="false"/>
          <w:color w:val="000000"/>
          <w:sz w:val="28"/>
        </w:rPr>
        <w:t xml:space="preserve">
      </w:t>
      </w:r>
    </w:p>
    <w:bookmarkEnd w:id="319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17" w:id="3197"/>
    <w:p>
      <w:pPr>
        <w:spacing w:after="0"/>
        <w:ind w:left="0"/>
        <w:jc w:val="both"/>
      </w:pPr>
      <w:r>
        <w:rPr>
          <w:rFonts w:ascii="Times New Roman"/>
          <w:b w:val="false"/>
          <w:i w:val="false"/>
          <w:color w:val="000000"/>
          <w:sz w:val="28"/>
        </w:rPr>
        <w:t xml:space="preserve">
      да </w:t>
      </w:r>
    </w:p>
    <w:bookmarkEnd w:id="3197"/>
    <w:bookmarkStart w:name="z34718" w:id="3198"/>
    <w:p>
      <w:pPr>
        <w:spacing w:after="0"/>
        <w:ind w:left="0"/>
        <w:jc w:val="both"/>
      </w:pPr>
      <w:r>
        <w:rPr>
          <w:rFonts w:ascii="Times New Roman"/>
          <w:b w:val="false"/>
          <w:i w:val="false"/>
          <w:color w:val="000000"/>
          <w:sz w:val="28"/>
        </w:rPr>
        <w:t xml:space="preserve">
      </w:t>
      </w:r>
    </w:p>
    <w:bookmarkEnd w:id="319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19" w:id="3199"/>
    <w:p>
      <w:pPr>
        <w:spacing w:after="0"/>
        <w:ind w:left="0"/>
        <w:jc w:val="both"/>
      </w:pPr>
      <w:r>
        <w:rPr>
          <w:rFonts w:ascii="Times New Roman"/>
          <w:b w:val="false"/>
          <w:i w:val="false"/>
          <w:color w:val="000000"/>
          <w:sz w:val="28"/>
        </w:rPr>
        <w:t>
      нет</w:t>
      </w:r>
    </w:p>
    <w:bookmarkEnd w:id="3199"/>
    <w:bookmarkStart w:name="z34720" w:id="3200"/>
    <w:p>
      <w:pPr>
        <w:spacing w:after="0"/>
        <w:ind w:left="0"/>
        <w:jc w:val="both"/>
      </w:pPr>
      <w:r>
        <w:rPr>
          <w:rFonts w:ascii="Times New Roman"/>
          <w:b w:val="false"/>
          <w:i w:val="false"/>
          <w:color w:val="000000"/>
          <w:sz w:val="28"/>
        </w:rPr>
        <w:t>
      Патологическое (гистологическое) заключение:</w:t>
      </w:r>
    </w:p>
    <w:bookmarkEnd w:id="3200"/>
    <w:bookmarkStart w:name="z34721" w:id="3201"/>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3201"/>
    <w:bookmarkStart w:name="z34722" w:id="3202"/>
    <w:p>
      <w:pPr>
        <w:spacing w:after="0"/>
        <w:ind w:left="0"/>
        <w:jc w:val="both"/>
      </w:pPr>
      <w:r>
        <w:rPr>
          <w:rFonts w:ascii="Times New Roman"/>
          <w:b w:val="false"/>
          <w:i w:val="false"/>
          <w:color w:val="000000"/>
          <w:sz w:val="28"/>
        </w:rPr>
        <w:t>
      Врач ФИО (при его наличии), ID</w:t>
      </w:r>
    </w:p>
    <w:bookmarkEnd w:id="3202"/>
    <w:bookmarkStart w:name="z34723" w:id="3203"/>
    <w:p>
      <w:pPr>
        <w:spacing w:after="0"/>
        <w:ind w:left="0"/>
        <w:jc w:val="left"/>
      </w:pPr>
      <w:r>
        <w:rPr>
          <w:rFonts w:ascii="Times New Roman"/>
          <w:b/>
          <w:i w:val="false"/>
          <w:color w:val="000000"/>
        </w:rPr>
        <w:t xml:space="preserve"> Список сокращений формы № ТБ 014/у "Медицинская карта пациента туберкулезом":</w:t>
      </w:r>
    </w:p>
    <w:bookmarkEnd w:id="3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4" w:id="3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8" w:id="32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2" w:id="32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6" w:id="3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0" w:id="32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4" w:id="32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8" w:id="32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2" w:id="32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6" w:id="32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0" w:id="32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4" w:id="32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4768" w:id="3215"/>
    <w:p>
      <w:pPr>
        <w:spacing w:after="0"/>
        <w:ind w:left="0"/>
        <w:jc w:val="left"/>
      </w:pPr>
      <w:r>
        <w:rPr>
          <w:rFonts w:ascii="Times New Roman"/>
          <w:b/>
          <w:i w:val="false"/>
          <w:color w:val="000000"/>
        </w:rPr>
        <w:t xml:space="preserve"> Форма № ТБ 015/у "Медицинская карта пациента туберкулезом категории IV" №____</w:t>
      </w:r>
    </w:p>
    <w:bookmarkEnd w:id="3215"/>
    <w:bookmarkStart w:name="z34769" w:id="3216"/>
    <w:p>
      <w:pPr>
        <w:spacing w:after="0"/>
        <w:ind w:left="0"/>
        <w:jc w:val="both"/>
      </w:pPr>
      <w:r>
        <w:rPr>
          <w:rFonts w:ascii="Times New Roman"/>
          <w:b w:val="false"/>
          <w:i w:val="false"/>
          <w:color w:val="000000"/>
          <w:sz w:val="28"/>
        </w:rPr>
        <w:t>
      Дата регистрации</w:t>
      </w:r>
    </w:p>
    <w:bookmarkEnd w:id="3216"/>
    <w:bookmarkStart w:name="z34770" w:id="3217"/>
    <w:p>
      <w:pPr>
        <w:spacing w:after="0"/>
        <w:ind w:left="0"/>
        <w:jc w:val="both"/>
      </w:pPr>
      <w:r>
        <w:rPr>
          <w:rFonts w:ascii="Times New Roman"/>
          <w:b w:val="false"/>
          <w:i w:val="false"/>
          <w:color w:val="000000"/>
          <w:sz w:val="28"/>
        </w:rPr>
        <w:t>
      Дата госпитализации</w:t>
      </w:r>
    </w:p>
    <w:bookmarkEnd w:id="3217"/>
    <w:bookmarkStart w:name="z34771" w:id="3218"/>
    <w:p>
      <w:pPr>
        <w:spacing w:after="0"/>
        <w:ind w:left="0"/>
        <w:jc w:val="both"/>
      </w:pPr>
      <w:r>
        <w:rPr>
          <w:rFonts w:ascii="Times New Roman"/>
          <w:b w:val="false"/>
          <w:i w:val="false"/>
          <w:color w:val="000000"/>
          <w:sz w:val="28"/>
        </w:rPr>
        <w:t>
      I. Информация о пациенте:</w:t>
      </w:r>
    </w:p>
    <w:bookmarkEnd w:id="3218"/>
    <w:bookmarkStart w:name="z34772" w:id="3219"/>
    <w:p>
      <w:pPr>
        <w:spacing w:after="0"/>
        <w:ind w:left="0"/>
        <w:jc w:val="both"/>
      </w:pPr>
      <w:r>
        <w:rPr>
          <w:rFonts w:ascii="Times New Roman"/>
          <w:b w:val="false"/>
          <w:i w:val="false"/>
          <w:color w:val="000000"/>
          <w:sz w:val="28"/>
        </w:rPr>
        <w:t>
      1. ИИН</w:t>
      </w:r>
    </w:p>
    <w:bookmarkEnd w:id="3219"/>
    <w:bookmarkStart w:name="z34773" w:id="3220"/>
    <w:p>
      <w:pPr>
        <w:spacing w:after="0"/>
        <w:ind w:left="0"/>
        <w:jc w:val="both"/>
      </w:pPr>
      <w:r>
        <w:rPr>
          <w:rFonts w:ascii="Times New Roman"/>
          <w:b w:val="false"/>
          <w:i w:val="false"/>
          <w:color w:val="000000"/>
          <w:sz w:val="28"/>
        </w:rPr>
        <w:t>
      2. ФИО (при его наличии)</w:t>
      </w:r>
    </w:p>
    <w:bookmarkEnd w:id="3220"/>
    <w:bookmarkStart w:name="z34774" w:id="3221"/>
    <w:p>
      <w:pPr>
        <w:spacing w:after="0"/>
        <w:ind w:left="0"/>
        <w:jc w:val="both"/>
      </w:pPr>
      <w:r>
        <w:rPr>
          <w:rFonts w:ascii="Times New Roman"/>
          <w:b w:val="false"/>
          <w:i w:val="false"/>
          <w:color w:val="000000"/>
          <w:sz w:val="28"/>
        </w:rPr>
        <w:t>
      3. Регистрационный №</w:t>
      </w:r>
    </w:p>
    <w:bookmarkEnd w:id="3221"/>
    <w:bookmarkStart w:name="z34775" w:id="3222"/>
    <w:p>
      <w:pPr>
        <w:spacing w:after="0"/>
        <w:ind w:left="0"/>
        <w:jc w:val="both"/>
      </w:pPr>
      <w:r>
        <w:rPr>
          <w:rFonts w:ascii="Times New Roman"/>
          <w:b w:val="false"/>
          <w:i w:val="false"/>
          <w:color w:val="000000"/>
          <w:sz w:val="28"/>
        </w:rPr>
        <w:t xml:space="preserve">
      </w:t>
      </w:r>
    </w:p>
    <w:bookmarkEnd w:id="32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76" w:id="3223"/>
    <w:p>
      <w:pPr>
        <w:spacing w:after="0"/>
        <w:ind w:left="0"/>
        <w:jc w:val="both"/>
      </w:pPr>
      <w:r>
        <w:rPr>
          <w:rFonts w:ascii="Times New Roman"/>
          <w:b w:val="false"/>
          <w:i w:val="false"/>
          <w:color w:val="000000"/>
          <w:sz w:val="28"/>
        </w:rPr>
        <w:t>
      4. Дата рождения</w:t>
      </w:r>
    </w:p>
    <w:bookmarkEnd w:id="3223"/>
    <w:bookmarkStart w:name="z34777" w:id="3224"/>
    <w:p>
      <w:pPr>
        <w:spacing w:after="0"/>
        <w:ind w:left="0"/>
        <w:jc w:val="both"/>
      </w:pPr>
      <w:r>
        <w:rPr>
          <w:rFonts w:ascii="Times New Roman"/>
          <w:b w:val="false"/>
          <w:i w:val="false"/>
          <w:color w:val="000000"/>
          <w:sz w:val="28"/>
        </w:rPr>
        <w:t>
      5. Пол</w:t>
      </w:r>
    </w:p>
    <w:bookmarkEnd w:id="3224"/>
    <w:bookmarkStart w:name="z34778" w:id="3225"/>
    <w:p>
      <w:pPr>
        <w:spacing w:after="0"/>
        <w:ind w:left="0"/>
        <w:jc w:val="both"/>
      </w:pPr>
      <w:r>
        <w:rPr>
          <w:rFonts w:ascii="Times New Roman"/>
          <w:b w:val="false"/>
          <w:i w:val="false"/>
          <w:color w:val="000000"/>
          <w:sz w:val="28"/>
        </w:rPr>
        <w:t xml:space="preserve">
      </w:t>
      </w:r>
    </w:p>
    <w:bookmarkEnd w:id="322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79" w:id="3226"/>
    <w:p>
      <w:pPr>
        <w:spacing w:after="0"/>
        <w:ind w:left="0"/>
        <w:jc w:val="both"/>
      </w:pPr>
      <w:r>
        <w:rPr>
          <w:rFonts w:ascii="Times New Roman"/>
          <w:b w:val="false"/>
          <w:i w:val="false"/>
          <w:color w:val="000000"/>
          <w:sz w:val="28"/>
        </w:rPr>
        <w:t xml:space="preserve">
      мужской </w:t>
      </w:r>
    </w:p>
    <w:bookmarkEnd w:id="3226"/>
    <w:bookmarkStart w:name="z34780" w:id="3227"/>
    <w:p>
      <w:pPr>
        <w:spacing w:after="0"/>
        <w:ind w:left="0"/>
        <w:jc w:val="both"/>
      </w:pPr>
      <w:r>
        <w:rPr>
          <w:rFonts w:ascii="Times New Roman"/>
          <w:b w:val="false"/>
          <w:i w:val="false"/>
          <w:color w:val="000000"/>
          <w:sz w:val="28"/>
        </w:rPr>
        <w:t xml:space="preserve">
      </w:t>
      </w:r>
    </w:p>
    <w:bookmarkEnd w:id="322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81" w:id="3228"/>
    <w:p>
      <w:pPr>
        <w:spacing w:after="0"/>
        <w:ind w:left="0"/>
        <w:jc w:val="both"/>
      </w:pPr>
      <w:r>
        <w:rPr>
          <w:rFonts w:ascii="Times New Roman"/>
          <w:b w:val="false"/>
          <w:i w:val="false"/>
          <w:color w:val="000000"/>
          <w:sz w:val="28"/>
        </w:rPr>
        <w:t xml:space="preserve">
      женский </w:t>
      </w:r>
    </w:p>
    <w:bookmarkEnd w:id="3228"/>
    <w:bookmarkStart w:name="z34782" w:id="3229"/>
    <w:p>
      <w:pPr>
        <w:spacing w:after="0"/>
        <w:ind w:left="0"/>
        <w:jc w:val="both"/>
      </w:pPr>
      <w:r>
        <w:rPr>
          <w:rFonts w:ascii="Times New Roman"/>
          <w:b w:val="false"/>
          <w:i w:val="false"/>
          <w:color w:val="000000"/>
          <w:sz w:val="28"/>
        </w:rPr>
        <w:t>
      6. Возраст</w:t>
      </w:r>
    </w:p>
    <w:bookmarkEnd w:id="3229"/>
    <w:bookmarkStart w:name="z34783" w:id="3230"/>
    <w:p>
      <w:pPr>
        <w:spacing w:after="0"/>
        <w:ind w:left="0"/>
        <w:jc w:val="both"/>
      </w:pPr>
      <w:r>
        <w:rPr>
          <w:rFonts w:ascii="Times New Roman"/>
          <w:b w:val="false"/>
          <w:i w:val="false"/>
          <w:color w:val="000000"/>
          <w:sz w:val="28"/>
        </w:rPr>
        <w:t>
      7. Национальность</w:t>
      </w:r>
    </w:p>
    <w:bookmarkEnd w:id="3230"/>
    <w:bookmarkStart w:name="z34784" w:id="3231"/>
    <w:p>
      <w:pPr>
        <w:spacing w:after="0"/>
        <w:ind w:left="0"/>
        <w:jc w:val="both"/>
      </w:pPr>
      <w:r>
        <w:rPr>
          <w:rFonts w:ascii="Times New Roman"/>
          <w:b w:val="false"/>
          <w:i w:val="false"/>
          <w:color w:val="000000"/>
          <w:sz w:val="28"/>
        </w:rPr>
        <w:t>
      8. Гражданство</w:t>
      </w:r>
    </w:p>
    <w:bookmarkEnd w:id="3231"/>
    <w:bookmarkStart w:name="z34785" w:id="3232"/>
    <w:p>
      <w:pPr>
        <w:spacing w:after="0"/>
        <w:ind w:left="0"/>
        <w:jc w:val="both"/>
      </w:pPr>
      <w:r>
        <w:rPr>
          <w:rFonts w:ascii="Times New Roman"/>
          <w:b w:val="false"/>
          <w:i w:val="false"/>
          <w:color w:val="000000"/>
          <w:sz w:val="28"/>
        </w:rPr>
        <w:t>
      9. Житель</w:t>
      </w:r>
    </w:p>
    <w:bookmarkEnd w:id="3232"/>
    <w:bookmarkStart w:name="z34786" w:id="3233"/>
    <w:p>
      <w:pPr>
        <w:spacing w:after="0"/>
        <w:ind w:left="0"/>
        <w:jc w:val="both"/>
      </w:pPr>
      <w:r>
        <w:rPr>
          <w:rFonts w:ascii="Times New Roman"/>
          <w:b w:val="false"/>
          <w:i w:val="false"/>
          <w:color w:val="000000"/>
          <w:sz w:val="28"/>
        </w:rPr>
        <w:t xml:space="preserve">
      </w:t>
      </w:r>
    </w:p>
    <w:bookmarkEnd w:id="323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87" w:id="3234"/>
    <w:p>
      <w:pPr>
        <w:spacing w:after="0"/>
        <w:ind w:left="0"/>
        <w:jc w:val="both"/>
      </w:pPr>
      <w:r>
        <w:rPr>
          <w:rFonts w:ascii="Times New Roman"/>
          <w:b w:val="false"/>
          <w:i w:val="false"/>
          <w:color w:val="000000"/>
          <w:sz w:val="28"/>
        </w:rPr>
        <w:t xml:space="preserve">
      города </w:t>
      </w:r>
    </w:p>
    <w:bookmarkEnd w:id="3234"/>
    <w:bookmarkStart w:name="z34788" w:id="3235"/>
    <w:p>
      <w:pPr>
        <w:spacing w:after="0"/>
        <w:ind w:left="0"/>
        <w:jc w:val="both"/>
      </w:pPr>
      <w:r>
        <w:rPr>
          <w:rFonts w:ascii="Times New Roman"/>
          <w:b w:val="false"/>
          <w:i w:val="false"/>
          <w:color w:val="000000"/>
          <w:sz w:val="28"/>
        </w:rPr>
        <w:t xml:space="preserve">
      </w:t>
      </w:r>
    </w:p>
    <w:bookmarkEnd w:id="323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89" w:id="3236"/>
    <w:p>
      <w:pPr>
        <w:spacing w:after="0"/>
        <w:ind w:left="0"/>
        <w:jc w:val="both"/>
      </w:pPr>
      <w:r>
        <w:rPr>
          <w:rFonts w:ascii="Times New Roman"/>
          <w:b w:val="false"/>
          <w:i w:val="false"/>
          <w:color w:val="000000"/>
          <w:sz w:val="28"/>
        </w:rPr>
        <w:t xml:space="preserve">
      села </w:t>
      </w:r>
    </w:p>
    <w:bookmarkEnd w:id="3236"/>
    <w:bookmarkStart w:name="z34790" w:id="3237"/>
    <w:p>
      <w:pPr>
        <w:spacing w:after="0"/>
        <w:ind w:left="0"/>
        <w:jc w:val="both"/>
      </w:pPr>
      <w:r>
        <w:rPr>
          <w:rFonts w:ascii="Times New Roman"/>
          <w:b w:val="false"/>
          <w:i w:val="false"/>
          <w:color w:val="000000"/>
          <w:sz w:val="28"/>
        </w:rPr>
        <w:t xml:space="preserve">
      </w:t>
      </w:r>
    </w:p>
    <w:bookmarkEnd w:id="323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91" w:id="3238"/>
    <w:p>
      <w:pPr>
        <w:spacing w:after="0"/>
        <w:ind w:left="0"/>
        <w:jc w:val="both"/>
      </w:pPr>
      <w:r>
        <w:rPr>
          <w:rFonts w:ascii="Times New Roman"/>
          <w:b w:val="false"/>
          <w:i w:val="false"/>
          <w:color w:val="000000"/>
          <w:sz w:val="28"/>
        </w:rPr>
        <w:t xml:space="preserve">
      БОМЖЫЛ </w:t>
      </w:r>
    </w:p>
    <w:bookmarkEnd w:id="3238"/>
    <w:bookmarkStart w:name="z34792" w:id="3239"/>
    <w:p>
      <w:pPr>
        <w:spacing w:after="0"/>
        <w:ind w:left="0"/>
        <w:jc w:val="both"/>
      </w:pPr>
      <w:r>
        <w:rPr>
          <w:rFonts w:ascii="Times New Roman"/>
          <w:b w:val="false"/>
          <w:i w:val="false"/>
          <w:color w:val="000000"/>
          <w:sz w:val="28"/>
        </w:rPr>
        <w:t>
      10. Адрес фактического проживания</w:t>
      </w:r>
    </w:p>
    <w:bookmarkEnd w:id="3239"/>
    <w:bookmarkStart w:name="z34793" w:id="3240"/>
    <w:p>
      <w:pPr>
        <w:spacing w:after="0"/>
        <w:ind w:left="0"/>
        <w:jc w:val="both"/>
      </w:pPr>
      <w:r>
        <w:rPr>
          <w:rFonts w:ascii="Times New Roman"/>
          <w:b w:val="false"/>
          <w:i w:val="false"/>
          <w:color w:val="000000"/>
          <w:sz w:val="28"/>
        </w:rPr>
        <w:t>
      11. ФИО (при его наличии) близкого лица</w:t>
      </w:r>
    </w:p>
    <w:bookmarkEnd w:id="3240"/>
    <w:bookmarkStart w:name="z34794" w:id="3241"/>
    <w:p>
      <w:pPr>
        <w:spacing w:after="0"/>
        <w:ind w:left="0"/>
        <w:jc w:val="both"/>
      </w:pPr>
      <w:r>
        <w:rPr>
          <w:rFonts w:ascii="Times New Roman"/>
          <w:b w:val="false"/>
          <w:i w:val="false"/>
          <w:color w:val="000000"/>
          <w:sz w:val="28"/>
        </w:rPr>
        <w:t>
      12. Адрес близкого лица область район город улица дом квартира</w:t>
      </w:r>
    </w:p>
    <w:bookmarkEnd w:id="3241"/>
    <w:bookmarkStart w:name="z34795" w:id="3242"/>
    <w:p>
      <w:pPr>
        <w:spacing w:after="0"/>
        <w:ind w:left="0"/>
        <w:jc w:val="both"/>
      </w:pPr>
      <w:r>
        <w:rPr>
          <w:rFonts w:ascii="Times New Roman"/>
          <w:b w:val="false"/>
          <w:i w:val="false"/>
          <w:color w:val="000000"/>
          <w:sz w:val="28"/>
        </w:rPr>
        <w:t>
      II. Выявление:</w:t>
      </w:r>
    </w:p>
    <w:bookmarkEnd w:id="3242"/>
    <w:bookmarkStart w:name="z34796" w:id="3243"/>
    <w:p>
      <w:pPr>
        <w:spacing w:after="0"/>
        <w:ind w:left="0"/>
        <w:jc w:val="both"/>
      </w:pPr>
      <w:r>
        <w:rPr>
          <w:rFonts w:ascii="Times New Roman"/>
          <w:b w:val="false"/>
          <w:i w:val="false"/>
          <w:color w:val="000000"/>
          <w:sz w:val="28"/>
        </w:rPr>
        <w:t>
      1. Обращение</w:t>
      </w:r>
    </w:p>
    <w:bookmarkEnd w:id="3243"/>
    <w:bookmarkStart w:name="z34797" w:id="3244"/>
    <w:p>
      <w:pPr>
        <w:spacing w:after="0"/>
        <w:ind w:left="0"/>
        <w:jc w:val="both"/>
      </w:pPr>
      <w:r>
        <w:rPr>
          <w:rFonts w:ascii="Times New Roman"/>
          <w:b w:val="false"/>
          <w:i w:val="false"/>
          <w:color w:val="000000"/>
          <w:sz w:val="28"/>
        </w:rPr>
        <w:t xml:space="preserve">
      </w:t>
      </w:r>
    </w:p>
    <w:bookmarkEnd w:id="324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98" w:id="3245"/>
    <w:p>
      <w:pPr>
        <w:spacing w:after="0"/>
        <w:ind w:left="0"/>
        <w:jc w:val="both"/>
      </w:pPr>
      <w:r>
        <w:rPr>
          <w:rFonts w:ascii="Times New Roman"/>
          <w:b w:val="false"/>
          <w:i w:val="false"/>
          <w:color w:val="000000"/>
          <w:sz w:val="28"/>
        </w:rPr>
        <w:t xml:space="preserve">
      группа риска </w:t>
      </w:r>
    </w:p>
    <w:bookmarkEnd w:id="3245"/>
    <w:bookmarkStart w:name="z34799" w:id="3246"/>
    <w:p>
      <w:pPr>
        <w:spacing w:after="0"/>
        <w:ind w:left="0"/>
        <w:jc w:val="both"/>
      </w:pPr>
      <w:r>
        <w:rPr>
          <w:rFonts w:ascii="Times New Roman"/>
          <w:b w:val="false"/>
          <w:i w:val="false"/>
          <w:color w:val="000000"/>
          <w:sz w:val="28"/>
        </w:rPr>
        <w:t xml:space="preserve">
      </w:t>
      </w:r>
    </w:p>
    <w:bookmarkEnd w:id="324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0" w:id="3247"/>
    <w:p>
      <w:pPr>
        <w:spacing w:after="0"/>
        <w:ind w:left="0"/>
        <w:jc w:val="both"/>
      </w:pPr>
      <w:r>
        <w:rPr>
          <w:rFonts w:ascii="Times New Roman"/>
          <w:b w:val="false"/>
          <w:i w:val="false"/>
          <w:color w:val="000000"/>
          <w:sz w:val="28"/>
        </w:rPr>
        <w:t xml:space="preserve">
      обязательный контингент </w:t>
      </w:r>
    </w:p>
    <w:bookmarkEnd w:id="3247"/>
    <w:bookmarkStart w:name="z34801" w:id="3248"/>
    <w:p>
      <w:pPr>
        <w:spacing w:after="0"/>
        <w:ind w:left="0"/>
        <w:jc w:val="both"/>
      </w:pPr>
      <w:r>
        <w:rPr>
          <w:rFonts w:ascii="Times New Roman"/>
          <w:b w:val="false"/>
          <w:i w:val="false"/>
          <w:color w:val="000000"/>
          <w:sz w:val="28"/>
        </w:rPr>
        <w:t xml:space="preserve">
      </w:t>
      </w:r>
    </w:p>
    <w:bookmarkEnd w:id="324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2" w:id="3249"/>
    <w:p>
      <w:pPr>
        <w:spacing w:after="0"/>
        <w:ind w:left="0"/>
        <w:jc w:val="both"/>
      </w:pPr>
      <w:r>
        <w:rPr>
          <w:rFonts w:ascii="Times New Roman"/>
          <w:b w:val="false"/>
          <w:i w:val="false"/>
          <w:color w:val="000000"/>
          <w:sz w:val="28"/>
        </w:rPr>
        <w:t>
      прочие</w:t>
      </w:r>
    </w:p>
    <w:bookmarkEnd w:id="3249"/>
    <w:bookmarkStart w:name="z34803" w:id="3250"/>
    <w:p>
      <w:pPr>
        <w:spacing w:after="0"/>
        <w:ind w:left="0"/>
        <w:jc w:val="both"/>
      </w:pPr>
      <w:r>
        <w:rPr>
          <w:rFonts w:ascii="Times New Roman"/>
          <w:b w:val="false"/>
          <w:i w:val="false"/>
          <w:color w:val="000000"/>
          <w:sz w:val="28"/>
        </w:rPr>
        <w:t>
      2. Профосмотр</w:t>
      </w:r>
    </w:p>
    <w:bookmarkEnd w:id="3250"/>
    <w:bookmarkStart w:name="z34804" w:id="3251"/>
    <w:p>
      <w:pPr>
        <w:spacing w:after="0"/>
        <w:ind w:left="0"/>
        <w:jc w:val="both"/>
      </w:pPr>
      <w:r>
        <w:rPr>
          <w:rFonts w:ascii="Times New Roman"/>
          <w:b w:val="false"/>
          <w:i w:val="false"/>
          <w:color w:val="000000"/>
          <w:sz w:val="28"/>
        </w:rPr>
        <w:t xml:space="preserve">
      </w:t>
      </w:r>
    </w:p>
    <w:bookmarkEnd w:id="325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5" w:id="3252"/>
    <w:p>
      <w:pPr>
        <w:spacing w:after="0"/>
        <w:ind w:left="0"/>
        <w:jc w:val="both"/>
      </w:pPr>
      <w:r>
        <w:rPr>
          <w:rFonts w:ascii="Times New Roman"/>
          <w:b w:val="false"/>
          <w:i w:val="false"/>
          <w:color w:val="000000"/>
          <w:sz w:val="28"/>
        </w:rPr>
        <w:t xml:space="preserve">
      группа риска </w:t>
      </w:r>
    </w:p>
    <w:bookmarkEnd w:id="3252"/>
    <w:bookmarkStart w:name="z34806" w:id="3253"/>
    <w:p>
      <w:pPr>
        <w:spacing w:after="0"/>
        <w:ind w:left="0"/>
        <w:jc w:val="both"/>
      </w:pPr>
      <w:r>
        <w:rPr>
          <w:rFonts w:ascii="Times New Roman"/>
          <w:b w:val="false"/>
          <w:i w:val="false"/>
          <w:color w:val="000000"/>
          <w:sz w:val="28"/>
        </w:rPr>
        <w:t xml:space="preserve">
      </w:t>
      </w:r>
    </w:p>
    <w:bookmarkEnd w:id="325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7" w:id="3254"/>
    <w:p>
      <w:pPr>
        <w:spacing w:after="0"/>
        <w:ind w:left="0"/>
        <w:jc w:val="both"/>
      </w:pPr>
      <w:r>
        <w:rPr>
          <w:rFonts w:ascii="Times New Roman"/>
          <w:b w:val="false"/>
          <w:i w:val="false"/>
          <w:color w:val="000000"/>
          <w:sz w:val="28"/>
        </w:rPr>
        <w:t xml:space="preserve">
      обязательный контингент </w:t>
      </w:r>
    </w:p>
    <w:bookmarkEnd w:id="3254"/>
    <w:bookmarkStart w:name="z34808" w:id="3255"/>
    <w:p>
      <w:pPr>
        <w:spacing w:after="0"/>
        <w:ind w:left="0"/>
        <w:jc w:val="both"/>
      </w:pPr>
      <w:r>
        <w:rPr>
          <w:rFonts w:ascii="Times New Roman"/>
          <w:b w:val="false"/>
          <w:i w:val="false"/>
          <w:color w:val="000000"/>
          <w:sz w:val="28"/>
        </w:rPr>
        <w:t xml:space="preserve">
      </w:t>
      </w:r>
    </w:p>
    <w:bookmarkEnd w:id="325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9" w:id="3256"/>
    <w:p>
      <w:pPr>
        <w:spacing w:after="0"/>
        <w:ind w:left="0"/>
        <w:jc w:val="both"/>
      </w:pPr>
      <w:r>
        <w:rPr>
          <w:rFonts w:ascii="Times New Roman"/>
          <w:b w:val="false"/>
          <w:i w:val="false"/>
          <w:color w:val="000000"/>
          <w:sz w:val="28"/>
        </w:rPr>
        <w:t>
      прочие</w:t>
      </w:r>
    </w:p>
    <w:bookmarkEnd w:id="3256"/>
    <w:bookmarkStart w:name="z34810" w:id="3257"/>
    <w:p>
      <w:pPr>
        <w:spacing w:after="0"/>
        <w:ind w:left="0"/>
        <w:jc w:val="both"/>
      </w:pPr>
      <w:r>
        <w:rPr>
          <w:rFonts w:ascii="Times New Roman"/>
          <w:b w:val="false"/>
          <w:i w:val="false"/>
          <w:color w:val="000000"/>
          <w:sz w:val="28"/>
        </w:rPr>
        <w:t>
      3. Посмертное</w:t>
      </w:r>
    </w:p>
    <w:bookmarkEnd w:id="3257"/>
    <w:bookmarkStart w:name="z34811" w:id="3258"/>
    <w:p>
      <w:pPr>
        <w:spacing w:after="0"/>
        <w:ind w:left="0"/>
        <w:jc w:val="both"/>
      </w:pPr>
      <w:r>
        <w:rPr>
          <w:rFonts w:ascii="Times New Roman"/>
          <w:b w:val="false"/>
          <w:i w:val="false"/>
          <w:color w:val="000000"/>
          <w:sz w:val="28"/>
        </w:rPr>
        <w:t xml:space="preserve">
      </w:t>
      </w:r>
    </w:p>
    <w:bookmarkEnd w:id="325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12" w:id="3259"/>
    <w:p>
      <w:pPr>
        <w:spacing w:after="0"/>
        <w:ind w:left="0"/>
        <w:jc w:val="both"/>
      </w:pPr>
      <w:r>
        <w:rPr>
          <w:rFonts w:ascii="Times New Roman"/>
          <w:b w:val="false"/>
          <w:i w:val="false"/>
          <w:color w:val="000000"/>
          <w:sz w:val="28"/>
        </w:rPr>
        <w:t>
      группа риска</w:t>
      </w:r>
    </w:p>
    <w:bookmarkEnd w:id="3259"/>
    <w:bookmarkStart w:name="z34813" w:id="3260"/>
    <w:p>
      <w:pPr>
        <w:spacing w:after="0"/>
        <w:ind w:left="0"/>
        <w:jc w:val="both"/>
      </w:pPr>
      <w:r>
        <w:rPr>
          <w:rFonts w:ascii="Times New Roman"/>
          <w:b w:val="false"/>
          <w:i w:val="false"/>
          <w:color w:val="000000"/>
          <w:sz w:val="28"/>
        </w:rPr>
        <w:t xml:space="preserve">
      </w:t>
      </w:r>
    </w:p>
    <w:bookmarkEnd w:id="326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14" w:id="3261"/>
    <w:p>
      <w:pPr>
        <w:spacing w:after="0"/>
        <w:ind w:left="0"/>
        <w:jc w:val="both"/>
      </w:pPr>
      <w:r>
        <w:rPr>
          <w:rFonts w:ascii="Times New Roman"/>
          <w:b w:val="false"/>
          <w:i w:val="false"/>
          <w:color w:val="000000"/>
          <w:sz w:val="28"/>
        </w:rPr>
        <w:t xml:space="preserve">
      обязательный контингент </w:t>
      </w:r>
    </w:p>
    <w:bookmarkEnd w:id="3261"/>
    <w:bookmarkStart w:name="z34815" w:id="3262"/>
    <w:p>
      <w:pPr>
        <w:spacing w:after="0"/>
        <w:ind w:left="0"/>
        <w:jc w:val="both"/>
      </w:pPr>
      <w:r>
        <w:rPr>
          <w:rFonts w:ascii="Times New Roman"/>
          <w:b w:val="false"/>
          <w:i w:val="false"/>
          <w:color w:val="000000"/>
          <w:sz w:val="28"/>
        </w:rPr>
        <w:t xml:space="preserve">
      </w:t>
      </w:r>
    </w:p>
    <w:bookmarkEnd w:id="326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16" w:id="3263"/>
    <w:p>
      <w:pPr>
        <w:spacing w:after="0"/>
        <w:ind w:left="0"/>
        <w:jc w:val="both"/>
      </w:pPr>
      <w:r>
        <w:rPr>
          <w:rFonts w:ascii="Times New Roman"/>
          <w:b w:val="false"/>
          <w:i w:val="false"/>
          <w:color w:val="000000"/>
          <w:sz w:val="28"/>
        </w:rPr>
        <w:t>
      прочие</w:t>
      </w:r>
    </w:p>
    <w:bookmarkEnd w:id="3263"/>
    <w:bookmarkStart w:name="z34817" w:id="3264"/>
    <w:p>
      <w:pPr>
        <w:spacing w:after="0"/>
        <w:ind w:left="0"/>
        <w:jc w:val="both"/>
      </w:pPr>
      <w:r>
        <w:rPr>
          <w:rFonts w:ascii="Times New Roman"/>
          <w:b w:val="false"/>
          <w:i w:val="false"/>
          <w:color w:val="000000"/>
          <w:sz w:val="28"/>
        </w:rPr>
        <w:t>
      Дата появления первого симптома</w:t>
      </w:r>
    </w:p>
    <w:bookmarkEnd w:id="3264"/>
    <w:bookmarkStart w:name="z34818" w:id="3265"/>
    <w:p>
      <w:pPr>
        <w:spacing w:after="0"/>
        <w:ind w:left="0"/>
        <w:jc w:val="both"/>
      </w:pPr>
      <w:r>
        <w:rPr>
          <w:rFonts w:ascii="Times New Roman"/>
          <w:b w:val="false"/>
          <w:i w:val="false"/>
          <w:color w:val="000000"/>
          <w:sz w:val="28"/>
        </w:rPr>
        <w:t>
      III. Эпизоды предыдущего лечения</w:t>
      </w:r>
    </w:p>
    <w:bookmarkEnd w:id="3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9" w:id="32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6" w:id="3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33" w:id="3268"/>
    <w:p>
      <w:pPr>
        <w:spacing w:after="0"/>
        <w:ind w:left="0"/>
        <w:jc w:val="both"/>
      </w:pPr>
      <w:r>
        <w:rPr>
          <w:rFonts w:ascii="Times New Roman"/>
          <w:b w:val="false"/>
          <w:i w:val="false"/>
          <w:color w:val="000000"/>
          <w:sz w:val="28"/>
        </w:rPr>
        <w:t>
      IV. Факторы риска:</w:t>
      </w:r>
    </w:p>
    <w:bookmarkEnd w:id="3268"/>
    <w:bookmarkStart w:name="z34834" w:id="3269"/>
    <w:p>
      <w:pPr>
        <w:spacing w:after="0"/>
        <w:ind w:left="0"/>
        <w:jc w:val="both"/>
      </w:pPr>
      <w:r>
        <w:rPr>
          <w:rFonts w:ascii="Times New Roman"/>
          <w:b w:val="false"/>
          <w:i w:val="false"/>
          <w:color w:val="000000"/>
          <w:sz w:val="28"/>
        </w:rPr>
        <w:t xml:space="preserve">
      </w:t>
      </w:r>
    </w:p>
    <w:bookmarkEnd w:id="326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35" w:id="3270"/>
    <w:p>
      <w:pPr>
        <w:spacing w:after="0"/>
        <w:ind w:left="0"/>
        <w:jc w:val="both"/>
      </w:pPr>
      <w:r>
        <w:rPr>
          <w:rFonts w:ascii="Times New Roman"/>
          <w:b w:val="false"/>
          <w:i w:val="false"/>
          <w:color w:val="000000"/>
          <w:sz w:val="28"/>
        </w:rPr>
        <w:t xml:space="preserve">
      туберкулез (далее – ТБ); </w:t>
      </w:r>
    </w:p>
    <w:bookmarkEnd w:id="3270"/>
    <w:bookmarkStart w:name="z34836" w:id="3271"/>
    <w:p>
      <w:pPr>
        <w:spacing w:after="0"/>
        <w:ind w:left="0"/>
        <w:jc w:val="both"/>
      </w:pPr>
      <w:r>
        <w:rPr>
          <w:rFonts w:ascii="Times New Roman"/>
          <w:b w:val="false"/>
          <w:i w:val="false"/>
          <w:color w:val="000000"/>
          <w:sz w:val="28"/>
        </w:rPr>
        <w:t xml:space="preserve">
      </w:t>
      </w:r>
    </w:p>
    <w:bookmarkEnd w:id="327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37" w:id="3272"/>
    <w:p>
      <w:pPr>
        <w:spacing w:after="0"/>
        <w:ind w:left="0"/>
        <w:jc w:val="both"/>
      </w:pPr>
      <w:r>
        <w:rPr>
          <w:rFonts w:ascii="Times New Roman"/>
          <w:b w:val="false"/>
          <w:i w:val="false"/>
          <w:color w:val="000000"/>
          <w:sz w:val="28"/>
        </w:rPr>
        <w:t>
      нахождение в местах лишения свободы</w:t>
      </w:r>
    </w:p>
    <w:bookmarkEnd w:id="3272"/>
    <w:bookmarkStart w:name="z34838" w:id="3273"/>
    <w:p>
      <w:pPr>
        <w:spacing w:after="0"/>
        <w:ind w:left="0"/>
        <w:jc w:val="both"/>
      </w:pPr>
      <w:r>
        <w:rPr>
          <w:rFonts w:ascii="Times New Roman"/>
          <w:b w:val="false"/>
          <w:i w:val="false"/>
          <w:color w:val="000000"/>
          <w:sz w:val="28"/>
        </w:rPr>
        <w:t xml:space="preserve">
      </w:t>
      </w:r>
    </w:p>
    <w:bookmarkEnd w:id="327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39" w:id="3274"/>
    <w:p>
      <w:pPr>
        <w:spacing w:after="0"/>
        <w:ind w:left="0"/>
        <w:jc w:val="both"/>
      </w:pPr>
      <w:r>
        <w:rPr>
          <w:rFonts w:ascii="Times New Roman"/>
          <w:b w:val="false"/>
          <w:i w:val="false"/>
          <w:color w:val="000000"/>
          <w:sz w:val="28"/>
        </w:rPr>
        <w:t>
      туберкулез с множественной за последние 2 года; лекарственной устойчивостью –</w:t>
      </w:r>
    </w:p>
    <w:bookmarkEnd w:id="3274"/>
    <w:bookmarkStart w:name="z34840" w:id="3275"/>
    <w:p>
      <w:pPr>
        <w:spacing w:after="0"/>
        <w:ind w:left="0"/>
        <w:jc w:val="both"/>
      </w:pPr>
      <w:r>
        <w:rPr>
          <w:rFonts w:ascii="Times New Roman"/>
          <w:b w:val="false"/>
          <w:i w:val="false"/>
          <w:color w:val="000000"/>
          <w:sz w:val="28"/>
        </w:rPr>
        <w:t xml:space="preserve">
      </w:t>
      </w:r>
    </w:p>
    <w:bookmarkEnd w:id="327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1" w:id="3276"/>
    <w:p>
      <w:pPr>
        <w:spacing w:after="0"/>
        <w:ind w:left="0"/>
        <w:jc w:val="both"/>
      </w:pPr>
      <w:r>
        <w:rPr>
          <w:rFonts w:ascii="Times New Roman"/>
          <w:b w:val="false"/>
          <w:i w:val="false"/>
          <w:color w:val="000000"/>
          <w:sz w:val="28"/>
        </w:rPr>
        <w:t>
      ВИЧ; при наличии (далее – МЛУ ТБ)</w:t>
      </w:r>
    </w:p>
    <w:bookmarkEnd w:id="3276"/>
    <w:bookmarkStart w:name="z34842" w:id="3277"/>
    <w:p>
      <w:pPr>
        <w:spacing w:after="0"/>
        <w:ind w:left="0"/>
        <w:jc w:val="both"/>
      </w:pPr>
      <w:r>
        <w:rPr>
          <w:rFonts w:ascii="Times New Roman"/>
          <w:b w:val="false"/>
          <w:i w:val="false"/>
          <w:color w:val="000000"/>
          <w:sz w:val="28"/>
        </w:rPr>
        <w:t xml:space="preserve">
      </w:t>
      </w:r>
    </w:p>
    <w:bookmarkEnd w:id="327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3" w:id="3278"/>
    <w:p>
      <w:pPr>
        <w:spacing w:after="0"/>
        <w:ind w:left="0"/>
        <w:jc w:val="both"/>
      </w:pPr>
      <w:r>
        <w:rPr>
          <w:rFonts w:ascii="Times New Roman"/>
          <w:b w:val="false"/>
          <w:i w:val="false"/>
          <w:color w:val="000000"/>
          <w:sz w:val="28"/>
        </w:rPr>
        <w:t>
      неизвестен.</w:t>
      </w:r>
    </w:p>
    <w:bookmarkEnd w:id="3278"/>
    <w:bookmarkStart w:name="z34844" w:id="3279"/>
    <w:p>
      <w:pPr>
        <w:spacing w:after="0"/>
        <w:ind w:left="0"/>
        <w:jc w:val="both"/>
      </w:pPr>
      <w:r>
        <w:rPr>
          <w:rFonts w:ascii="Times New Roman"/>
          <w:b w:val="false"/>
          <w:i w:val="false"/>
          <w:color w:val="000000"/>
          <w:sz w:val="28"/>
        </w:rPr>
        <w:t xml:space="preserve">
      </w:t>
      </w:r>
    </w:p>
    <w:bookmarkEnd w:id="327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5" w:id="3280"/>
    <w:p>
      <w:pPr>
        <w:spacing w:after="0"/>
        <w:ind w:left="0"/>
        <w:jc w:val="both"/>
      </w:pPr>
      <w:r>
        <w:rPr>
          <w:rFonts w:ascii="Times New Roman"/>
          <w:b w:val="false"/>
          <w:i w:val="false"/>
          <w:color w:val="000000"/>
          <w:sz w:val="28"/>
        </w:rPr>
        <w:t>
      туберкулез с широкой лекарственной</w:t>
      </w:r>
    </w:p>
    <w:bookmarkEnd w:id="3280"/>
    <w:bookmarkStart w:name="z34846" w:id="3281"/>
    <w:p>
      <w:pPr>
        <w:spacing w:after="0"/>
        <w:ind w:left="0"/>
        <w:jc w:val="both"/>
      </w:pPr>
      <w:r>
        <w:rPr>
          <w:rFonts w:ascii="Times New Roman"/>
          <w:b w:val="false"/>
          <w:i w:val="false"/>
          <w:color w:val="000000"/>
          <w:sz w:val="28"/>
        </w:rPr>
        <w:t xml:space="preserve">
      </w:t>
      </w:r>
    </w:p>
    <w:bookmarkEnd w:id="328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7" w:id="3282"/>
    <w:p>
      <w:pPr>
        <w:spacing w:after="0"/>
        <w:ind w:left="0"/>
        <w:jc w:val="both"/>
      </w:pPr>
      <w:r>
        <w:rPr>
          <w:rFonts w:ascii="Times New Roman"/>
          <w:b w:val="false"/>
          <w:i w:val="false"/>
          <w:color w:val="000000"/>
          <w:sz w:val="28"/>
        </w:rPr>
        <w:t xml:space="preserve">
      женщины в послеродовом периоде устойчивостью – при наличии (далее – до 1 года; ШЛУ ТБ); </w:t>
      </w:r>
    </w:p>
    <w:bookmarkEnd w:id="3282"/>
    <w:bookmarkStart w:name="z34848" w:id="3283"/>
    <w:p>
      <w:pPr>
        <w:spacing w:after="0"/>
        <w:ind w:left="0"/>
        <w:jc w:val="both"/>
      </w:pPr>
      <w:r>
        <w:rPr>
          <w:rFonts w:ascii="Times New Roman"/>
          <w:b w:val="false"/>
          <w:i w:val="false"/>
          <w:color w:val="000000"/>
          <w:sz w:val="28"/>
        </w:rPr>
        <w:t xml:space="preserve">
      </w:t>
      </w:r>
    </w:p>
    <w:bookmarkEnd w:id="328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9" w:id="3284"/>
    <w:p>
      <w:pPr>
        <w:spacing w:after="0"/>
        <w:ind w:left="0"/>
        <w:jc w:val="both"/>
      </w:pPr>
      <w:r>
        <w:rPr>
          <w:rFonts w:ascii="Times New Roman"/>
          <w:b w:val="false"/>
          <w:i w:val="false"/>
          <w:color w:val="000000"/>
          <w:sz w:val="28"/>
        </w:rPr>
        <w:t xml:space="preserve">
      беременность; </w:t>
      </w:r>
    </w:p>
    <w:bookmarkEnd w:id="3284"/>
    <w:bookmarkStart w:name="z34850" w:id="3285"/>
    <w:p>
      <w:pPr>
        <w:spacing w:after="0"/>
        <w:ind w:left="0"/>
        <w:jc w:val="both"/>
      </w:pPr>
      <w:r>
        <w:rPr>
          <w:rFonts w:ascii="Times New Roman"/>
          <w:b w:val="false"/>
          <w:i w:val="false"/>
          <w:color w:val="000000"/>
          <w:sz w:val="28"/>
        </w:rPr>
        <w:t xml:space="preserve">
      </w:t>
      </w:r>
    </w:p>
    <w:bookmarkEnd w:id="328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51" w:id="3286"/>
    <w:p>
      <w:pPr>
        <w:spacing w:after="0"/>
        <w:ind w:left="0"/>
        <w:jc w:val="both"/>
      </w:pPr>
      <w:r>
        <w:rPr>
          <w:rFonts w:ascii="Times New Roman"/>
          <w:b w:val="false"/>
          <w:i w:val="false"/>
          <w:color w:val="000000"/>
          <w:sz w:val="28"/>
        </w:rPr>
        <w:t xml:space="preserve">
      сахарный диабет; </w:t>
      </w:r>
    </w:p>
    <w:bookmarkEnd w:id="3286"/>
    <w:bookmarkStart w:name="z34852" w:id="3287"/>
    <w:p>
      <w:pPr>
        <w:spacing w:after="0"/>
        <w:ind w:left="0"/>
        <w:jc w:val="both"/>
      </w:pPr>
      <w:r>
        <w:rPr>
          <w:rFonts w:ascii="Times New Roman"/>
          <w:b w:val="false"/>
          <w:i w:val="false"/>
          <w:color w:val="000000"/>
          <w:sz w:val="28"/>
        </w:rPr>
        <w:t xml:space="preserve">
      </w:t>
      </w:r>
    </w:p>
    <w:bookmarkEnd w:id="328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53" w:id="3288"/>
    <w:p>
      <w:pPr>
        <w:spacing w:after="0"/>
        <w:ind w:left="0"/>
        <w:jc w:val="both"/>
      </w:pPr>
      <w:r>
        <w:rPr>
          <w:rFonts w:ascii="Times New Roman"/>
          <w:b w:val="false"/>
          <w:i w:val="false"/>
          <w:color w:val="000000"/>
          <w:sz w:val="28"/>
        </w:rPr>
        <w:t xml:space="preserve">
      не вакцинирован БЦЖЫЛ </w:t>
      </w:r>
    </w:p>
    <w:bookmarkEnd w:id="3288"/>
    <w:bookmarkStart w:name="z34854" w:id="3289"/>
    <w:p>
      <w:pPr>
        <w:spacing w:after="0"/>
        <w:ind w:left="0"/>
        <w:jc w:val="both"/>
      </w:pPr>
      <w:r>
        <w:rPr>
          <w:rFonts w:ascii="Times New Roman"/>
          <w:b w:val="false"/>
          <w:i w:val="false"/>
          <w:color w:val="000000"/>
          <w:sz w:val="28"/>
        </w:rPr>
        <w:t xml:space="preserve">
      </w:t>
      </w:r>
    </w:p>
    <w:bookmarkEnd w:id="328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55" w:id="3290"/>
    <w:p>
      <w:pPr>
        <w:spacing w:after="0"/>
        <w:ind w:left="0"/>
        <w:jc w:val="both"/>
      </w:pPr>
      <w:r>
        <w:rPr>
          <w:rFonts w:ascii="Times New Roman"/>
          <w:b w:val="false"/>
          <w:i w:val="false"/>
          <w:color w:val="000000"/>
          <w:sz w:val="28"/>
        </w:rPr>
        <w:t xml:space="preserve">
      наркомания; </w:t>
      </w:r>
    </w:p>
    <w:bookmarkEnd w:id="3290"/>
    <w:bookmarkStart w:name="z34856" w:id="3291"/>
    <w:p>
      <w:pPr>
        <w:spacing w:after="0"/>
        <w:ind w:left="0"/>
        <w:jc w:val="both"/>
      </w:pPr>
      <w:r>
        <w:rPr>
          <w:rFonts w:ascii="Times New Roman"/>
          <w:b w:val="false"/>
          <w:i w:val="false"/>
          <w:color w:val="000000"/>
          <w:sz w:val="28"/>
        </w:rPr>
        <w:t xml:space="preserve">
      </w:t>
      </w:r>
    </w:p>
    <w:bookmarkEnd w:id="329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57" w:id="3292"/>
    <w:p>
      <w:pPr>
        <w:spacing w:after="0"/>
        <w:ind w:left="0"/>
        <w:jc w:val="both"/>
      </w:pPr>
      <w:r>
        <w:rPr>
          <w:rFonts w:ascii="Times New Roman"/>
          <w:b w:val="false"/>
          <w:i w:val="false"/>
          <w:color w:val="000000"/>
          <w:sz w:val="28"/>
        </w:rPr>
        <w:t>
      злоупотребление алкоголем;</w:t>
      </w:r>
    </w:p>
    <w:bookmarkEnd w:id="3292"/>
    <w:bookmarkStart w:name="z34858" w:id="3293"/>
    <w:p>
      <w:pPr>
        <w:spacing w:after="0"/>
        <w:ind w:left="0"/>
        <w:jc w:val="both"/>
      </w:pPr>
      <w:r>
        <w:rPr>
          <w:rFonts w:ascii="Times New Roman"/>
          <w:b w:val="false"/>
          <w:i w:val="false"/>
          <w:color w:val="000000"/>
          <w:sz w:val="28"/>
        </w:rPr>
        <w:t>
      V. Социально-профессиональный статус</w:t>
      </w:r>
    </w:p>
    <w:bookmarkEnd w:id="3293"/>
    <w:bookmarkStart w:name="z34859" w:id="3294"/>
    <w:p>
      <w:pPr>
        <w:spacing w:after="0"/>
        <w:ind w:left="0"/>
        <w:jc w:val="both"/>
      </w:pPr>
      <w:r>
        <w:rPr>
          <w:rFonts w:ascii="Times New Roman"/>
          <w:b w:val="false"/>
          <w:i w:val="false"/>
          <w:color w:val="000000"/>
          <w:sz w:val="28"/>
        </w:rPr>
        <w:t>
      VI. Тип пациента:</w:t>
      </w:r>
    </w:p>
    <w:bookmarkEnd w:id="3294"/>
    <w:bookmarkStart w:name="z34860" w:id="3295"/>
    <w:p>
      <w:pPr>
        <w:spacing w:after="0"/>
        <w:ind w:left="0"/>
        <w:jc w:val="both"/>
      </w:pPr>
      <w:r>
        <w:rPr>
          <w:rFonts w:ascii="Times New Roman"/>
          <w:b w:val="false"/>
          <w:i w:val="false"/>
          <w:color w:val="000000"/>
          <w:sz w:val="28"/>
        </w:rPr>
        <w:t>
      VII. Локализация и форма туберкулеза:</w:t>
      </w:r>
    </w:p>
    <w:bookmarkEnd w:id="3295"/>
    <w:bookmarkStart w:name="z34861" w:id="3296"/>
    <w:p>
      <w:pPr>
        <w:spacing w:after="0"/>
        <w:ind w:left="0"/>
        <w:jc w:val="both"/>
      </w:pPr>
      <w:r>
        <w:rPr>
          <w:rFonts w:ascii="Times New Roman"/>
          <w:b w:val="false"/>
          <w:i w:val="false"/>
          <w:color w:val="000000"/>
          <w:sz w:val="28"/>
        </w:rPr>
        <w:t>
      Диагноз Осложнения туберкулезного процесса</w:t>
      </w:r>
    </w:p>
    <w:bookmarkEnd w:id="3296"/>
    <w:bookmarkStart w:name="z34862" w:id="3297"/>
    <w:p>
      <w:pPr>
        <w:spacing w:after="0"/>
        <w:ind w:left="0"/>
        <w:jc w:val="both"/>
      </w:pPr>
      <w:r>
        <w:rPr>
          <w:rFonts w:ascii="Times New Roman"/>
          <w:b w:val="false"/>
          <w:i w:val="false"/>
          <w:color w:val="000000"/>
          <w:sz w:val="28"/>
        </w:rPr>
        <w:t xml:space="preserve">
      </w:t>
      </w:r>
    </w:p>
    <w:bookmarkEnd w:id="329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63" w:id="3298"/>
    <w:p>
      <w:pPr>
        <w:spacing w:after="0"/>
        <w:ind w:left="0"/>
        <w:jc w:val="both"/>
      </w:pPr>
      <w:r>
        <w:rPr>
          <w:rFonts w:ascii="Times New Roman"/>
          <w:b w:val="false"/>
          <w:i w:val="false"/>
          <w:color w:val="000000"/>
          <w:sz w:val="28"/>
        </w:rPr>
        <w:t xml:space="preserve">
      нет </w:t>
      </w:r>
    </w:p>
    <w:bookmarkEnd w:id="3298"/>
    <w:bookmarkStart w:name="z34864" w:id="3299"/>
    <w:p>
      <w:pPr>
        <w:spacing w:after="0"/>
        <w:ind w:left="0"/>
        <w:jc w:val="both"/>
      </w:pPr>
      <w:r>
        <w:rPr>
          <w:rFonts w:ascii="Times New Roman"/>
          <w:b w:val="false"/>
          <w:i w:val="false"/>
          <w:color w:val="000000"/>
          <w:sz w:val="28"/>
        </w:rPr>
        <w:t xml:space="preserve">
      </w:t>
      </w:r>
    </w:p>
    <w:bookmarkEnd w:id="329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65" w:id="3300"/>
    <w:p>
      <w:pPr>
        <w:spacing w:after="0"/>
        <w:ind w:left="0"/>
        <w:jc w:val="both"/>
      </w:pPr>
      <w:r>
        <w:rPr>
          <w:rFonts w:ascii="Times New Roman"/>
          <w:b w:val="false"/>
          <w:i w:val="false"/>
          <w:color w:val="000000"/>
          <w:sz w:val="28"/>
        </w:rPr>
        <w:t xml:space="preserve">
      да </w:t>
      </w:r>
    </w:p>
    <w:bookmarkEnd w:id="3300"/>
    <w:bookmarkStart w:name="z34866" w:id="3301"/>
    <w:p>
      <w:pPr>
        <w:spacing w:after="0"/>
        <w:ind w:left="0"/>
        <w:jc w:val="both"/>
      </w:pPr>
      <w:r>
        <w:rPr>
          <w:rFonts w:ascii="Times New Roman"/>
          <w:b w:val="false"/>
          <w:i w:val="false"/>
          <w:color w:val="000000"/>
          <w:sz w:val="28"/>
        </w:rPr>
        <w:t>
      VIII. Причина перевода в категорию IV.</w:t>
      </w:r>
    </w:p>
    <w:bookmarkEnd w:id="3301"/>
    <w:bookmarkStart w:name="z34867" w:id="3302"/>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bookmarkEnd w:id="3302"/>
    <w:bookmarkStart w:name="z34868" w:id="3303"/>
    <w:p>
      <w:pPr>
        <w:spacing w:after="0"/>
        <w:ind w:left="0"/>
        <w:jc w:val="both"/>
      </w:pPr>
      <w:r>
        <w:rPr>
          <w:rFonts w:ascii="Times New Roman"/>
          <w:b w:val="false"/>
          <w:i w:val="false"/>
          <w:color w:val="000000"/>
          <w:sz w:val="28"/>
        </w:rPr>
        <w:t>
      1. Форма ТБ</w:t>
      </w:r>
    </w:p>
    <w:bookmarkEnd w:id="3303"/>
    <w:bookmarkStart w:name="z34869" w:id="3304"/>
    <w:p>
      <w:pPr>
        <w:spacing w:after="0"/>
        <w:ind w:left="0"/>
        <w:jc w:val="both"/>
      </w:pPr>
      <w:r>
        <w:rPr>
          <w:rFonts w:ascii="Times New Roman"/>
          <w:b w:val="false"/>
          <w:i w:val="false"/>
          <w:color w:val="000000"/>
          <w:sz w:val="28"/>
        </w:rPr>
        <w:t>
      2. Дата проведения ВКК</w:t>
      </w:r>
    </w:p>
    <w:bookmarkEnd w:id="3304"/>
    <w:bookmarkStart w:name="z34870" w:id="3305"/>
    <w:p>
      <w:pPr>
        <w:spacing w:after="0"/>
        <w:ind w:left="0"/>
        <w:jc w:val="both"/>
      </w:pPr>
      <w:r>
        <w:rPr>
          <w:rFonts w:ascii="Times New Roman"/>
          <w:b w:val="false"/>
          <w:i w:val="false"/>
          <w:color w:val="000000"/>
          <w:sz w:val="28"/>
        </w:rPr>
        <w:t>
      3. Принятое решение при МЛУ ТБ:</w:t>
      </w:r>
    </w:p>
    <w:bookmarkEnd w:id="3305"/>
    <w:bookmarkStart w:name="z34871" w:id="3306"/>
    <w:p>
      <w:pPr>
        <w:spacing w:after="0"/>
        <w:ind w:left="0"/>
        <w:jc w:val="both"/>
      </w:pPr>
      <w:r>
        <w:rPr>
          <w:rFonts w:ascii="Times New Roman"/>
          <w:b w:val="false"/>
          <w:i w:val="false"/>
          <w:color w:val="000000"/>
          <w:sz w:val="28"/>
        </w:rPr>
        <w:t>
      4. Заключение при МЛУ ТБ.</w:t>
      </w:r>
    </w:p>
    <w:bookmarkEnd w:id="3306"/>
    <w:bookmarkStart w:name="z34872" w:id="3307"/>
    <w:p>
      <w:pPr>
        <w:spacing w:after="0"/>
        <w:ind w:left="0"/>
        <w:jc w:val="both"/>
      </w:pPr>
      <w:r>
        <w:rPr>
          <w:rFonts w:ascii="Times New Roman"/>
          <w:b w:val="false"/>
          <w:i w:val="false"/>
          <w:color w:val="000000"/>
          <w:sz w:val="28"/>
        </w:rPr>
        <w:t>
      5. Причина не назначения. при ШЛУ ТБ:</w:t>
      </w:r>
    </w:p>
    <w:bookmarkEnd w:id="3307"/>
    <w:bookmarkStart w:name="z34873" w:id="3308"/>
    <w:p>
      <w:pPr>
        <w:spacing w:after="0"/>
        <w:ind w:left="0"/>
        <w:jc w:val="both"/>
      </w:pPr>
      <w:r>
        <w:rPr>
          <w:rFonts w:ascii="Times New Roman"/>
          <w:b w:val="false"/>
          <w:i w:val="false"/>
          <w:color w:val="000000"/>
          <w:sz w:val="28"/>
        </w:rPr>
        <w:t>
      6. Заключение при ШЛУ ТБ.</w:t>
      </w:r>
    </w:p>
    <w:bookmarkEnd w:id="3308"/>
    <w:bookmarkStart w:name="z34874" w:id="3309"/>
    <w:p>
      <w:pPr>
        <w:spacing w:after="0"/>
        <w:ind w:left="0"/>
        <w:jc w:val="both"/>
      </w:pPr>
      <w:r>
        <w:rPr>
          <w:rFonts w:ascii="Times New Roman"/>
          <w:b w:val="false"/>
          <w:i w:val="false"/>
          <w:color w:val="000000"/>
          <w:sz w:val="28"/>
        </w:rPr>
        <w:t>
      7. Причина не назначения.</w:t>
      </w:r>
    </w:p>
    <w:bookmarkEnd w:id="3309"/>
    <w:bookmarkStart w:name="z34875" w:id="3310"/>
    <w:p>
      <w:pPr>
        <w:spacing w:after="0"/>
        <w:ind w:left="0"/>
        <w:jc w:val="both"/>
      </w:pPr>
      <w:r>
        <w:rPr>
          <w:rFonts w:ascii="Times New Roman"/>
          <w:b w:val="false"/>
          <w:i w:val="false"/>
          <w:color w:val="000000"/>
          <w:sz w:val="28"/>
        </w:rPr>
        <w:t>
      8. Дата перевода на другой режим.</w:t>
      </w:r>
    </w:p>
    <w:bookmarkEnd w:id="3310"/>
    <w:bookmarkStart w:name="z34876" w:id="3311"/>
    <w:p>
      <w:pPr>
        <w:spacing w:after="0"/>
        <w:ind w:left="0"/>
        <w:jc w:val="both"/>
      </w:pPr>
      <w:r>
        <w:rPr>
          <w:rFonts w:ascii="Times New Roman"/>
          <w:b w:val="false"/>
          <w:i w:val="false"/>
          <w:color w:val="000000"/>
          <w:sz w:val="28"/>
        </w:rPr>
        <w:t>
      X. Информация о лечении:</w:t>
      </w:r>
    </w:p>
    <w:bookmarkEnd w:id="3311"/>
    <w:bookmarkStart w:name="z34877" w:id="3312"/>
    <w:p>
      <w:pPr>
        <w:spacing w:after="0"/>
        <w:ind w:left="0"/>
        <w:jc w:val="both"/>
      </w:pPr>
      <w:r>
        <w:rPr>
          <w:rFonts w:ascii="Times New Roman"/>
          <w:b w:val="false"/>
          <w:i w:val="false"/>
          <w:color w:val="000000"/>
          <w:sz w:val="28"/>
        </w:rPr>
        <w:t>
      1. МО в интенсивной фазе</w:t>
      </w:r>
    </w:p>
    <w:bookmarkEnd w:id="3312"/>
    <w:bookmarkStart w:name="z34878" w:id="3313"/>
    <w:p>
      <w:pPr>
        <w:spacing w:after="0"/>
        <w:ind w:left="0"/>
        <w:jc w:val="both"/>
      </w:pPr>
      <w:r>
        <w:rPr>
          <w:rFonts w:ascii="Times New Roman"/>
          <w:b w:val="false"/>
          <w:i w:val="false"/>
          <w:color w:val="000000"/>
          <w:sz w:val="28"/>
        </w:rPr>
        <w:t>
      2. МО в поддерживающей фазе</w:t>
      </w:r>
    </w:p>
    <w:bookmarkEnd w:id="3313"/>
    <w:bookmarkStart w:name="z34879" w:id="3314"/>
    <w:p>
      <w:pPr>
        <w:spacing w:after="0"/>
        <w:ind w:left="0"/>
        <w:jc w:val="both"/>
      </w:pPr>
      <w:r>
        <w:rPr>
          <w:rFonts w:ascii="Times New Roman"/>
          <w:b w:val="false"/>
          <w:i w:val="false"/>
          <w:color w:val="000000"/>
          <w:sz w:val="28"/>
        </w:rPr>
        <w:t>
      3. Дата начала лечения</w:t>
      </w:r>
    </w:p>
    <w:bookmarkEnd w:id="3314"/>
    <w:bookmarkStart w:name="z34880" w:id="3315"/>
    <w:p>
      <w:pPr>
        <w:spacing w:after="0"/>
        <w:ind w:left="0"/>
        <w:jc w:val="both"/>
      </w:pPr>
      <w:r>
        <w:rPr>
          <w:rFonts w:ascii="Times New Roman"/>
          <w:b w:val="false"/>
          <w:i w:val="false"/>
          <w:color w:val="000000"/>
          <w:sz w:val="28"/>
        </w:rPr>
        <w:t>
      4. Дата окончания лечения</w:t>
      </w:r>
    </w:p>
    <w:bookmarkEnd w:id="3315"/>
    <w:bookmarkStart w:name="z34881" w:id="3316"/>
    <w:p>
      <w:pPr>
        <w:spacing w:after="0"/>
        <w:ind w:left="0"/>
        <w:jc w:val="both"/>
      </w:pPr>
      <w:r>
        <w:rPr>
          <w:rFonts w:ascii="Times New Roman"/>
          <w:b w:val="false"/>
          <w:i w:val="false"/>
          <w:color w:val="000000"/>
          <w:sz w:val="28"/>
        </w:rPr>
        <w:t>
      5. Лечение (стационарное, амбулаторное, санаторно)</w:t>
      </w:r>
    </w:p>
    <w:bookmarkEnd w:id="3316"/>
    <w:bookmarkStart w:name="z34882" w:id="3317"/>
    <w:p>
      <w:pPr>
        <w:spacing w:after="0"/>
        <w:ind w:left="0"/>
        <w:jc w:val="both"/>
      </w:pPr>
      <w:r>
        <w:rPr>
          <w:rFonts w:ascii="Times New Roman"/>
          <w:b w:val="false"/>
          <w:i w:val="false"/>
          <w:color w:val="000000"/>
          <w:sz w:val="28"/>
        </w:rPr>
        <w:t>
      Хирургическое лечение:</w:t>
      </w:r>
    </w:p>
    <w:bookmarkEnd w:id="3317"/>
    <w:bookmarkStart w:name="z34883" w:id="3318"/>
    <w:p>
      <w:pPr>
        <w:spacing w:after="0"/>
        <w:ind w:left="0"/>
        <w:jc w:val="both"/>
      </w:pPr>
      <w:r>
        <w:rPr>
          <w:rFonts w:ascii="Times New Roman"/>
          <w:b w:val="false"/>
          <w:i w:val="false"/>
          <w:color w:val="000000"/>
          <w:sz w:val="28"/>
        </w:rPr>
        <w:t>
      Код, наименование, ID МО</w:t>
      </w:r>
    </w:p>
    <w:bookmarkEnd w:id="3318"/>
    <w:bookmarkStart w:name="z34884" w:id="3319"/>
    <w:p>
      <w:pPr>
        <w:spacing w:after="0"/>
        <w:ind w:left="0"/>
        <w:jc w:val="both"/>
      </w:pPr>
      <w:r>
        <w:rPr>
          <w:rFonts w:ascii="Times New Roman"/>
          <w:b w:val="false"/>
          <w:i w:val="false"/>
          <w:color w:val="000000"/>
          <w:sz w:val="28"/>
        </w:rPr>
        <w:t>
      Для пациентов с положительным результатом по 113 коду:</w:t>
      </w:r>
    </w:p>
    <w:bookmarkEnd w:id="3319"/>
    <w:bookmarkStart w:name="z34885" w:id="3320"/>
    <w:p>
      <w:pPr>
        <w:spacing w:after="0"/>
        <w:ind w:left="0"/>
        <w:jc w:val="both"/>
      </w:pPr>
      <w:r>
        <w:rPr>
          <w:rFonts w:ascii="Times New Roman"/>
          <w:b w:val="false"/>
          <w:i w:val="false"/>
          <w:color w:val="000000"/>
          <w:sz w:val="28"/>
        </w:rPr>
        <w:t xml:space="preserve">
      </w:t>
      </w:r>
    </w:p>
    <w:bookmarkEnd w:id="332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86" w:id="3321"/>
    <w:p>
      <w:pPr>
        <w:spacing w:after="0"/>
        <w:ind w:left="0"/>
        <w:jc w:val="both"/>
      </w:pPr>
      <w:r>
        <w:rPr>
          <w:rFonts w:ascii="Times New Roman"/>
          <w:b w:val="false"/>
          <w:i w:val="false"/>
          <w:color w:val="000000"/>
          <w:sz w:val="28"/>
        </w:rPr>
        <w:t xml:space="preserve">
      Антиретровирусная терапия начата: </w:t>
      </w:r>
    </w:p>
    <w:bookmarkEnd w:id="3321"/>
    <w:bookmarkStart w:name="z34887" w:id="3322"/>
    <w:p>
      <w:pPr>
        <w:spacing w:after="0"/>
        <w:ind w:left="0"/>
        <w:jc w:val="both"/>
      </w:pPr>
      <w:r>
        <w:rPr>
          <w:rFonts w:ascii="Times New Roman"/>
          <w:b w:val="false"/>
          <w:i w:val="false"/>
          <w:color w:val="000000"/>
          <w:sz w:val="28"/>
        </w:rPr>
        <w:t xml:space="preserve">
      </w:t>
      </w:r>
    </w:p>
    <w:bookmarkEnd w:id="332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88" w:id="3323"/>
    <w:p>
      <w:pPr>
        <w:spacing w:after="0"/>
        <w:ind w:left="0"/>
        <w:jc w:val="both"/>
      </w:pPr>
      <w:r>
        <w:rPr>
          <w:rFonts w:ascii="Times New Roman"/>
          <w:b w:val="false"/>
          <w:i w:val="false"/>
          <w:color w:val="000000"/>
          <w:sz w:val="28"/>
        </w:rPr>
        <w:t xml:space="preserve">
      профилактическая терапия котримоксазолом начата </w:t>
      </w:r>
    </w:p>
    <w:bookmarkEnd w:id="3323"/>
    <w:bookmarkStart w:name="z34889" w:id="3324"/>
    <w:p>
      <w:pPr>
        <w:spacing w:after="0"/>
        <w:ind w:left="0"/>
        <w:jc w:val="both"/>
      </w:pPr>
      <w:r>
        <w:rPr>
          <w:rFonts w:ascii="Times New Roman"/>
          <w:b w:val="false"/>
          <w:i w:val="false"/>
          <w:color w:val="000000"/>
          <w:sz w:val="28"/>
        </w:rPr>
        <w:t>
      XI. Результаты исследования:</w:t>
      </w:r>
    </w:p>
    <w:bookmarkEnd w:id="3324"/>
    <w:bookmarkStart w:name="z34890" w:id="3325"/>
    <w:p>
      <w:pPr>
        <w:spacing w:after="0"/>
        <w:ind w:left="0"/>
        <w:jc w:val="both"/>
      </w:pPr>
      <w:r>
        <w:rPr>
          <w:rFonts w:ascii="Times New Roman"/>
          <w:b w:val="false"/>
          <w:i w:val="false"/>
          <w:color w:val="000000"/>
          <w:sz w:val="28"/>
        </w:rPr>
        <w:t>
      1. Наименование исследования</w:t>
      </w:r>
    </w:p>
    <w:bookmarkEnd w:id="3325"/>
    <w:bookmarkStart w:name="z34891" w:id="3326"/>
    <w:p>
      <w:pPr>
        <w:spacing w:after="0"/>
        <w:ind w:left="0"/>
        <w:jc w:val="both"/>
      </w:pPr>
      <w:r>
        <w:rPr>
          <w:rFonts w:ascii="Times New Roman"/>
          <w:b w:val="false"/>
          <w:i w:val="false"/>
          <w:color w:val="000000"/>
          <w:sz w:val="28"/>
        </w:rPr>
        <w:t>
      2. Дата исследования</w:t>
      </w:r>
    </w:p>
    <w:bookmarkEnd w:id="3326"/>
    <w:bookmarkStart w:name="z34892" w:id="3327"/>
    <w:p>
      <w:pPr>
        <w:spacing w:after="0"/>
        <w:ind w:left="0"/>
        <w:jc w:val="both"/>
      </w:pPr>
      <w:r>
        <w:rPr>
          <w:rFonts w:ascii="Times New Roman"/>
          <w:b w:val="false"/>
          <w:i w:val="false"/>
          <w:color w:val="000000"/>
          <w:sz w:val="28"/>
        </w:rPr>
        <w:t>
      3. Результат исследования</w:t>
      </w:r>
    </w:p>
    <w:bookmarkEnd w:id="3327"/>
    <w:bookmarkStart w:name="z34893" w:id="3328"/>
    <w:p>
      <w:pPr>
        <w:spacing w:after="0"/>
        <w:ind w:left="0"/>
        <w:jc w:val="both"/>
      </w:pPr>
      <w:r>
        <w:rPr>
          <w:rFonts w:ascii="Times New Roman"/>
          <w:b w:val="false"/>
          <w:i w:val="false"/>
          <w:color w:val="000000"/>
          <w:sz w:val="28"/>
        </w:rPr>
        <w:t>
      4. Посев мокроты (метод)</w:t>
      </w:r>
    </w:p>
    <w:bookmarkEnd w:id="3328"/>
    <w:bookmarkStart w:name="z34894" w:id="3329"/>
    <w:p>
      <w:pPr>
        <w:spacing w:after="0"/>
        <w:ind w:left="0"/>
        <w:jc w:val="both"/>
      </w:pPr>
      <w:r>
        <w:rPr>
          <w:rFonts w:ascii="Times New Roman"/>
          <w:b w:val="false"/>
          <w:i w:val="false"/>
          <w:color w:val="000000"/>
          <w:sz w:val="28"/>
        </w:rPr>
        <w:t>
      5. Рентген снимки (дата, результат)</w:t>
      </w:r>
    </w:p>
    <w:bookmarkEnd w:id="3329"/>
    <w:bookmarkStart w:name="z34895" w:id="3330"/>
    <w:p>
      <w:pPr>
        <w:spacing w:after="0"/>
        <w:ind w:left="0"/>
        <w:jc w:val="both"/>
      </w:pPr>
      <w:r>
        <w:rPr>
          <w:rFonts w:ascii="Times New Roman"/>
          <w:b w:val="false"/>
          <w:i w:val="false"/>
          <w:color w:val="000000"/>
          <w:sz w:val="28"/>
        </w:rPr>
        <w:t>
      XII. Противотуберкулезные препараты (лист назначений) категории IV</w:t>
      </w:r>
    </w:p>
    <w:bookmarkEnd w:id="3330"/>
    <w:bookmarkStart w:name="z34896" w:id="3331"/>
    <w:p>
      <w:pPr>
        <w:spacing w:after="0"/>
        <w:ind w:left="0"/>
        <w:jc w:val="both"/>
      </w:pPr>
      <w:r>
        <w:rPr>
          <w:rFonts w:ascii="Times New Roman"/>
          <w:b w:val="false"/>
          <w:i w:val="false"/>
          <w:color w:val="000000"/>
          <w:sz w:val="28"/>
        </w:rPr>
        <w:t>
      1. Наименование препарата</w:t>
      </w:r>
    </w:p>
    <w:bookmarkEnd w:id="3331"/>
    <w:bookmarkStart w:name="z34897" w:id="3332"/>
    <w:p>
      <w:pPr>
        <w:spacing w:after="0"/>
        <w:ind w:left="0"/>
        <w:jc w:val="both"/>
      </w:pPr>
      <w:r>
        <w:rPr>
          <w:rFonts w:ascii="Times New Roman"/>
          <w:b w:val="false"/>
          <w:i w:val="false"/>
          <w:color w:val="000000"/>
          <w:sz w:val="28"/>
        </w:rPr>
        <w:t>
      2. Дата начала лечения</w:t>
      </w:r>
    </w:p>
    <w:bookmarkEnd w:id="3332"/>
    <w:bookmarkStart w:name="z34898" w:id="3333"/>
    <w:p>
      <w:pPr>
        <w:spacing w:after="0"/>
        <w:ind w:left="0"/>
        <w:jc w:val="both"/>
      </w:pPr>
      <w:r>
        <w:rPr>
          <w:rFonts w:ascii="Times New Roman"/>
          <w:b w:val="false"/>
          <w:i w:val="false"/>
          <w:color w:val="000000"/>
          <w:sz w:val="28"/>
        </w:rPr>
        <w:t>
      3. Единица измерения</w:t>
      </w:r>
    </w:p>
    <w:bookmarkEnd w:id="3333"/>
    <w:bookmarkStart w:name="z34899" w:id="3334"/>
    <w:p>
      <w:pPr>
        <w:spacing w:after="0"/>
        <w:ind w:left="0"/>
        <w:jc w:val="both"/>
      </w:pPr>
      <w:r>
        <w:rPr>
          <w:rFonts w:ascii="Times New Roman"/>
          <w:b w:val="false"/>
          <w:i w:val="false"/>
          <w:color w:val="000000"/>
          <w:sz w:val="28"/>
        </w:rPr>
        <w:t>
      4. Доза (мг)</w:t>
      </w:r>
    </w:p>
    <w:bookmarkEnd w:id="3334"/>
    <w:bookmarkStart w:name="z34900" w:id="3335"/>
    <w:p>
      <w:pPr>
        <w:spacing w:after="0"/>
        <w:ind w:left="0"/>
        <w:jc w:val="both"/>
      </w:pPr>
      <w:r>
        <w:rPr>
          <w:rFonts w:ascii="Times New Roman"/>
          <w:b w:val="false"/>
          <w:i w:val="false"/>
          <w:color w:val="000000"/>
          <w:sz w:val="28"/>
        </w:rPr>
        <w:t>
      5. Изменение дозы и отмена приема лекарств</w:t>
      </w:r>
    </w:p>
    <w:bookmarkEnd w:id="3335"/>
    <w:bookmarkStart w:name="z34901" w:id="3336"/>
    <w:p>
      <w:pPr>
        <w:spacing w:after="0"/>
        <w:ind w:left="0"/>
        <w:jc w:val="both"/>
      </w:pPr>
      <w:r>
        <w:rPr>
          <w:rFonts w:ascii="Times New Roman"/>
          <w:b w:val="false"/>
          <w:i w:val="false"/>
          <w:color w:val="000000"/>
          <w:sz w:val="28"/>
        </w:rPr>
        <w:t>
      6. Объективные измерения пациента</w:t>
      </w:r>
    </w:p>
    <w:bookmarkEnd w:id="3336"/>
    <w:bookmarkStart w:name="z34902" w:id="3337"/>
    <w:p>
      <w:pPr>
        <w:spacing w:after="0"/>
        <w:ind w:left="0"/>
        <w:jc w:val="both"/>
      </w:pPr>
      <w:r>
        <w:rPr>
          <w:rFonts w:ascii="Times New Roman"/>
          <w:b w:val="false"/>
          <w:i w:val="false"/>
          <w:color w:val="000000"/>
          <w:sz w:val="28"/>
        </w:rPr>
        <w:t>
      XIII. Дата окончания лечения</w:t>
      </w:r>
    </w:p>
    <w:bookmarkEnd w:id="3337"/>
    <w:bookmarkStart w:name="z34903" w:id="3338"/>
    <w:p>
      <w:pPr>
        <w:spacing w:after="0"/>
        <w:ind w:left="0"/>
        <w:jc w:val="both"/>
      </w:pPr>
      <w:r>
        <w:rPr>
          <w:rFonts w:ascii="Times New Roman"/>
          <w:b w:val="false"/>
          <w:i w:val="false"/>
          <w:color w:val="000000"/>
          <w:sz w:val="28"/>
        </w:rPr>
        <w:t>
      XIV. Исходы лечения</w:t>
      </w:r>
    </w:p>
    <w:bookmarkEnd w:id="3338"/>
    <w:bookmarkStart w:name="z34904" w:id="3339"/>
    <w:p>
      <w:pPr>
        <w:spacing w:after="0"/>
        <w:ind w:left="0"/>
        <w:jc w:val="both"/>
      </w:pPr>
      <w:r>
        <w:rPr>
          <w:rFonts w:ascii="Times New Roman"/>
          <w:b w:val="false"/>
          <w:i w:val="false"/>
          <w:color w:val="000000"/>
          <w:sz w:val="28"/>
        </w:rPr>
        <w:t>
      Если пациент умер:</w:t>
      </w:r>
    </w:p>
    <w:bookmarkEnd w:id="3339"/>
    <w:bookmarkStart w:name="z34905" w:id="3340"/>
    <w:p>
      <w:pPr>
        <w:spacing w:after="0"/>
        <w:ind w:left="0"/>
        <w:jc w:val="both"/>
      </w:pPr>
      <w:r>
        <w:rPr>
          <w:rFonts w:ascii="Times New Roman"/>
          <w:b w:val="false"/>
          <w:i w:val="false"/>
          <w:color w:val="000000"/>
          <w:sz w:val="28"/>
        </w:rPr>
        <w:t>
      Дата смерти.</w:t>
      </w:r>
    </w:p>
    <w:bookmarkEnd w:id="3340"/>
    <w:bookmarkStart w:name="z34906" w:id="3341"/>
    <w:p>
      <w:pPr>
        <w:spacing w:after="0"/>
        <w:ind w:left="0"/>
        <w:jc w:val="both"/>
      </w:pPr>
      <w:r>
        <w:rPr>
          <w:rFonts w:ascii="Times New Roman"/>
          <w:b w:val="false"/>
          <w:i w:val="false"/>
          <w:color w:val="000000"/>
          <w:sz w:val="28"/>
        </w:rPr>
        <w:t>
      Место смерти</w:t>
      </w:r>
    </w:p>
    <w:bookmarkEnd w:id="3341"/>
    <w:bookmarkStart w:name="z34907" w:id="3342"/>
    <w:p>
      <w:pPr>
        <w:spacing w:after="0"/>
        <w:ind w:left="0"/>
        <w:jc w:val="both"/>
      </w:pPr>
      <w:r>
        <w:rPr>
          <w:rFonts w:ascii="Times New Roman"/>
          <w:b w:val="false"/>
          <w:i w:val="false"/>
          <w:color w:val="000000"/>
          <w:sz w:val="28"/>
        </w:rPr>
        <w:t>
      XV. Диагноз снят.</w:t>
      </w:r>
    </w:p>
    <w:bookmarkEnd w:id="3342"/>
    <w:bookmarkStart w:name="z34908" w:id="3343"/>
    <w:p>
      <w:pPr>
        <w:spacing w:after="0"/>
        <w:ind w:left="0"/>
        <w:jc w:val="both"/>
      </w:pPr>
      <w:r>
        <w:rPr>
          <w:rFonts w:ascii="Times New Roman"/>
          <w:b w:val="false"/>
          <w:i w:val="false"/>
          <w:color w:val="000000"/>
          <w:sz w:val="28"/>
        </w:rPr>
        <w:t>
      Примечания:</w:t>
      </w:r>
    </w:p>
    <w:bookmarkEnd w:id="3343"/>
    <w:bookmarkStart w:name="z34909" w:id="3344"/>
    <w:p>
      <w:pPr>
        <w:spacing w:after="0"/>
        <w:ind w:left="0"/>
        <w:jc w:val="both"/>
      </w:pPr>
      <w:r>
        <w:rPr>
          <w:rFonts w:ascii="Times New Roman"/>
          <w:b w:val="false"/>
          <w:i w:val="false"/>
          <w:color w:val="000000"/>
          <w:sz w:val="28"/>
        </w:rPr>
        <w:t>
      Фтизиатр ФИО (при его наличии), ID.</w:t>
      </w:r>
    </w:p>
    <w:bookmarkEnd w:id="3344"/>
    <w:bookmarkStart w:name="z34910" w:id="3345"/>
    <w:p>
      <w:pPr>
        <w:spacing w:after="0"/>
        <w:ind w:left="0"/>
        <w:jc w:val="both"/>
      </w:pPr>
      <w:r>
        <w:rPr>
          <w:rFonts w:ascii="Times New Roman"/>
          <w:b w:val="false"/>
          <w:i w:val="false"/>
          <w:color w:val="000000"/>
          <w:sz w:val="28"/>
        </w:rPr>
        <w:t>
      Примечание:</w:t>
      </w:r>
    </w:p>
    <w:bookmarkEnd w:id="3345"/>
    <w:bookmarkStart w:name="z34911" w:id="3346"/>
    <w:p>
      <w:pPr>
        <w:spacing w:after="0"/>
        <w:ind w:left="0"/>
        <w:jc w:val="both"/>
      </w:pPr>
      <w:r>
        <w:rPr>
          <w:rFonts w:ascii="Times New Roman"/>
          <w:b w:val="false"/>
          <w:i w:val="false"/>
          <w:color w:val="000000"/>
          <w:sz w:val="28"/>
        </w:rPr>
        <w:t>
      Заполняется при смерти:</w:t>
      </w:r>
    </w:p>
    <w:bookmarkEnd w:id="3346"/>
    <w:bookmarkStart w:name="z34912" w:id="3347"/>
    <w:p>
      <w:pPr>
        <w:spacing w:after="0"/>
        <w:ind w:left="0"/>
        <w:jc w:val="both"/>
      </w:pPr>
      <w:r>
        <w:rPr>
          <w:rFonts w:ascii="Times New Roman"/>
          <w:b w:val="false"/>
          <w:i w:val="false"/>
          <w:color w:val="000000"/>
          <w:sz w:val="28"/>
        </w:rPr>
        <w:t>
      Умер дд/мм/гг</w:t>
      </w:r>
    </w:p>
    <w:bookmarkEnd w:id="3347"/>
    <w:bookmarkStart w:name="z34913" w:id="3348"/>
    <w:p>
      <w:pPr>
        <w:spacing w:after="0"/>
        <w:ind w:left="0"/>
        <w:jc w:val="both"/>
      </w:pPr>
      <w:r>
        <w:rPr>
          <w:rFonts w:ascii="Times New Roman"/>
          <w:b w:val="false"/>
          <w:i w:val="false"/>
          <w:color w:val="000000"/>
          <w:sz w:val="28"/>
        </w:rPr>
        <w:t>
      Аутопсия проводилась:</w:t>
      </w:r>
    </w:p>
    <w:bookmarkEnd w:id="3348"/>
    <w:bookmarkStart w:name="z34914" w:id="3349"/>
    <w:p>
      <w:pPr>
        <w:spacing w:after="0"/>
        <w:ind w:left="0"/>
        <w:jc w:val="both"/>
      </w:pPr>
      <w:r>
        <w:rPr>
          <w:rFonts w:ascii="Times New Roman"/>
          <w:b w:val="false"/>
          <w:i w:val="false"/>
          <w:color w:val="000000"/>
          <w:sz w:val="28"/>
        </w:rPr>
        <w:t xml:space="preserve">
      </w:t>
      </w:r>
    </w:p>
    <w:bookmarkEnd w:id="334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15" w:id="3350"/>
    <w:p>
      <w:pPr>
        <w:spacing w:after="0"/>
        <w:ind w:left="0"/>
        <w:jc w:val="both"/>
      </w:pPr>
      <w:r>
        <w:rPr>
          <w:rFonts w:ascii="Times New Roman"/>
          <w:b w:val="false"/>
          <w:i w:val="false"/>
          <w:color w:val="000000"/>
          <w:sz w:val="28"/>
        </w:rPr>
        <w:t xml:space="preserve">
      да </w:t>
      </w:r>
    </w:p>
    <w:bookmarkEnd w:id="3350"/>
    <w:bookmarkStart w:name="z34916" w:id="3351"/>
    <w:p>
      <w:pPr>
        <w:spacing w:after="0"/>
        <w:ind w:left="0"/>
        <w:jc w:val="both"/>
      </w:pPr>
      <w:r>
        <w:rPr>
          <w:rFonts w:ascii="Times New Roman"/>
          <w:b w:val="false"/>
          <w:i w:val="false"/>
          <w:color w:val="000000"/>
          <w:sz w:val="28"/>
        </w:rPr>
        <w:t xml:space="preserve">
      </w:t>
      </w:r>
    </w:p>
    <w:bookmarkEnd w:id="335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17" w:id="3352"/>
    <w:p>
      <w:pPr>
        <w:spacing w:after="0"/>
        <w:ind w:left="0"/>
        <w:jc w:val="both"/>
      </w:pPr>
      <w:r>
        <w:rPr>
          <w:rFonts w:ascii="Times New Roman"/>
          <w:b w:val="false"/>
          <w:i w:val="false"/>
          <w:color w:val="000000"/>
          <w:sz w:val="28"/>
        </w:rPr>
        <w:t>
      нет</w:t>
      </w:r>
    </w:p>
    <w:bookmarkEnd w:id="3352"/>
    <w:bookmarkStart w:name="z34918" w:id="3353"/>
    <w:p>
      <w:pPr>
        <w:spacing w:after="0"/>
        <w:ind w:left="0"/>
        <w:jc w:val="both"/>
      </w:pPr>
      <w:r>
        <w:rPr>
          <w:rFonts w:ascii="Times New Roman"/>
          <w:b w:val="false"/>
          <w:i w:val="false"/>
          <w:color w:val="000000"/>
          <w:sz w:val="28"/>
        </w:rPr>
        <w:t>
      Патологическое (гистологическое) заключение:</w:t>
      </w:r>
    </w:p>
    <w:bookmarkEnd w:id="3353"/>
    <w:bookmarkStart w:name="z34919" w:id="3354"/>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3354"/>
    <w:bookmarkStart w:name="z34920" w:id="3355"/>
    <w:p>
      <w:pPr>
        <w:spacing w:after="0"/>
        <w:ind w:left="0"/>
        <w:jc w:val="both"/>
      </w:pPr>
      <w:r>
        <w:rPr>
          <w:rFonts w:ascii="Times New Roman"/>
          <w:b w:val="false"/>
          <w:i w:val="false"/>
          <w:color w:val="000000"/>
          <w:sz w:val="28"/>
        </w:rPr>
        <w:t>
      Врач ФИО (при его наличии), ID</w:t>
      </w:r>
    </w:p>
    <w:bookmarkEnd w:id="3355"/>
    <w:bookmarkStart w:name="z34921" w:id="3356"/>
    <w:p>
      <w:pPr>
        <w:spacing w:after="0"/>
        <w:ind w:left="0"/>
        <w:jc w:val="left"/>
      </w:pPr>
      <w:r>
        <w:rPr>
          <w:rFonts w:ascii="Times New Roman"/>
          <w:b/>
          <w:i w:val="false"/>
          <w:color w:val="000000"/>
        </w:rPr>
        <w:t xml:space="preserve"> Список сокращений формы № ТБ 015/у категории IV "Медицинская карта пациента туберкулезом категории IV":</w:t>
      </w:r>
    </w:p>
    <w:bookmarkEnd w:id="3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2" w:id="3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6" w:id="33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0" w:id="33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4" w:id="33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8" w:id="33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2" w:id="33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6" w:id="33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0" w:id="33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4" w:id="33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8" w:id="336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2" w:id="33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4966" w:id="3368"/>
    <w:p>
      <w:pPr>
        <w:spacing w:after="0"/>
        <w:ind w:left="0"/>
        <w:jc w:val="left"/>
      </w:pPr>
      <w:r>
        <w:rPr>
          <w:rFonts w:ascii="Times New Roman"/>
          <w:b/>
          <w:i w:val="false"/>
          <w:color w:val="000000"/>
        </w:rPr>
        <w:t xml:space="preserve"> Форма № ТБ 016/у "Форма учета регистрации пациентов туберкулезом"</w:t>
      </w:r>
    </w:p>
    <w:bookmarkEnd w:id="3368"/>
    <w:bookmarkStart w:name="z34967" w:id="3369"/>
    <w:p>
      <w:pPr>
        <w:spacing w:after="0"/>
        <w:ind w:left="0"/>
        <w:jc w:val="both"/>
      </w:pPr>
      <w:r>
        <w:rPr>
          <w:rFonts w:ascii="Times New Roman"/>
          <w:b w:val="false"/>
          <w:i w:val="false"/>
          <w:color w:val="000000"/>
          <w:sz w:val="28"/>
        </w:rPr>
        <w:t>
      1. Дата регистрации</w:t>
      </w:r>
    </w:p>
    <w:bookmarkEnd w:id="3369"/>
    <w:bookmarkStart w:name="z34968" w:id="3370"/>
    <w:p>
      <w:pPr>
        <w:spacing w:after="0"/>
        <w:ind w:left="0"/>
        <w:jc w:val="both"/>
      </w:pPr>
      <w:r>
        <w:rPr>
          <w:rFonts w:ascii="Times New Roman"/>
          <w:b w:val="false"/>
          <w:i w:val="false"/>
          <w:color w:val="000000"/>
          <w:sz w:val="28"/>
        </w:rPr>
        <w:t>
      2. Индивидуальный идентификационный номер</w:t>
      </w:r>
    </w:p>
    <w:bookmarkEnd w:id="3370"/>
    <w:bookmarkStart w:name="z34969" w:id="3371"/>
    <w:p>
      <w:pPr>
        <w:spacing w:after="0"/>
        <w:ind w:left="0"/>
        <w:jc w:val="both"/>
      </w:pPr>
      <w:r>
        <w:rPr>
          <w:rFonts w:ascii="Times New Roman"/>
          <w:b w:val="false"/>
          <w:i w:val="false"/>
          <w:color w:val="000000"/>
          <w:sz w:val="28"/>
        </w:rPr>
        <w:t>
      3. Фамилия, имя, отчество (при его наличии) пациента</w:t>
      </w:r>
    </w:p>
    <w:bookmarkEnd w:id="3371"/>
    <w:bookmarkStart w:name="z34970" w:id="3372"/>
    <w:p>
      <w:pPr>
        <w:spacing w:after="0"/>
        <w:ind w:left="0"/>
        <w:jc w:val="both"/>
      </w:pPr>
      <w:r>
        <w:rPr>
          <w:rFonts w:ascii="Times New Roman"/>
          <w:b w:val="false"/>
          <w:i w:val="false"/>
          <w:color w:val="000000"/>
          <w:sz w:val="28"/>
        </w:rPr>
        <w:t>
      4. Дата рождения</w:t>
      </w:r>
    </w:p>
    <w:bookmarkEnd w:id="3372"/>
    <w:bookmarkStart w:name="z34971" w:id="3373"/>
    <w:p>
      <w:pPr>
        <w:spacing w:after="0"/>
        <w:ind w:left="0"/>
        <w:jc w:val="both"/>
      </w:pPr>
      <w:r>
        <w:rPr>
          <w:rFonts w:ascii="Times New Roman"/>
          <w:b w:val="false"/>
          <w:i w:val="false"/>
          <w:color w:val="000000"/>
          <w:sz w:val="28"/>
        </w:rPr>
        <w:t>
      5. Пол</w:t>
      </w:r>
    </w:p>
    <w:bookmarkEnd w:id="3373"/>
    <w:bookmarkStart w:name="z34972" w:id="3374"/>
    <w:p>
      <w:pPr>
        <w:spacing w:after="0"/>
        <w:ind w:left="0"/>
        <w:jc w:val="both"/>
      </w:pPr>
      <w:r>
        <w:rPr>
          <w:rFonts w:ascii="Times New Roman"/>
          <w:b w:val="false"/>
          <w:i w:val="false"/>
          <w:color w:val="000000"/>
          <w:sz w:val="28"/>
        </w:rPr>
        <w:t>
      6. Адрес проживания</w:t>
      </w:r>
    </w:p>
    <w:bookmarkEnd w:id="3374"/>
    <w:bookmarkStart w:name="z34973" w:id="3375"/>
    <w:p>
      <w:pPr>
        <w:spacing w:after="0"/>
        <w:ind w:left="0"/>
        <w:jc w:val="both"/>
      </w:pPr>
      <w:r>
        <w:rPr>
          <w:rFonts w:ascii="Times New Roman"/>
          <w:b w:val="false"/>
          <w:i w:val="false"/>
          <w:color w:val="000000"/>
          <w:sz w:val="28"/>
        </w:rPr>
        <w:t>
      7. Организация (в интенсивной фазе/в поддерживающей фазе)</w:t>
      </w:r>
    </w:p>
    <w:bookmarkEnd w:id="3375"/>
    <w:bookmarkStart w:name="z34974" w:id="3376"/>
    <w:p>
      <w:pPr>
        <w:spacing w:after="0"/>
        <w:ind w:left="0"/>
        <w:jc w:val="both"/>
      </w:pPr>
      <w:r>
        <w:rPr>
          <w:rFonts w:ascii="Times New Roman"/>
          <w:b w:val="false"/>
          <w:i w:val="false"/>
          <w:color w:val="000000"/>
          <w:sz w:val="28"/>
        </w:rPr>
        <w:t>
      8. Типы пациентов</w:t>
      </w:r>
    </w:p>
    <w:bookmarkEnd w:id="3376"/>
    <w:bookmarkStart w:name="z34975" w:id="3377"/>
    <w:p>
      <w:pPr>
        <w:spacing w:after="0"/>
        <w:ind w:left="0"/>
        <w:jc w:val="both"/>
      </w:pPr>
      <w:r>
        <w:rPr>
          <w:rFonts w:ascii="Times New Roman"/>
          <w:b w:val="false"/>
          <w:i w:val="false"/>
          <w:color w:val="000000"/>
          <w:sz w:val="28"/>
        </w:rPr>
        <w:t>
      9. Категория лечения</w:t>
      </w:r>
    </w:p>
    <w:bookmarkEnd w:id="3377"/>
    <w:bookmarkStart w:name="z34976" w:id="3378"/>
    <w:p>
      <w:pPr>
        <w:spacing w:after="0"/>
        <w:ind w:left="0"/>
        <w:jc w:val="both"/>
      </w:pPr>
      <w:r>
        <w:rPr>
          <w:rFonts w:ascii="Times New Roman"/>
          <w:b w:val="false"/>
          <w:i w:val="false"/>
          <w:color w:val="000000"/>
          <w:sz w:val="28"/>
        </w:rPr>
        <w:t>
      10. Дата начала лечения</w:t>
      </w:r>
    </w:p>
    <w:bookmarkEnd w:id="3378"/>
    <w:bookmarkStart w:name="z34977" w:id="3379"/>
    <w:p>
      <w:pPr>
        <w:spacing w:after="0"/>
        <w:ind w:left="0"/>
        <w:jc w:val="both"/>
      </w:pPr>
      <w:r>
        <w:rPr>
          <w:rFonts w:ascii="Times New Roman"/>
          <w:b w:val="false"/>
          <w:i w:val="false"/>
          <w:color w:val="000000"/>
          <w:sz w:val="28"/>
        </w:rPr>
        <w:t>
      11. Мониторинг лечения</w:t>
      </w:r>
    </w:p>
    <w:bookmarkEnd w:id="3379"/>
    <w:bookmarkStart w:name="z34978" w:id="3380"/>
    <w:p>
      <w:pPr>
        <w:spacing w:after="0"/>
        <w:ind w:left="0"/>
        <w:jc w:val="both"/>
      </w:pPr>
      <w:r>
        <w:rPr>
          <w:rFonts w:ascii="Times New Roman"/>
          <w:b w:val="false"/>
          <w:i w:val="false"/>
          <w:color w:val="000000"/>
          <w:sz w:val="28"/>
        </w:rPr>
        <w:t>
      12. Метод диагностики</w:t>
      </w:r>
    </w:p>
    <w:bookmarkEnd w:id="3380"/>
    <w:bookmarkStart w:name="z34979" w:id="3381"/>
    <w:p>
      <w:pPr>
        <w:spacing w:after="0"/>
        <w:ind w:left="0"/>
        <w:jc w:val="both"/>
      </w:pPr>
      <w:r>
        <w:rPr>
          <w:rFonts w:ascii="Times New Roman"/>
          <w:b w:val="false"/>
          <w:i w:val="false"/>
          <w:color w:val="000000"/>
          <w:sz w:val="28"/>
        </w:rPr>
        <w:t>
      13. Мероприятия по ВИЧ/СПИД</w:t>
      </w:r>
    </w:p>
    <w:bookmarkEnd w:id="3381"/>
    <w:bookmarkStart w:name="z34980" w:id="3382"/>
    <w:p>
      <w:pPr>
        <w:spacing w:after="0"/>
        <w:ind w:left="0"/>
        <w:jc w:val="both"/>
      </w:pPr>
      <w:r>
        <w:rPr>
          <w:rFonts w:ascii="Times New Roman"/>
          <w:b w:val="false"/>
          <w:i w:val="false"/>
          <w:color w:val="000000"/>
          <w:sz w:val="28"/>
        </w:rPr>
        <w:t>
      14. Исход пребывания</w:t>
      </w:r>
    </w:p>
    <w:bookmarkEnd w:id="3382"/>
    <w:bookmarkStart w:name="z34981" w:id="3383"/>
    <w:p>
      <w:pPr>
        <w:spacing w:after="0"/>
        <w:ind w:left="0"/>
        <w:jc w:val="left"/>
      </w:pPr>
      <w:r>
        <w:rPr>
          <w:rFonts w:ascii="Times New Roman"/>
          <w:b/>
          <w:i w:val="false"/>
          <w:color w:val="000000"/>
        </w:rPr>
        <w:t xml:space="preserve"> Форма № ТБ 017/у "Журнал регистрации пациентов туберкулезом категории IV"</w:t>
      </w:r>
    </w:p>
    <w:bookmarkEnd w:id="3383"/>
    <w:bookmarkStart w:name="z34982" w:id="3384"/>
    <w:p>
      <w:pPr>
        <w:spacing w:after="0"/>
        <w:ind w:left="0"/>
        <w:jc w:val="both"/>
      </w:pPr>
      <w:r>
        <w:rPr>
          <w:rFonts w:ascii="Times New Roman"/>
          <w:b w:val="false"/>
          <w:i w:val="false"/>
          <w:color w:val="000000"/>
          <w:sz w:val="28"/>
        </w:rPr>
        <w:t>
      левая часть</w:t>
      </w:r>
    </w:p>
    <w:bookmarkEnd w:id="3384"/>
    <w:bookmarkStart w:name="z34983" w:id="3385"/>
    <w:p>
      <w:pPr>
        <w:spacing w:after="0"/>
        <w:ind w:left="0"/>
        <w:jc w:val="both"/>
      </w:pPr>
      <w:r>
        <w:rPr>
          <w:rFonts w:ascii="Times New Roman"/>
          <w:b w:val="false"/>
          <w:i w:val="false"/>
          <w:color w:val="000000"/>
          <w:sz w:val="28"/>
        </w:rPr>
        <w:t>
      _____________________________ область ______________________________ район</w:t>
      </w:r>
    </w:p>
    <w:bookmarkEnd w:id="3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4" w:id="3386"/>
          <w:p>
            <w:pPr>
              <w:spacing w:after="20"/>
              <w:ind w:left="20"/>
              <w:jc w:val="both"/>
            </w:pPr>
            <w:r>
              <w:rPr>
                <w:rFonts w:ascii="Times New Roman"/>
                <w:b w:val="false"/>
                <w:i w:val="false"/>
                <w:color w:val="000000"/>
                <w:sz w:val="20"/>
              </w:rPr>
              <w:t>
</w:t>
            </w:r>
            <w:r>
              <w:rPr>
                <w:rFonts w:ascii="Times New Roman"/>
                <w:b w:val="false"/>
                <w:i w:val="false"/>
                <w:color w:val="000000"/>
                <w:sz w:val="20"/>
              </w:rPr>
              <w:t>Регод №</w:t>
            </w:r>
          </w:p>
          <w:bookmarkEnd w:id="33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организация в интенсивной фазе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11" w:id="3387"/>
    <w:p>
      <w:pPr>
        <w:spacing w:after="0"/>
        <w:ind w:left="0"/>
        <w:jc w:val="both"/>
      </w:pPr>
      <w:r>
        <w:rPr>
          <w:rFonts w:ascii="Times New Roman"/>
          <w:b w:val="false"/>
          <w:i w:val="false"/>
          <w:color w:val="000000"/>
          <w:sz w:val="28"/>
        </w:rPr>
        <w:t>
      продолжение таблицы</w:t>
      </w:r>
    </w:p>
    <w:bookmarkEnd w:id="3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2" w:id="3388"/>
          <w:p>
            <w:pPr>
              <w:spacing w:after="20"/>
              <w:ind w:left="20"/>
              <w:jc w:val="both"/>
            </w:pPr>
            <w:r>
              <w:rPr>
                <w:rFonts w:ascii="Times New Roman"/>
                <w:b w:val="false"/>
                <w:i w:val="false"/>
                <w:color w:val="000000"/>
                <w:sz w:val="20"/>
              </w:rPr>
              <w:t>
</w:t>
            </w:r>
            <w:r>
              <w:rPr>
                <w:rFonts w:ascii="Times New Roman"/>
                <w:b w:val="false"/>
                <w:i w:val="false"/>
                <w:color w:val="000000"/>
                <w:sz w:val="20"/>
              </w:rPr>
              <w:t>Регод№ в ТБ 03 (дата рег-ии)</w:t>
            </w:r>
          </w:p>
          <w:bookmarkEnd w:id="338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(Л/ВЛ)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72" w:id="3389"/>
    <w:p>
      <w:pPr>
        <w:spacing w:after="0"/>
        <w:ind w:left="0"/>
        <w:jc w:val="both"/>
      </w:pPr>
      <w:r>
        <w:rPr>
          <w:rFonts w:ascii="Times New Roman"/>
          <w:b w:val="false"/>
          <w:i w:val="false"/>
          <w:color w:val="000000"/>
          <w:sz w:val="28"/>
        </w:rPr>
        <w:t>
      ПВР - препараты второго ряда; ПТР - препараты третьего ряда;</w:t>
      </w:r>
    </w:p>
    <w:bookmarkEnd w:id="3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3" w:id="3390"/>
          <w:p>
            <w:pPr>
              <w:spacing w:after="20"/>
              <w:ind w:left="20"/>
              <w:jc w:val="both"/>
            </w:pPr>
            <w:r>
              <w:rPr>
                <w:rFonts w:ascii="Times New Roman"/>
                <w:b w:val="false"/>
                <w:i w:val="false"/>
                <w:color w:val="000000"/>
                <w:sz w:val="20"/>
              </w:rPr>
              <w:t>
</w:t>
            </w:r>
            <w:r>
              <w:rPr>
                <w:rFonts w:ascii="Times New Roman"/>
                <w:b w:val="false"/>
                <w:i w:val="false"/>
                <w:color w:val="000000"/>
                <w:sz w:val="20"/>
              </w:rPr>
              <w:t>Метод диагностики</w:t>
            </w:r>
          </w:p>
          <w:bookmarkEnd w:id="33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вносится позже. См. карту лечения для полной истории результатов ТЛЧ. **Уст – устойчив, Ч – чувствителен П – пророст (результат/дата)</w:t>
            </w:r>
          </w:p>
        </w:tc>
      </w:tr>
      <w:tr>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7" w:id="3391"/>
          <w:p>
            <w:pPr>
              <w:spacing w:after="20"/>
              <w:ind w:left="20"/>
              <w:jc w:val="both"/>
            </w:pPr>
            <w:r>
              <w:rPr>
                <w:rFonts w:ascii="Times New Roman"/>
                <w:b w:val="false"/>
                <w:i w:val="false"/>
                <w:color w:val="000000"/>
                <w:sz w:val="20"/>
              </w:rPr>
              <w:t>
</w:t>
            </w:r>
            <w:r>
              <w:rPr>
                <w:rFonts w:ascii="Times New Roman"/>
                <w:b w:val="false"/>
                <w:i w:val="false"/>
                <w:color w:val="000000"/>
                <w:sz w:val="20"/>
              </w:rPr>
              <w:t>Л-Й</w:t>
            </w:r>
          </w:p>
          <w:bookmarkEnd w:id="33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4" w:id="339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bookmarkEnd w:id="3392"/>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6" w:id="3393"/>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33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8" w:id="3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5" w:id="3395"/>
          <w:p>
            <w:pPr>
              <w:spacing w:after="20"/>
              <w:ind w:left="20"/>
              <w:jc w:val="both"/>
            </w:pPr>
            <w:r>
              <w:rPr>
                <w:rFonts w:ascii="Times New Roman"/>
                <w:b w:val="false"/>
                <w:i w:val="false"/>
                <w:color w:val="000000"/>
                <w:sz w:val="20"/>
              </w:rPr>
              <w:t>
</w:t>
            </w:r>
            <w:r>
              <w:rPr>
                <w:rFonts w:ascii="Times New Roman"/>
                <w:b w:val="false"/>
                <w:i w:val="false"/>
                <w:color w:val="000000"/>
                <w:sz w:val="20"/>
              </w:rPr>
              <w:t>М</w:t>
            </w:r>
          </w:p>
          <w:bookmarkEnd w:id="3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8" w:id="3396"/>
          <w:p>
            <w:pPr>
              <w:spacing w:after="20"/>
              <w:ind w:left="20"/>
              <w:jc w:val="both"/>
            </w:pPr>
            <w:r>
              <w:rPr>
                <w:rFonts w:ascii="Times New Roman"/>
                <w:b w:val="false"/>
                <w:i w:val="false"/>
                <w:color w:val="000000"/>
                <w:sz w:val="20"/>
              </w:rPr>
              <w:t>
</w:t>
            </w:r>
            <w:r>
              <w:rPr>
                <w:rFonts w:ascii="Times New Roman"/>
                <w:b w:val="false"/>
                <w:i w:val="false"/>
                <w:color w:val="000000"/>
                <w:sz w:val="20"/>
              </w:rPr>
              <w:t>Лаб №</w:t>
            </w:r>
          </w:p>
          <w:bookmarkEnd w:id="33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05" w:id="3397"/>
    <w:p>
      <w:pPr>
        <w:spacing w:after="0"/>
        <w:ind w:left="0"/>
        <w:jc w:val="both"/>
      </w:pPr>
      <w:r>
        <w:rPr>
          <w:rFonts w:ascii="Times New Roman"/>
          <w:b w:val="false"/>
          <w:i w:val="false"/>
          <w:color w:val="000000"/>
          <w:sz w:val="28"/>
        </w:rPr>
        <w:t>
      продолжение таблицы</w:t>
      </w:r>
    </w:p>
    <w:bookmarkEnd w:id="3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6" w:id="339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bookmarkEnd w:id="339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8" w:id="3399"/>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33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0" w:id="34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7" w:id="3401"/>
          <w:p>
            <w:pPr>
              <w:spacing w:after="20"/>
              <w:ind w:left="20"/>
              <w:jc w:val="both"/>
            </w:pPr>
            <w:r>
              <w:rPr>
                <w:rFonts w:ascii="Times New Roman"/>
                <w:b w:val="false"/>
                <w:i w:val="false"/>
                <w:color w:val="000000"/>
                <w:sz w:val="20"/>
              </w:rPr>
              <w:t>
</w:t>
            </w:r>
            <w:r>
              <w:rPr>
                <w:rFonts w:ascii="Times New Roman"/>
                <w:b w:val="false"/>
                <w:i w:val="false"/>
                <w:color w:val="000000"/>
                <w:sz w:val="20"/>
              </w:rPr>
              <w:t>М</w:t>
            </w:r>
          </w:p>
          <w:bookmarkEnd w:id="34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0" w:id="3402"/>
          <w:p>
            <w:pPr>
              <w:spacing w:after="20"/>
              <w:ind w:left="20"/>
              <w:jc w:val="both"/>
            </w:pPr>
            <w:r>
              <w:rPr>
                <w:rFonts w:ascii="Times New Roman"/>
                <w:b w:val="false"/>
                <w:i w:val="false"/>
                <w:color w:val="000000"/>
                <w:sz w:val="20"/>
              </w:rPr>
              <w:t>
</w:t>
            </w:r>
            <w:r>
              <w:rPr>
                <w:rFonts w:ascii="Times New Roman"/>
                <w:b w:val="false"/>
                <w:i w:val="false"/>
                <w:color w:val="000000"/>
                <w:sz w:val="20"/>
              </w:rPr>
              <w:t>Лаб №</w:t>
            </w:r>
          </w:p>
          <w:bookmarkEnd w:id="3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58" w:id="3403"/>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 8.2 - лечение после перерыва МБТ (-); 8.3 –неудача лечения МБТ (-); 8.4 –симптоматическое лечение. Молекулярный: Хайн-тест, G-Xper</w:t>
      </w:r>
    </w:p>
    <w:bookmarkEnd w:id="3403"/>
    <w:bookmarkStart w:name="z35259" w:id="3404"/>
    <w:p>
      <w:pPr>
        <w:spacing w:after="0"/>
        <w:ind w:left="0"/>
        <w:jc w:val="both"/>
      </w:pPr>
      <w:r>
        <w:rPr>
          <w:rFonts w:ascii="Times New Roman"/>
          <w:b w:val="false"/>
          <w:i w:val="false"/>
          <w:color w:val="000000"/>
          <w:sz w:val="28"/>
        </w:rPr>
        <w:t>
      средняя часть</w:t>
      </w:r>
    </w:p>
    <w:bookmarkEnd w:id="3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0" w:id="3405"/>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bookmarkEnd w:id="3405"/>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2" w:id="3406"/>
          <w:p>
            <w:pPr>
              <w:spacing w:after="20"/>
              <w:ind w:left="20"/>
              <w:jc w:val="both"/>
            </w:pPr>
            <w:r>
              <w:rPr>
                <w:rFonts w:ascii="Times New Roman"/>
                <w:b w:val="false"/>
                <w:i w:val="false"/>
                <w:color w:val="000000"/>
                <w:sz w:val="20"/>
              </w:rPr>
              <w:t>
</w:t>
            </w:r>
            <w:r>
              <w:rPr>
                <w:rFonts w:ascii="Times New Roman"/>
                <w:b w:val="false"/>
                <w:i w:val="false"/>
                <w:color w:val="000000"/>
                <w:sz w:val="20"/>
              </w:rPr>
              <w:t>Айлар/Месяц</w:t>
            </w:r>
          </w:p>
          <w:bookmarkEnd w:id="34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4" w:id="34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6" w:id="3408"/>
          <w:p>
            <w:pPr>
              <w:spacing w:after="20"/>
              <w:ind w:left="20"/>
              <w:jc w:val="both"/>
            </w:pPr>
            <w:r>
              <w:rPr>
                <w:rFonts w:ascii="Times New Roman"/>
                <w:b w:val="false"/>
                <w:i w:val="false"/>
                <w:color w:val="000000"/>
                <w:sz w:val="20"/>
              </w:rPr>
              <w:t>
</w:t>
            </w:r>
            <w:r>
              <w:rPr>
                <w:rFonts w:ascii="Times New Roman"/>
                <w:b w:val="false"/>
                <w:i w:val="false"/>
                <w:color w:val="000000"/>
                <w:sz w:val="20"/>
              </w:rPr>
              <w:t>М</w:t>
            </w:r>
          </w:p>
          <w:bookmarkEnd w:id="34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9" w:id="3409"/>
          <w:p>
            <w:pPr>
              <w:spacing w:after="20"/>
              <w:ind w:left="20"/>
              <w:jc w:val="both"/>
            </w:pPr>
            <w:r>
              <w:rPr>
                <w:rFonts w:ascii="Times New Roman"/>
                <w:b w:val="false"/>
                <w:i w:val="false"/>
                <w:color w:val="000000"/>
                <w:sz w:val="20"/>
              </w:rPr>
              <w:t>
</w:t>
            </w:r>
            <w:r>
              <w:rPr>
                <w:rFonts w:ascii="Times New Roman"/>
                <w:b w:val="false"/>
                <w:i w:val="false"/>
                <w:color w:val="000000"/>
                <w:sz w:val="20"/>
              </w:rPr>
              <w:t>Лаб №</w:t>
            </w:r>
          </w:p>
          <w:bookmarkEnd w:id="3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46" w:id="3410"/>
    <w:p>
      <w:pPr>
        <w:spacing w:after="0"/>
        <w:ind w:left="0"/>
        <w:jc w:val="both"/>
      </w:pPr>
      <w:r>
        <w:rPr>
          <w:rFonts w:ascii="Times New Roman"/>
          <w:b w:val="false"/>
          <w:i w:val="false"/>
          <w:color w:val="000000"/>
          <w:sz w:val="28"/>
        </w:rPr>
        <w:t>
      правая часть</w:t>
      </w:r>
    </w:p>
    <w:bookmarkEnd w:id="3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7" w:id="3411"/>
          <w:p>
            <w:pPr>
              <w:spacing w:after="20"/>
              <w:ind w:left="20"/>
              <w:jc w:val="both"/>
            </w:pPr>
            <w:r>
              <w:rPr>
                <w:rFonts w:ascii="Times New Roman"/>
                <w:b w:val="false"/>
                <w:i w:val="false"/>
                <w:color w:val="000000"/>
                <w:sz w:val="20"/>
              </w:rPr>
              <w:t>
</w:t>
            </w:r>
            <w:r>
              <w:rPr>
                <w:rFonts w:ascii="Times New Roman"/>
                <w:b w:val="false"/>
                <w:i w:val="false"/>
                <w:color w:val="000000"/>
                <w:sz w:val="20"/>
              </w:rPr>
              <w:t>Исходы лечения (дата)</w:t>
            </w:r>
          </w:p>
          <w:bookmarkEnd w:id="341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ВИЧ/СПИД (результат/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1" w:id="3412"/>
          <w:p>
            <w:pPr>
              <w:spacing w:after="20"/>
              <w:ind w:left="20"/>
              <w:jc w:val="both"/>
            </w:pPr>
            <w:r>
              <w:rPr>
                <w:rFonts w:ascii="Times New Roman"/>
                <w:b w:val="false"/>
                <w:i w:val="false"/>
                <w:color w:val="000000"/>
                <w:sz w:val="20"/>
              </w:rPr>
              <w:t>
</w:t>
            </w:r>
            <w:r>
              <w:rPr>
                <w:rFonts w:ascii="Times New Roman"/>
                <w:b w:val="false"/>
                <w:i w:val="false"/>
                <w:color w:val="000000"/>
                <w:sz w:val="20"/>
              </w:rPr>
              <w:t>Вылечен</w:t>
            </w:r>
          </w:p>
          <w:bookmarkEnd w:id="3412"/>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завершено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bl>
    <w:bookmarkStart w:name="z35413" w:id="3413"/>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bookmarkEnd w:id="3413"/>
    <w:bookmarkStart w:name="z35414" w:id="3414"/>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bookmarkEnd w:id="3414"/>
    <w:bookmarkStart w:name="z35415" w:id="3415"/>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bookmarkEnd w:id="3415"/>
    <w:bookmarkStart w:name="z35416" w:id="3416"/>
    <w:p>
      <w:pPr>
        <w:spacing w:after="0"/>
        <w:ind w:left="0"/>
        <w:jc w:val="left"/>
      </w:pPr>
      <w:r>
        <w:rPr>
          <w:rFonts w:ascii="Times New Roman"/>
          <w:b/>
          <w:i w:val="false"/>
          <w:color w:val="000000"/>
        </w:rPr>
        <w:t xml:space="preserve"> Форма № ТБ 018/у "Журнал регистрации противотуберкулезных препаратов"</w:t>
      </w:r>
    </w:p>
    <w:bookmarkEnd w:id="3416"/>
    <w:bookmarkStart w:name="z35417" w:id="3417"/>
    <w:p>
      <w:pPr>
        <w:spacing w:after="0"/>
        <w:ind w:left="0"/>
        <w:jc w:val="both"/>
      </w:pPr>
      <w:r>
        <w:rPr>
          <w:rFonts w:ascii="Times New Roman"/>
          <w:b w:val="false"/>
          <w:i w:val="false"/>
          <w:color w:val="000000"/>
          <w:sz w:val="28"/>
        </w:rPr>
        <w:t>
      Дата начала ведения</w:t>
      </w:r>
    </w:p>
    <w:bookmarkEnd w:id="3417"/>
    <w:bookmarkStart w:name="z35418" w:id="3418"/>
    <w:p>
      <w:pPr>
        <w:spacing w:after="0"/>
        <w:ind w:left="0"/>
        <w:jc w:val="both"/>
      </w:pPr>
      <w:r>
        <w:rPr>
          <w:rFonts w:ascii="Times New Roman"/>
          <w:b w:val="false"/>
          <w:i w:val="false"/>
          <w:color w:val="000000"/>
          <w:sz w:val="28"/>
        </w:rPr>
        <w:t>
      Международное непатентованное наименование и дозировка</w:t>
      </w:r>
    </w:p>
    <w:bookmarkEnd w:id="3418"/>
    <w:bookmarkStart w:name="z35419" w:id="3419"/>
    <w:p>
      <w:pPr>
        <w:spacing w:after="0"/>
        <w:ind w:left="0"/>
        <w:jc w:val="both"/>
      </w:pPr>
      <w:r>
        <w:rPr>
          <w:rFonts w:ascii="Times New Roman"/>
          <w:b w:val="false"/>
          <w:i w:val="false"/>
          <w:color w:val="000000"/>
          <w:sz w:val="28"/>
        </w:rPr>
        <w:t>
      Торговое название Производитель Страна-производитель</w:t>
      </w:r>
    </w:p>
    <w:bookmarkEnd w:id="3419"/>
    <w:bookmarkStart w:name="z35420" w:id="3420"/>
    <w:p>
      <w:pPr>
        <w:spacing w:after="0"/>
        <w:ind w:left="0"/>
        <w:jc w:val="both"/>
      </w:pPr>
      <w:r>
        <w:rPr>
          <w:rFonts w:ascii="Times New Roman"/>
          <w:b w:val="false"/>
          <w:i w:val="false"/>
          <w:color w:val="000000"/>
          <w:sz w:val="28"/>
        </w:rPr>
        <w:t>
      Накладная поставщика №</w:t>
      </w:r>
    </w:p>
    <w:bookmarkEnd w:id="3420"/>
    <w:bookmarkStart w:name="z35421" w:id="3421"/>
    <w:p>
      <w:pPr>
        <w:spacing w:after="0"/>
        <w:ind w:left="0"/>
        <w:jc w:val="both"/>
      </w:pPr>
      <w:r>
        <w:rPr>
          <w:rFonts w:ascii="Times New Roman"/>
          <w:b w:val="false"/>
          <w:i w:val="false"/>
          <w:color w:val="000000"/>
          <w:sz w:val="28"/>
        </w:rPr>
        <w:t xml:space="preserve">
      </w:t>
      </w:r>
    </w:p>
    <w:bookmarkEnd w:id="34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22" w:id="3422"/>
    <w:p>
      <w:pPr>
        <w:spacing w:after="0"/>
        <w:ind w:left="0"/>
        <w:jc w:val="both"/>
      </w:pPr>
      <w:r>
        <w:rPr>
          <w:rFonts w:ascii="Times New Roman"/>
          <w:b w:val="false"/>
          <w:i w:val="false"/>
          <w:color w:val="000000"/>
          <w:sz w:val="28"/>
        </w:rPr>
        <w:t>
      Форма выпуска:</w:t>
      </w:r>
    </w:p>
    <w:bookmarkEnd w:id="3422"/>
    <w:bookmarkStart w:name="z35423" w:id="3423"/>
    <w:p>
      <w:pPr>
        <w:spacing w:after="0"/>
        <w:ind w:left="0"/>
        <w:jc w:val="both"/>
      </w:pPr>
      <w:r>
        <w:rPr>
          <w:rFonts w:ascii="Times New Roman"/>
          <w:b w:val="false"/>
          <w:i w:val="false"/>
          <w:color w:val="000000"/>
          <w:sz w:val="28"/>
        </w:rPr>
        <w:t>
      Единица измерения: Серия</w:t>
      </w:r>
    </w:p>
    <w:bookmarkEnd w:id="3423"/>
    <w:bookmarkStart w:name="z35424" w:id="3424"/>
    <w:p>
      <w:pPr>
        <w:spacing w:after="0"/>
        <w:ind w:left="0"/>
        <w:jc w:val="both"/>
      </w:pPr>
      <w:r>
        <w:rPr>
          <w:rFonts w:ascii="Times New Roman"/>
          <w:b w:val="false"/>
          <w:i w:val="false"/>
          <w:color w:val="000000"/>
          <w:sz w:val="28"/>
        </w:rPr>
        <w:t xml:space="preserve">
      </w:t>
      </w:r>
    </w:p>
    <w:bookmarkEnd w:id="34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25" w:id="3425"/>
    <w:p>
      <w:pPr>
        <w:spacing w:after="0"/>
        <w:ind w:left="0"/>
        <w:jc w:val="both"/>
      </w:pPr>
      <w:r>
        <w:rPr>
          <w:rFonts w:ascii="Times New Roman"/>
          <w:b w:val="false"/>
          <w:i w:val="false"/>
          <w:color w:val="000000"/>
          <w:sz w:val="28"/>
        </w:rPr>
        <w:t>
      Срок годности.</w:t>
      </w:r>
    </w:p>
    <w:bookmarkEnd w:id="3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6" w:id="34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9" w:id="3427"/>
          <w:p>
            <w:pPr>
              <w:spacing w:after="20"/>
              <w:ind w:left="20"/>
              <w:jc w:val="both"/>
            </w:pPr>
            <w:r>
              <w:rPr>
                <w:rFonts w:ascii="Times New Roman"/>
                <w:b w:val="false"/>
                <w:i w:val="false"/>
                <w:color w:val="000000"/>
                <w:sz w:val="20"/>
              </w:rPr>
              <w:t>
Приход</w:t>
            </w:r>
          </w:p>
          <w:bookmarkEnd w:id="3427"/>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51" w:id="3428"/>
    <w:p>
      <w:pPr>
        <w:spacing w:after="0"/>
        <w:ind w:left="0"/>
        <w:jc w:val="both"/>
      </w:pPr>
      <w:r>
        <w:rPr>
          <w:rFonts w:ascii="Times New Roman"/>
          <w:b w:val="false"/>
          <w:i w:val="false"/>
          <w:color w:val="000000"/>
          <w:sz w:val="28"/>
        </w:rPr>
        <w:t>
      продолжение таблицы</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2" w:id="3429"/>
          <w:p>
            <w:pPr>
              <w:spacing w:after="20"/>
              <w:ind w:left="20"/>
              <w:jc w:val="both"/>
            </w:pPr>
            <w:r>
              <w:rPr>
                <w:rFonts w:ascii="Times New Roman"/>
                <w:b w:val="false"/>
                <w:i w:val="false"/>
                <w:color w:val="000000"/>
                <w:sz w:val="20"/>
              </w:rPr>
              <w:t>
</w:t>
            </w:r>
            <w:r>
              <w:rPr>
                <w:rFonts w:ascii="Times New Roman"/>
                <w:b w:val="false"/>
                <w:i w:val="false"/>
                <w:color w:val="000000"/>
                <w:sz w:val="20"/>
              </w:rPr>
              <w:t>Расход</w:t>
            </w:r>
          </w:p>
          <w:bookmarkEnd w:id="3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7" w:id="3430"/>
          <w:p>
            <w:pPr>
              <w:spacing w:after="20"/>
              <w:ind w:left="20"/>
              <w:jc w:val="both"/>
            </w:pPr>
            <w:r>
              <w:rPr>
                <w:rFonts w:ascii="Times New Roman"/>
                <w:b w:val="false"/>
                <w:i w:val="false"/>
                <w:color w:val="000000"/>
                <w:sz w:val="20"/>
              </w:rPr>
              <w:t>
</w:t>
            </w:r>
            <w:r>
              <w:rPr>
                <w:rFonts w:ascii="Times New Roman"/>
                <w:b w:val="false"/>
                <w:i w:val="false"/>
                <w:color w:val="000000"/>
                <w:sz w:val="20"/>
              </w:rPr>
              <w:t>Куда (ПМСП, ПТО, район, отделение, пост)</w:t>
            </w:r>
          </w:p>
          <w:bookmarkEnd w:id="34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73" w:id="3431"/>
    <w:p>
      <w:pPr>
        <w:spacing w:after="0"/>
        <w:ind w:left="0"/>
        <w:jc w:val="left"/>
      </w:pPr>
      <w:r>
        <w:rPr>
          <w:rFonts w:ascii="Times New Roman"/>
          <w:b/>
          <w:i w:val="false"/>
          <w:color w:val="000000"/>
        </w:rPr>
        <w:t xml:space="preserve"> Список сокращений формы № ТБ 018/у "Журнал регистрации противотуберкулезных препаратов":</w:t>
      </w:r>
    </w:p>
    <w:bookmarkEnd w:id="3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4" w:id="3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8" w:id="3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2" w:id="34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11507" w:id="3435"/>
    <w:p>
      <w:pPr>
        <w:spacing w:after="0"/>
        <w:ind w:left="0"/>
        <w:jc w:val="left"/>
      </w:pPr>
      <w:r>
        <w:rPr>
          <w:rFonts w:ascii="Times New Roman"/>
          <w:b/>
          <w:i w:val="false"/>
          <w:color w:val="000000"/>
        </w:rPr>
        <w:t xml:space="preserve"> Формы медицинской учетной документации, используемые в стационарах и амбулаторно-поликлинических организациях</w:t>
      </w:r>
    </w:p>
    <w:bookmarkEnd w:id="3435"/>
    <w:p>
      <w:pPr>
        <w:spacing w:after="0"/>
        <w:ind w:left="0"/>
        <w:jc w:val="both"/>
      </w:pPr>
      <w:r>
        <w:rPr>
          <w:rFonts w:ascii="Times New Roman"/>
          <w:b w:val="false"/>
          <w:i w:val="false"/>
          <w:color w:val="ff0000"/>
          <w:sz w:val="28"/>
        </w:rPr>
        <w:t xml:space="preserve">
      Сноска. Формы медицинской учетной документации - в редакции приказа и.о. Министра здравоохранения РК от 09.07.2025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43" w:id="3436"/>
    <w:p>
      <w:pPr>
        <w:spacing w:after="0"/>
        <w:ind w:left="0"/>
        <w:jc w:val="left"/>
      </w:pPr>
      <w:r>
        <w:rPr>
          <w:rFonts w:ascii="Times New Roman"/>
          <w:b/>
          <w:i w:val="false"/>
          <w:color w:val="000000"/>
        </w:rPr>
        <w:t xml:space="preserve"> Форма № 019/у "Форма учета операций/манипуляций"</w:t>
      </w:r>
    </w:p>
    <w:bookmarkEnd w:id="3436"/>
    <w:bookmarkStart w:name="z35486" w:id="3437"/>
    <w:p>
      <w:pPr>
        <w:spacing w:after="0"/>
        <w:ind w:left="0"/>
        <w:jc w:val="both"/>
      </w:pPr>
      <w:r>
        <w:rPr>
          <w:rFonts w:ascii="Times New Roman"/>
          <w:b w:val="false"/>
          <w:i w:val="false"/>
          <w:color w:val="000000"/>
          <w:sz w:val="28"/>
        </w:rPr>
        <w:t>
      1. Дата и время операции</w:t>
      </w:r>
    </w:p>
    <w:bookmarkEnd w:id="3437"/>
    <w:bookmarkStart w:name="z35487" w:id="3438"/>
    <w:p>
      <w:pPr>
        <w:spacing w:after="0"/>
        <w:ind w:left="0"/>
        <w:jc w:val="both"/>
      </w:pPr>
      <w:r>
        <w:rPr>
          <w:rFonts w:ascii="Times New Roman"/>
          <w:b w:val="false"/>
          <w:i w:val="false"/>
          <w:color w:val="000000"/>
          <w:sz w:val="28"/>
        </w:rPr>
        <w:t>
      2. Индивидуальный идентификационный номер</w:t>
      </w:r>
    </w:p>
    <w:bookmarkEnd w:id="3438"/>
    <w:bookmarkStart w:name="z35488" w:id="3439"/>
    <w:p>
      <w:pPr>
        <w:spacing w:after="0"/>
        <w:ind w:left="0"/>
        <w:jc w:val="both"/>
      </w:pPr>
      <w:r>
        <w:rPr>
          <w:rFonts w:ascii="Times New Roman"/>
          <w:b w:val="false"/>
          <w:i w:val="false"/>
          <w:color w:val="000000"/>
          <w:sz w:val="28"/>
        </w:rPr>
        <w:t xml:space="preserve">
      </w:t>
      </w:r>
    </w:p>
    <w:bookmarkEnd w:id="34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89" w:id="3440"/>
    <w:p>
      <w:pPr>
        <w:spacing w:after="0"/>
        <w:ind w:left="0"/>
        <w:jc w:val="both"/>
      </w:pPr>
      <w:r>
        <w:rPr>
          <w:rFonts w:ascii="Times New Roman"/>
          <w:b w:val="false"/>
          <w:i w:val="false"/>
          <w:color w:val="000000"/>
          <w:sz w:val="28"/>
        </w:rPr>
        <w:t>
      3. Фамилия, имя, отчество (при его наличии) пациента</w:t>
      </w:r>
    </w:p>
    <w:bookmarkEnd w:id="3440"/>
    <w:bookmarkStart w:name="z35490" w:id="3441"/>
    <w:p>
      <w:pPr>
        <w:spacing w:after="0"/>
        <w:ind w:left="0"/>
        <w:jc w:val="both"/>
      </w:pPr>
      <w:r>
        <w:rPr>
          <w:rFonts w:ascii="Times New Roman"/>
          <w:b w:val="false"/>
          <w:i w:val="false"/>
          <w:color w:val="000000"/>
          <w:sz w:val="28"/>
        </w:rPr>
        <w:t>
      4. Дата рождения</w:t>
      </w:r>
    </w:p>
    <w:bookmarkEnd w:id="3441"/>
    <w:bookmarkStart w:name="z35491" w:id="3442"/>
    <w:p>
      <w:pPr>
        <w:spacing w:after="0"/>
        <w:ind w:left="0"/>
        <w:jc w:val="both"/>
      </w:pPr>
      <w:r>
        <w:rPr>
          <w:rFonts w:ascii="Times New Roman"/>
          <w:b w:val="false"/>
          <w:i w:val="false"/>
          <w:color w:val="000000"/>
          <w:sz w:val="28"/>
        </w:rPr>
        <w:t>
      5. Адрес проживания</w:t>
      </w:r>
    </w:p>
    <w:bookmarkEnd w:id="3442"/>
    <w:bookmarkStart w:name="z35492" w:id="3443"/>
    <w:p>
      <w:pPr>
        <w:spacing w:after="0"/>
        <w:ind w:left="0"/>
        <w:jc w:val="both"/>
      </w:pPr>
      <w:r>
        <w:rPr>
          <w:rFonts w:ascii="Times New Roman"/>
          <w:b w:val="false"/>
          <w:i w:val="false"/>
          <w:color w:val="000000"/>
          <w:sz w:val="28"/>
        </w:rPr>
        <w:t>
      6. Кем направлен</w:t>
      </w:r>
    </w:p>
    <w:bookmarkEnd w:id="3443"/>
    <w:bookmarkStart w:name="z35493" w:id="3444"/>
    <w:p>
      <w:pPr>
        <w:spacing w:after="0"/>
        <w:ind w:left="0"/>
        <w:jc w:val="both"/>
      </w:pPr>
      <w:r>
        <w:rPr>
          <w:rFonts w:ascii="Times New Roman"/>
          <w:b w:val="false"/>
          <w:i w:val="false"/>
          <w:color w:val="000000"/>
          <w:sz w:val="28"/>
        </w:rPr>
        <w:t>
      7. Взято на гистологию</w:t>
      </w:r>
    </w:p>
    <w:bookmarkEnd w:id="3444"/>
    <w:bookmarkStart w:name="z35494" w:id="3445"/>
    <w:p>
      <w:pPr>
        <w:spacing w:after="0"/>
        <w:ind w:left="0"/>
        <w:jc w:val="both"/>
      </w:pPr>
      <w:r>
        <w:rPr>
          <w:rFonts w:ascii="Times New Roman"/>
          <w:b w:val="false"/>
          <w:i w:val="false"/>
          <w:color w:val="000000"/>
          <w:sz w:val="28"/>
        </w:rPr>
        <w:t>
      8. Диагноз (до, после операции/манипуляции)</w:t>
      </w:r>
    </w:p>
    <w:bookmarkEnd w:id="3445"/>
    <w:bookmarkStart w:name="z35495" w:id="3446"/>
    <w:p>
      <w:pPr>
        <w:spacing w:after="0"/>
        <w:ind w:left="0"/>
        <w:jc w:val="both"/>
      </w:pPr>
      <w:r>
        <w:rPr>
          <w:rFonts w:ascii="Times New Roman"/>
          <w:b w:val="false"/>
          <w:i w:val="false"/>
          <w:color w:val="000000"/>
          <w:sz w:val="28"/>
        </w:rPr>
        <w:t>
      9. Код и название операции/манипуляции</w:t>
      </w:r>
    </w:p>
    <w:bookmarkEnd w:id="3446"/>
    <w:bookmarkStart w:name="z35496" w:id="3447"/>
    <w:p>
      <w:pPr>
        <w:spacing w:after="0"/>
        <w:ind w:left="0"/>
        <w:jc w:val="both"/>
      </w:pPr>
      <w:r>
        <w:rPr>
          <w:rFonts w:ascii="Times New Roman"/>
          <w:b w:val="false"/>
          <w:i w:val="false"/>
          <w:color w:val="000000"/>
          <w:sz w:val="28"/>
        </w:rPr>
        <w:t>
      10. Метод обезболивания</w:t>
      </w:r>
    </w:p>
    <w:bookmarkEnd w:id="3447"/>
    <w:bookmarkStart w:name="z35497" w:id="3448"/>
    <w:p>
      <w:pPr>
        <w:spacing w:after="0"/>
        <w:ind w:left="0"/>
        <w:jc w:val="both"/>
      </w:pPr>
      <w:r>
        <w:rPr>
          <w:rFonts w:ascii="Times New Roman"/>
          <w:b w:val="false"/>
          <w:i w:val="false"/>
          <w:color w:val="000000"/>
          <w:sz w:val="28"/>
        </w:rPr>
        <w:t>
      11. Фамилия, имя, отчество (при его наличии), идентификатор врача, ассистента врача, операционной сестры/медицинской сестры</w:t>
      </w:r>
    </w:p>
    <w:bookmarkEnd w:id="3448"/>
    <w:bookmarkStart w:name="z35498" w:id="3449"/>
    <w:p>
      <w:pPr>
        <w:spacing w:after="0"/>
        <w:ind w:left="0"/>
        <w:jc w:val="both"/>
      </w:pPr>
      <w:r>
        <w:rPr>
          <w:rFonts w:ascii="Times New Roman"/>
          <w:b w:val="false"/>
          <w:i w:val="false"/>
          <w:color w:val="000000"/>
          <w:sz w:val="28"/>
        </w:rPr>
        <w:t>
      Форма № 020/у "Форма учета родов"</w:t>
      </w:r>
    </w:p>
    <w:bookmarkEnd w:id="3449"/>
    <w:bookmarkStart w:name="z35499" w:id="3450"/>
    <w:p>
      <w:pPr>
        <w:spacing w:after="0"/>
        <w:ind w:left="0"/>
        <w:jc w:val="both"/>
      </w:pPr>
      <w:r>
        <w:rPr>
          <w:rFonts w:ascii="Times New Roman"/>
          <w:b w:val="false"/>
          <w:i w:val="false"/>
          <w:color w:val="000000"/>
          <w:sz w:val="28"/>
        </w:rPr>
        <w:t>
      1. Дата и время обращения</w:t>
      </w:r>
    </w:p>
    <w:bookmarkEnd w:id="3450"/>
    <w:bookmarkStart w:name="z35500" w:id="3451"/>
    <w:p>
      <w:pPr>
        <w:spacing w:after="0"/>
        <w:ind w:left="0"/>
        <w:jc w:val="both"/>
      </w:pPr>
      <w:r>
        <w:rPr>
          <w:rFonts w:ascii="Times New Roman"/>
          <w:b w:val="false"/>
          <w:i w:val="false"/>
          <w:color w:val="000000"/>
          <w:sz w:val="28"/>
        </w:rPr>
        <w:t>
      2. Индивидуальный идентификационный номер</w:t>
      </w:r>
    </w:p>
    <w:bookmarkEnd w:id="3451"/>
    <w:bookmarkStart w:name="z35501" w:id="3452"/>
    <w:p>
      <w:pPr>
        <w:spacing w:after="0"/>
        <w:ind w:left="0"/>
        <w:jc w:val="both"/>
      </w:pPr>
      <w:r>
        <w:rPr>
          <w:rFonts w:ascii="Times New Roman"/>
          <w:b w:val="false"/>
          <w:i w:val="false"/>
          <w:color w:val="000000"/>
          <w:sz w:val="28"/>
        </w:rPr>
        <w:t xml:space="preserve">
      </w:t>
      </w:r>
    </w:p>
    <w:bookmarkEnd w:id="34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02" w:id="3453"/>
    <w:p>
      <w:pPr>
        <w:spacing w:after="0"/>
        <w:ind w:left="0"/>
        <w:jc w:val="both"/>
      </w:pPr>
      <w:r>
        <w:rPr>
          <w:rFonts w:ascii="Times New Roman"/>
          <w:b w:val="false"/>
          <w:i w:val="false"/>
          <w:color w:val="000000"/>
          <w:sz w:val="28"/>
        </w:rPr>
        <w:t>
      3. Фамилия, имя, отчество (при его наличии) роженицы</w:t>
      </w:r>
    </w:p>
    <w:bookmarkEnd w:id="3453"/>
    <w:bookmarkStart w:name="z35503" w:id="3454"/>
    <w:p>
      <w:pPr>
        <w:spacing w:after="0"/>
        <w:ind w:left="0"/>
        <w:jc w:val="both"/>
      </w:pPr>
      <w:r>
        <w:rPr>
          <w:rFonts w:ascii="Times New Roman"/>
          <w:b w:val="false"/>
          <w:i w:val="false"/>
          <w:color w:val="000000"/>
          <w:sz w:val="28"/>
        </w:rPr>
        <w:t>
      4. Дата рождения</w:t>
      </w:r>
    </w:p>
    <w:bookmarkEnd w:id="3454"/>
    <w:bookmarkStart w:name="z35504" w:id="3455"/>
    <w:p>
      <w:pPr>
        <w:spacing w:after="0"/>
        <w:ind w:left="0"/>
        <w:jc w:val="both"/>
      </w:pPr>
      <w:r>
        <w:rPr>
          <w:rFonts w:ascii="Times New Roman"/>
          <w:b w:val="false"/>
          <w:i w:val="false"/>
          <w:color w:val="000000"/>
          <w:sz w:val="28"/>
        </w:rPr>
        <w:t>
      5. Адрес проживания</w:t>
      </w:r>
    </w:p>
    <w:bookmarkEnd w:id="3455"/>
    <w:bookmarkStart w:name="z35505" w:id="3456"/>
    <w:p>
      <w:pPr>
        <w:spacing w:after="0"/>
        <w:ind w:left="0"/>
        <w:jc w:val="both"/>
      </w:pPr>
      <w:r>
        <w:rPr>
          <w:rFonts w:ascii="Times New Roman"/>
          <w:b w:val="false"/>
          <w:i w:val="false"/>
          <w:color w:val="000000"/>
          <w:sz w:val="28"/>
        </w:rPr>
        <w:t>
      6. Которая беременность, которые роды</w:t>
      </w:r>
    </w:p>
    <w:bookmarkEnd w:id="3456"/>
    <w:bookmarkStart w:name="z35506" w:id="3457"/>
    <w:p>
      <w:pPr>
        <w:spacing w:after="0"/>
        <w:ind w:left="0"/>
        <w:jc w:val="both"/>
      </w:pPr>
      <w:r>
        <w:rPr>
          <w:rFonts w:ascii="Times New Roman"/>
          <w:b w:val="false"/>
          <w:i w:val="false"/>
          <w:color w:val="000000"/>
          <w:sz w:val="28"/>
        </w:rPr>
        <w:t>
      7. Роды в срок или преждевременные</w:t>
      </w:r>
    </w:p>
    <w:bookmarkEnd w:id="3457"/>
    <w:bookmarkStart w:name="z35507" w:id="3458"/>
    <w:p>
      <w:pPr>
        <w:spacing w:after="0"/>
        <w:ind w:left="0"/>
        <w:jc w:val="both"/>
      </w:pPr>
      <w:r>
        <w:rPr>
          <w:rFonts w:ascii="Times New Roman"/>
          <w:b w:val="false"/>
          <w:i w:val="false"/>
          <w:color w:val="000000"/>
          <w:sz w:val="28"/>
        </w:rPr>
        <w:t>
      8. Психопрофилактическая подготовка к родам</w:t>
      </w:r>
    </w:p>
    <w:bookmarkEnd w:id="3458"/>
    <w:bookmarkStart w:name="z35508" w:id="3459"/>
    <w:p>
      <w:pPr>
        <w:spacing w:after="0"/>
        <w:ind w:left="0"/>
        <w:jc w:val="both"/>
      </w:pPr>
      <w:r>
        <w:rPr>
          <w:rFonts w:ascii="Times New Roman"/>
          <w:b w:val="false"/>
          <w:i w:val="false"/>
          <w:color w:val="000000"/>
          <w:sz w:val="28"/>
        </w:rPr>
        <w:t>
      9. Медикаментозное обезболивание родов (указать чем)</w:t>
      </w:r>
    </w:p>
    <w:bookmarkEnd w:id="3459"/>
    <w:bookmarkStart w:name="z35509" w:id="3460"/>
    <w:p>
      <w:pPr>
        <w:spacing w:after="0"/>
        <w:ind w:left="0"/>
        <w:jc w:val="both"/>
      </w:pPr>
      <w:r>
        <w:rPr>
          <w:rFonts w:ascii="Times New Roman"/>
          <w:b w:val="false"/>
          <w:i w:val="false"/>
          <w:color w:val="000000"/>
          <w:sz w:val="28"/>
        </w:rPr>
        <w:t>
      10. Осложнения в родах. Экстрагенитальные заболевания</w:t>
      </w:r>
    </w:p>
    <w:bookmarkEnd w:id="3460"/>
    <w:bookmarkStart w:name="z35510" w:id="3461"/>
    <w:p>
      <w:pPr>
        <w:spacing w:after="0"/>
        <w:ind w:left="0"/>
        <w:jc w:val="both"/>
      </w:pPr>
      <w:r>
        <w:rPr>
          <w:rFonts w:ascii="Times New Roman"/>
          <w:b w:val="false"/>
          <w:i w:val="false"/>
          <w:color w:val="000000"/>
          <w:sz w:val="28"/>
        </w:rPr>
        <w:t>
      11. Операции, пособия в родах (указать какие)</w:t>
      </w:r>
    </w:p>
    <w:bookmarkEnd w:id="3461"/>
    <w:bookmarkStart w:name="z35511" w:id="3462"/>
    <w:p>
      <w:pPr>
        <w:spacing w:after="0"/>
        <w:ind w:left="0"/>
        <w:jc w:val="both"/>
      </w:pPr>
      <w:r>
        <w:rPr>
          <w:rFonts w:ascii="Times New Roman"/>
          <w:b w:val="false"/>
          <w:i w:val="false"/>
          <w:color w:val="000000"/>
          <w:sz w:val="28"/>
        </w:rPr>
        <w:t>
      12. Дата и время родов (число, месяц, час, минута)</w:t>
      </w:r>
    </w:p>
    <w:bookmarkEnd w:id="3462"/>
    <w:bookmarkStart w:name="z35512" w:id="3463"/>
    <w:p>
      <w:pPr>
        <w:spacing w:after="0"/>
        <w:ind w:left="0"/>
        <w:jc w:val="both"/>
      </w:pPr>
      <w:r>
        <w:rPr>
          <w:rFonts w:ascii="Times New Roman"/>
          <w:b w:val="false"/>
          <w:i w:val="false"/>
          <w:color w:val="000000"/>
          <w:sz w:val="28"/>
        </w:rPr>
        <w:t>
      13. Сведения о новорожденном (живой/мертвый, пол)</w:t>
      </w:r>
    </w:p>
    <w:bookmarkEnd w:id="3463"/>
    <w:bookmarkStart w:name="z35513" w:id="3464"/>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bookmarkEnd w:id="3464"/>
    <w:bookmarkStart w:name="z35514" w:id="3465"/>
    <w:p>
      <w:pPr>
        <w:spacing w:after="0"/>
        <w:ind w:left="0"/>
        <w:jc w:val="both"/>
      </w:pPr>
      <w:r>
        <w:rPr>
          <w:rFonts w:ascii="Times New Roman"/>
          <w:b w:val="false"/>
          <w:i w:val="false"/>
          <w:color w:val="000000"/>
          <w:sz w:val="28"/>
        </w:rPr>
        <w:t>
      Форма № 021/у "Форма учета медицинского освидетельствования, справок"</w:t>
      </w:r>
    </w:p>
    <w:bookmarkEnd w:id="3465"/>
    <w:bookmarkStart w:name="z35515" w:id="3466"/>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bookmarkEnd w:id="3466"/>
    <w:bookmarkStart w:name="z35516" w:id="3467"/>
    <w:p>
      <w:pPr>
        <w:spacing w:after="0"/>
        <w:ind w:left="0"/>
        <w:jc w:val="both"/>
      </w:pPr>
      <w:r>
        <w:rPr>
          <w:rFonts w:ascii="Times New Roman"/>
          <w:b w:val="false"/>
          <w:i w:val="false"/>
          <w:color w:val="000000"/>
          <w:sz w:val="28"/>
        </w:rPr>
        <w:t>
      2. Индивидуальный идентификационный номер</w:t>
      </w:r>
    </w:p>
    <w:bookmarkEnd w:id="3467"/>
    <w:bookmarkStart w:name="z35517" w:id="3468"/>
    <w:p>
      <w:pPr>
        <w:spacing w:after="0"/>
        <w:ind w:left="0"/>
        <w:jc w:val="both"/>
      </w:pPr>
      <w:r>
        <w:rPr>
          <w:rFonts w:ascii="Times New Roman"/>
          <w:b w:val="false"/>
          <w:i w:val="false"/>
          <w:color w:val="000000"/>
          <w:sz w:val="28"/>
        </w:rPr>
        <w:t xml:space="preserve">
      </w:t>
      </w:r>
    </w:p>
    <w:bookmarkEnd w:id="34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18" w:id="3469"/>
    <w:p>
      <w:pPr>
        <w:spacing w:after="0"/>
        <w:ind w:left="0"/>
        <w:jc w:val="both"/>
      </w:pPr>
      <w:r>
        <w:rPr>
          <w:rFonts w:ascii="Times New Roman"/>
          <w:b w:val="false"/>
          <w:i w:val="false"/>
          <w:color w:val="000000"/>
          <w:sz w:val="28"/>
        </w:rPr>
        <w:t>
      3. Фамилия, имя, отчество (при его наличии)</w:t>
      </w:r>
    </w:p>
    <w:bookmarkEnd w:id="3469"/>
    <w:bookmarkStart w:name="z35519" w:id="3470"/>
    <w:p>
      <w:pPr>
        <w:spacing w:after="0"/>
        <w:ind w:left="0"/>
        <w:jc w:val="both"/>
      </w:pPr>
      <w:r>
        <w:rPr>
          <w:rFonts w:ascii="Times New Roman"/>
          <w:b w:val="false"/>
          <w:i w:val="false"/>
          <w:color w:val="000000"/>
          <w:sz w:val="28"/>
        </w:rPr>
        <w:t>
      4. Дата рождения</w:t>
      </w:r>
    </w:p>
    <w:bookmarkEnd w:id="3470"/>
    <w:bookmarkStart w:name="z35520" w:id="3471"/>
    <w:p>
      <w:pPr>
        <w:spacing w:after="0"/>
        <w:ind w:left="0"/>
        <w:jc w:val="both"/>
      </w:pPr>
      <w:r>
        <w:rPr>
          <w:rFonts w:ascii="Times New Roman"/>
          <w:b w:val="false"/>
          <w:i w:val="false"/>
          <w:color w:val="000000"/>
          <w:sz w:val="28"/>
        </w:rPr>
        <w:t>
      5. Место жительства</w:t>
      </w:r>
    </w:p>
    <w:bookmarkEnd w:id="3471"/>
    <w:bookmarkStart w:name="z35521" w:id="3472"/>
    <w:p>
      <w:pPr>
        <w:spacing w:after="0"/>
        <w:ind w:left="0"/>
        <w:jc w:val="both"/>
      </w:pPr>
      <w:r>
        <w:rPr>
          <w:rFonts w:ascii="Times New Roman"/>
          <w:b w:val="false"/>
          <w:i w:val="false"/>
          <w:color w:val="000000"/>
          <w:sz w:val="28"/>
        </w:rPr>
        <w:t>
      6. Кем направлен (заполняется при наличии направления)</w:t>
      </w:r>
    </w:p>
    <w:bookmarkEnd w:id="3472"/>
    <w:bookmarkStart w:name="z35522" w:id="3473"/>
    <w:p>
      <w:pPr>
        <w:spacing w:after="0"/>
        <w:ind w:left="0"/>
        <w:jc w:val="both"/>
      </w:pPr>
      <w:r>
        <w:rPr>
          <w:rFonts w:ascii="Times New Roman"/>
          <w:b w:val="false"/>
          <w:i w:val="false"/>
          <w:color w:val="000000"/>
          <w:sz w:val="28"/>
        </w:rPr>
        <w:t>
      7. № направления (заполняется при наличии направления)</w:t>
      </w:r>
    </w:p>
    <w:bookmarkEnd w:id="3473"/>
    <w:bookmarkStart w:name="z35523" w:id="3474"/>
    <w:p>
      <w:pPr>
        <w:spacing w:after="0"/>
        <w:ind w:left="0"/>
        <w:jc w:val="both"/>
      </w:pPr>
      <w:r>
        <w:rPr>
          <w:rFonts w:ascii="Times New Roman"/>
          <w:b w:val="false"/>
          <w:i w:val="false"/>
          <w:color w:val="000000"/>
          <w:sz w:val="28"/>
        </w:rPr>
        <w:t xml:space="preserve">
      </w:t>
      </w:r>
    </w:p>
    <w:bookmarkEnd w:id="34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24" w:id="3475"/>
    <w:p>
      <w:pPr>
        <w:spacing w:after="0"/>
        <w:ind w:left="0"/>
        <w:jc w:val="both"/>
      </w:pPr>
      <w:r>
        <w:rPr>
          <w:rFonts w:ascii="Times New Roman"/>
          <w:b w:val="false"/>
          <w:i w:val="false"/>
          <w:color w:val="000000"/>
          <w:sz w:val="28"/>
        </w:rPr>
        <w:t>
      8. Причина направления (заполняется при наличии направления)</w:t>
      </w:r>
    </w:p>
    <w:bookmarkEnd w:id="3475"/>
    <w:bookmarkStart w:name="z35525" w:id="3476"/>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bookmarkEnd w:id="3476"/>
    <w:bookmarkStart w:name="z35526" w:id="3477"/>
    <w:p>
      <w:pPr>
        <w:spacing w:after="0"/>
        <w:ind w:left="0"/>
        <w:jc w:val="both"/>
      </w:pPr>
      <w:r>
        <w:rPr>
          <w:rFonts w:ascii="Times New Roman"/>
          <w:b w:val="false"/>
          <w:i w:val="false"/>
          <w:color w:val="000000"/>
          <w:sz w:val="28"/>
        </w:rPr>
        <w:t>
      10. Заключение</w:t>
      </w:r>
    </w:p>
    <w:bookmarkEnd w:id="3477"/>
    <w:bookmarkStart w:name="z35527" w:id="3478"/>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bookmarkEnd w:id="3478"/>
    <w:bookmarkStart w:name="z35528" w:id="3479"/>
    <w:p>
      <w:pPr>
        <w:spacing w:after="0"/>
        <w:ind w:left="0"/>
        <w:jc w:val="left"/>
      </w:pPr>
      <w:r>
        <w:rPr>
          <w:rFonts w:ascii="Times New Roman"/>
          <w:b/>
          <w:i w:val="false"/>
          <w:color w:val="000000"/>
        </w:rPr>
        <w:t xml:space="preserve"> Форма № 022/у "Карта диализа" №____</w:t>
      </w:r>
    </w:p>
    <w:bookmarkEnd w:id="3479"/>
    <w:bookmarkStart w:name="z35529" w:id="3480"/>
    <w:p>
      <w:pPr>
        <w:spacing w:after="0"/>
        <w:ind w:left="0"/>
        <w:jc w:val="both"/>
      </w:pPr>
      <w:r>
        <w:rPr>
          <w:rFonts w:ascii="Times New Roman"/>
          <w:b w:val="false"/>
          <w:i w:val="false"/>
          <w:color w:val="000000"/>
          <w:sz w:val="28"/>
        </w:rPr>
        <w:t>
      Общая часть</w:t>
      </w:r>
    </w:p>
    <w:bookmarkEnd w:id="3480"/>
    <w:bookmarkStart w:name="z35530" w:id="3481"/>
    <w:p>
      <w:pPr>
        <w:spacing w:after="0"/>
        <w:ind w:left="0"/>
        <w:jc w:val="both"/>
      </w:pPr>
      <w:r>
        <w:rPr>
          <w:rFonts w:ascii="Times New Roman"/>
          <w:b w:val="false"/>
          <w:i w:val="false"/>
          <w:color w:val="000000"/>
          <w:sz w:val="28"/>
        </w:rPr>
        <w:t>
      1. ИИН</w:t>
      </w:r>
    </w:p>
    <w:bookmarkEnd w:id="3481"/>
    <w:bookmarkStart w:name="z35531" w:id="3482"/>
    <w:p>
      <w:pPr>
        <w:spacing w:after="0"/>
        <w:ind w:left="0"/>
        <w:jc w:val="both"/>
      </w:pPr>
      <w:r>
        <w:rPr>
          <w:rFonts w:ascii="Times New Roman"/>
          <w:b w:val="false"/>
          <w:i w:val="false"/>
          <w:color w:val="000000"/>
          <w:sz w:val="28"/>
        </w:rPr>
        <w:t xml:space="preserve">
      </w:t>
      </w:r>
    </w:p>
    <w:bookmarkEnd w:id="34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32" w:id="3483"/>
    <w:p>
      <w:pPr>
        <w:spacing w:after="0"/>
        <w:ind w:left="0"/>
        <w:jc w:val="both"/>
      </w:pPr>
      <w:r>
        <w:rPr>
          <w:rFonts w:ascii="Times New Roman"/>
          <w:b w:val="false"/>
          <w:i w:val="false"/>
          <w:color w:val="000000"/>
          <w:sz w:val="28"/>
        </w:rPr>
        <w:t>
      2. ФИО (при его наличии)</w:t>
      </w:r>
    </w:p>
    <w:bookmarkEnd w:id="3483"/>
    <w:bookmarkStart w:name="z35533" w:id="3484"/>
    <w:p>
      <w:pPr>
        <w:spacing w:after="0"/>
        <w:ind w:left="0"/>
        <w:jc w:val="both"/>
      </w:pPr>
      <w:r>
        <w:rPr>
          <w:rFonts w:ascii="Times New Roman"/>
          <w:b w:val="false"/>
          <w:i w:val="false"/>
          <w:color w:val="000000"/>
          <w:sz w:val="28"/>
        </w:rPr>
        <w:t>
      3. Дата рождения</w:t>
      </w:r>
    </w:p>
    <w:bookmarkEnd w:id="3484"/>
    <w:bookmarkStart w:name="z35534" w:id="3485"/>
    <w:p>
      <w:pPr>
        <w:spacing w:after="0"/>
        <w:ind w:left="0"/>
        <w:jc w:val="both"/>
      </w:pPr>
      <w:r>
        <w:rPr>
          <w:rFonts w:ascii="Times New Roman"/>
          <w:b w:val="false"/>
          <w:i w:val="false"/>
          <w:color w:val="000000"/>
          <w:sz w:val="28"/>
        </w:rPr>
        <w:t>
      4. Пол</w:t>
      </w:r>
    </w:p>
    <w:bookmarkEnd w:id="3485"/>
    <w:bookmarkStart w:name="z35535" w:id="3486"/>
    <w:p>
      <w:pPr>
        <w:spacing w:after="0"/>
        <w:ind w:left="0"/>
        <w:jc w:val="both"/>
      </w:pPr>
      <w:r>
        <w:rPr>
          <w:rFonts w:ascii="Times New Roman"/>
          <w:b w:val="false"/>
          <w:i w:val="false"/>
          <w:color w:val="000000"/>
          <w:sz w:val="28"/>
        </w:rPr>
        <w:t xml:space="preserve">
      </w:t>
      </w:r>
    </w:p>
    <w:bookmarkEnd w:id="3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36" w:id="3487"/>
    <w:p>
      <w:pPr>
        <w:spacing w:after="0"/>
        <w:ind w:left="0"/>
        <w:jc w:val="both"/>
      </w:pPr>
      <w:r>
        <w:rPr>
          <w:rFonts w:ascii="Times New Roman"/>
          <w:b w:val="false"/>
          <w:i w:val="false"/>
          <w:color w:val="000000"/>
          <w:sz w:val="28"/>
        </w:rPr>
        <w:t>
      мужской</w:t>
      </w:r>
    </w:p>
    <w:bookmarkEnd w:id="3487"/>
    <w:bookmarkStart w:name="z35537" w:id="3488"/>
    <w:p>
      <w:pPr>
        <w:spacing w:after="0"/>
        <w:ind w:left="0"/>
        <w:jc w:val="both"/>
      </w:pPr>
      <w:r>
        <w:rPr>
          <w:rFonts w:ascii="Times New Roman"/>
          <w:b w:val="false"/>
          <w:i w:val="false"/>
          <w:color w:val="000000"/>
          <w:sz w:val="28"/>
        </w:rPr>
        <w:t xml:space="preserve">
      </w:t>
      </w:r>
    </w:p>
    <w:bookmarkEnd w:id="34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38" w:id="3489"/>
    <w:p>
      <w:pPr>
        <w:spacing w:after="0"/>
        <w:ind w:left="0"/>
        <w:jc w:val="both"/>
      </w:pPr>
      <w:r>
        <w:rPr>
          <w:rFonts w:ascii="Times New Roman"/>
          <w:b w:val="false"/>
          <w:i w:val="false"/>
          <w:color w:val="000000"/>
          <w:sz w:val="28"/>
        </w:rPr>
        <w:t>
      женский</w:t>
      </w:r>
    </w:p>
    <w:bookmarkEnd w:id="3489"/>
    <w:bookmarkStart w:name="z35539" w:id="3490"/>
    <w:p>
      <w:pPr>
        <w:spacing w:after="0"/>
        <w:ind w:left="0"/>
        <w:jc w:val="both"/>
      </w:pPr>
      <w:r>
        <w:rPr>
          <w:rFonts w:ascii="Times New Roman"/>
          <w:b w:val="false"/>
          <w:i w:val="false"/>
          <w:color w:val="000000"/>
          <w:sz w:val="28"/>
        </w:rPr>
        <w:t>
      5. Возраст</w:t>
      </w:r>
    </w:p>
    <w:bookmarkEnd w:id="3490"/>
    <w:bookmarkStart w:name="z35540" w:id="3491"/>
    <w:p>
      <w:pPr>
        <w:spacing w:after="0"/>
        <w:ind w:left="0"/>
        <w:jc w:val="both"/>
      </w:pPr>
      <w:r>
        <w:rPr>
          <w:rFonts w:ascii="Times New Roman"/>
          <w:b w:val="false"/>
          <w:i w:val="false"/>
          <w:color w:val="000000"/>
          <w:sz w:val="28"/>
        </w:rPr>
        <w:t xml:space="preserve">
      </w:t>
      </w:r>
    </w:p>
    <w:bookmarkEnd w:id="34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41" w:id="3492"/>
    <w:p>
      <w:pPr>
        <w:spacing w:after="0"/>
        <w:ind w:left="0"/>
        <w:jc w:val="both"/>
      </w:pPr>
      <w:r>
        <w:rPr>
          <w:rFonts w:ascii="Times New Roman"/>
          <w:b w:val="false"/>
          <w:i w:val="false"/>
          <w:color w:val="000000"/>
          <w:sz w:val="28"/>
        </w:rPr>
        <w:t>
      6. Национальность</w:t>
      </w:r>
    </w:p>
    <w:bookmarkEnd w:id="3492"/>
    <w:bookmarkStart w:name="z35542" w:id="3493"/>
    <w:p>
      <w:pPr>
        <w:spacing w:after="0"/>
        <w:ind w:left="0"/>
        <w:jc w:val="both"/>
      </w:pPr>
      <w:r>
        <w:rPr>
          <w:rFonts w:ascii="Times New Roman"/>
          <w:b w:val="false"/>
          <w:i w:val="false"/>
          <w:color w:val="000000"/>
          <w:sz w:val="28"/>
        </w:rPr>
        <w:t>
      7. Гражданство</w:t>
      </w:r>
    </w:p>
    <w:bookmarkEnd w:id="3493"/>
    <w:bookmarkStart w:name="z35543" w:id="3494"/>
    <w:p>
      <w:pPr>
        <w:spacing w:after="0"/>
        <w:ind w:left="0"/>
        <w:jc w:val="both"/>
      </w:pPr>
      <w:r>
        <w:rPr>
          <w:rFonts w:ascii="Times New Roman"/>
          <w:b w:val="false"/>
          <w:i w:val="false"/>
          <w:color w:val="000000"/>
          <w:sz w:val="28"/>
        </w:rPr>
        <w:t>
      8. Житель</w:t>
      </w:r>
    </w:p>
    <w:bookmarkEnd w:id="3494"/>
    <w:bookmarkStart w:name="z35544" w:id="3495"/>
    <w:p>
      <w:pPr>
        <w:spacing w:after="0"/>
        <w:ind w:left="0"/>
        <w:jc w:val="both"/>
      </w:pPr>
      <w:r>
        <w:rPr>
          <w:rFonts w:ascii="Times New Roman"/>
          <w:b w:val="false"/>
          <w:i w:val="false"/>
          <w:color w:val="000000"/>
          <w:sz w:val="28"/>
        </w:rPr>
        <w:t xml:space="preserve">
      </w:t>
      </w:r>
    </w:p>
    <w:bookmarkEnd w:id="34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45" w:id="3496"/>
    <w:p>
      <w:pPr>
        <w:spacing w:after="0"/>
        <w:ind w:left="0"/>
        <w:jc w:val="both"/>
      </w:pPr>
      <w:r>
        <w:rPr>
          <w:rFonts w:ascii="Times New Roman"/>
          <w:b w:val="false"/>
          <w:i w:val="false"/>
          <w:color w:val="000000"/>
          <w:sz w:val="28"/>
        </w:rPr>
        <w:t>
      города</w:t>
      </w:r>
    </w:p>
    <w:bookmarkEnd w:id="3496"/>
    <w:bookmarkStart w:name="z35546" w:id="3497"/>
    <w:p>
      <w:pPr>
        <w:spacing w:after="0"/>
        <w:ind w:left="0"/>
        <w:jc w:val="both"/>
      </w:pPr>
      <w:r>
        <w:rPr>
          <w:rFonts w:ascii="Times New Roman"/>
          <w:b w:val="false"/>
          <w:i w:val="false"/>
          <w:color w:val="000000"/>
          <w:sz w:val="28"/>
        </w:rPr>
        <w:t xml:space="preserve">
      </w:t>
      </w:r>
    </w:p>
    <w:bookmarkEnd w:id="34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47" w:id="3498"/>
    <w:p>
      <w:pPr>
        <w:spacing w:after="0"/>
        <w:ind w:left="0"/>
        <w:jc w:val="both"/>
      </w:pPr>
      <w:r>
        <w:rPr>
          <w:rFonts w:ascii="Times New Roman"/>
          <w:b w:val="false"/>
          <w:i w:val="false"/>
          <w:color w:val="000000"/>
          <w:sz w:val="28"/>
        </w:rPr>
        <w:t>
      села</w:t>
      </w:r>
    </w:p>
    <w:bookmarkEnd w:id="3498"/>
    <w:bookmarkStart w:name="z35548" w:id="3499"/>
    <w:p>
      <w:pPr>
        <w:spacing w:after="0"/>
        <w:ind w:left="0"/>
        <w:jc w:val="both"/>
      </w:pPr>
      <w:r>
        <w:rPr>
          <w:rFonts w:ascii="Times New Roman"/>
          <w:b w:val="false"/>
          <w:i w:val="false"/>
          <w:color w:val="000000"/>
          <w:sz w:val="28"/>
        </w:rPr>
        <w:t>
      Адрес проживания</w:t>
      </w:r>
    </w:p>
    <w:bookmarkEnd w:id="3499"/>
    <w:bookmarkStart w:name="z35549" w:id="3500"/>
    <w:p>
      <w:pPr>
        <w:spacing w:after="0"/>
        <w:ind w:left="0"/>
        <w:jc w:val="both"/>
      </w:pPr>
      <w:r>
        <w:rPr>
          <w:rFonts w:ascii="Times New Roman"/>
          <w:b w:val="false"/>
          <w:i w:val="false"/>
          <w:color w:val="000000"/>
          <w:sz w:val="28"/>
        </w:rPr>
        <w:t>
      9. Место работы/учебы/детского учреждения</w:t>
      </w:r>
    </w:p>
    <w:bookmarkEnd w:id="3500"/>
    <w:bookmarkStart w:name="z35550" w:id="3501"/>
    <w:p>
      <w:pPr>
        <w:spacing w:after="0"/>
        <w:ind w:left="0"/>
        <w:jc w:val="both"/>
      </w:pPr>
      <w:r>
        <w:rPr>
          <w:rFonts w:ascii="Times New Roman"/>
          <w:b w:val="false"/>
          <w:i w:val="false"/>
          <w:color w:val="000000"/>
          <w:sz w:val="28"/>
        </w:rPr>
        <w:t>
      Должность</w:t>
      </w:r>
    </w:p>
    <w:bookmarkEnd w:id="3501"/>
    <w:bookmarkStart w:name="z35551" w:id="3502"/>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3502"/>
    <w:bookmarkStart w:name="z35552" w:id="3503"/>
    <w:p>
      <w:pPr>
        <w:spacing w:after="0"/>
        <w:ind w:left="0"/>
        <w:jc w:val="both"/>
      </w:pPr>
      <w:r>
        <w:rPr>
          <w:rFonts w:ascii="Times New Roman"/>
          <w:b w:val="false"/>
          <w:i w:val="false"/>
          <w:color w:val="000000"/>
          <w:sz w:val="28"/>
        </w:rPr>
        <w:t>
      11. Группа инвалидности</w:t>
      </w:r>
    </w:p>
    <w:bookmarkEnd w:id="3503"/>
    <w:bookmarkStart w:name="z35553" w:id="3504"/>
    <w:p>
      <w:pPr>
        <w:spacing w:after="0"/>
        <w:ind w:left="0"/>
        <w:jc w:val="both"/>
      </w:pPr>
      <w:r>
        <w:rPr>
          <w:rFonts w:ascii="Times New Roman"/>
          <w:b w:val="false"/>
          <w:i w:val="false"/>
          <w:color w:val="000000"/>
          <w:sz w:val="28"/>
        </w:rPr>
        <w:t>
      12. Тип возмещения</w:t>
      </w:r>
    </w:p>
    <w:bookmarkEnd w:id="3504"/>
    <w:bookmarkStart w:name="z35554" w:id="3505"/>
    <w:p>
      <w:pPr>
        <w:spacing w:after="0"/>
        <w:ind w:left="0"/>
        <w:jc w:val="both"/>
      </w:pPr>
      <w:r>
        <w:rPr>
          <w:rFonts w:ascii="Times New Roman"/>
          <w:b w:val="false"/>
          <w:i w:val="false"/>
          <w:color w:val="000000"/>
          <w:sz w:val="28"/>
        </w:rPr>
        <w:t>
      13. Социальный статус</w:t>
      </w:r>
    </w:p>
    <w:bookmarkEnd w:id="3505"/>
    <w:bookmarkStart w:name="z35555" w:id="3506"/>
    <w:p>
      <w:pPr>
        <w:spacing w:after="0"/>
        <w:ind w:left="0"/>
        <w:jc w:val="both"/>
      </w:pPr>
      <w:r>
        <w:rPr>
          <w:rFonts w:ascii="Times New Roman"/>
          <w:b w:val="false"/>
          <w:i w:val="false"/>
          <w:color w:val="000000"/>
          <w:sz w:val="28"/>
        </w:rPr>
        <w:t>
      14. Наименование направившей МО (из регистра МО)</w:t>
      </w:r>
    </w:p>
    <w:bookmarkEnd w:id="3506"/>
    <w:bookmarkStart w:name="z35556" w:id="3507"/>
    <w:p>
      <w:pPr>
        <w:spacing w:after="0"/>
        <w:ind w:left="0"/>
        <w:jc w:val="both"/>
      </w:pPr>
      <w:r>
        <w:rPr>
          <w:rFonts w:ascii="Times New Roman"/>
          <w:b w:val="false"/>
          <w:i w:val="false"/>
          <w:color w:val="000000"/>
          <w:sz w:val="28"/>
        </w:rPr>
        <w:t>
      15. Диагноз основной код наименование</w:t>
      </w:r>
    </w:p>
    <w:bookmarkEnd w:id="3507"/>
    <w:bookmarkStart w:name="z35557" w:id="3508"/>
    <w:p>
      <w:pPr>
        <w:spacing w:after="0"/>
        <w:ind w:left="0"/>
        <w:jc w:val="both"/>
      </w:pPr>
      <w:r>
        <w:rPr>
          <w:rFonts w:ascii="Times New Roman"/>
          <w:b w:val="false"/>
          <w:i w:val="false"/>
          <w:color w:val="000000"/>
          <w:sz w:val="28"/>
        </w:rPr>
        <w:t>
      16. Фоновые заболевания код наименование</w:t>
      </w:r>
    </w:p>
    <w:bookmarkEnd w:id="3508"/>
    <w:bookmarkStart w:name="z35558" w:id="3509"/>
    <w:p>
      <w:pPr>
        <w:spacing w:after="0"/>
        <w:ind w:left="0"/>
        <w:jc w:val="left"/>
      </w:pPr>
      <w:r>
        <w:rPr>
          <w:rFonts w:ascii="Times New Roman"/>
          <w:b/>
          <w:i w:val="false"/>
          <w:color w:val="000000"/>
        </w:rPr>
        <w:t xml:space="preserve"> Информацию о состоянии здоровья разрешено сообщать следующим лицам:</w:t>
      </w:r>
    </w:p>
    <w:bookmarkEnd w:id="3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9" w:id="3510"/>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родственника</w:t>
            </w:r>
          </w:p>
          <w:bookmarkEnd w:id="3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67" w:id="3511"/>
    <w:p>
      <w:pPr>
        <w:spacing w:after="0"/>
        <w:ind w:left="0"/>
        <w:jc w:val="both"/>
      </w:pPr>
      <w:r>
        <w:rPr>
          <w:rFonts w:ascii="Times New Roman"/>
          <w:b w:val="false"/>
          <w:i w:val="false"/>
          <w:color w:val="000000"/>
          <w:sz w:val="28"/>
        </w:rPr>
        <w:t>
      17. Дата начала лечения гемодиализом</w:t>
      </w:r>
    </w:p>
    <w:bookmarkEnd w:id="3511"/>
    <w:bookmarkStart w:name="z35568" w:id="3512"/>
    <w:p>
      <w:pPr>
        <w:spacing w:after="0"/>
        <w:ind w:left="0"/>
        <w:jc w:val="both"/>
      </w:pPr>
      <w:r>
        <w:rPr>
          <w:rFonts w:ascii="Times New Roman"/>
          <w:b w:val="false"/>
          <w:i w:val="false"/>
          <w:color w:val="000000"/>
          <w:sz w:val="28"/>
        </w:rPr>
        <w:t>
      18. Дата начала лечения гемодиализом в данном учреждении:</w:t>
      </w:r>
    </w:p>
    <w:bookmarkEnd w:id="3512"/>
    <w:bookmarkStart w:name="z35569" w:id="3513"/>
    <w:p>
      <w:pPr>
        <w:spacing w:after="0"/>
        <w:ind w:left="0"/>
        <w:jc w:val="both"/>
      </w:pPr>
      <w:r>
        <w:rPr>
          <w:rFonts w:ascii="Times New Roman"/>
          <w:b w:val="false"/>
          <w:i w:val="false"/>
          <w:color w:val="000000"/>
          <w:sz w:val="28"/>
        </w:rPr>
        <w:t>
      19. Дата проведения: начало, окончание</w:t>
      </w:r>
    </w:p>
    <w:bookmarkEnd w:id="3513"/>
    <w:bookmarkStart w:name="z35570" w:id="3514"/>
    <w:p>
      <w:pPr>
        <w:spacing w:after="0"/>
        <w:ind w:left="0"/>
        <w:jc w:val="both"/>
      </w:pPr>
      <w:r>
        <w:rPr>
          <w:rFonts w:ascii="Times New Roman"/>
          <w:b w:val="false"/>
          <w:i w:val="false"/>
          <w:color w:val="000000"/>
          <w:sz w:val="28"/>
        </w:rPr>
        <w:t>
      20. Гемодиализ №</w:t>
      </w:r>
    </w:p>
    <w:bookmarkEnd w:id="3514"/>
    <w:bookmarkStart w:name="z35571" w:id="3515"/>
    <w:p>
      <w:pPr>
        <w:spacing w:after="0"/>
        <w:ind w:left="0"/>
        <w:jc w:val="both"/>
      </w:pPr>
      <w:r>
        <w:rPr>
          <w:rFonts w:ascii="Times New Roman"/>
          <w:b w:val="false"/>
          <w:i w:val="false"/>
          <w:color w:val="000000"/>
          <w:sz w:val="28"/>
        </w:rPr>
        <w:t xml:space="preserve">
      </w:t>
      </w:r>
    </w:p>
    <w:bookmarkEnd w:id="35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72" w:id="3516"/>
    <w:p>
      <w:pPr>
        <w:spacing w:after="0"/>
        <w:ind w:left="0"/>
        <w:jc w:val="both"/>
      </w:pPr>
      <w:r>
        <w:rPr>
          <w:rFonts w:ascii="Times New Roman"/>
          <w:b w:val="false"/>
          <w:i w:val="false"/>
          <w:color w:val="000000"/>
          <w:sz w:val="28"/>
        </w:rPr>
        <w:t>
      Аппарат №</w:t>
      </w:r>
    </w:p>
    <w:bookmarkEnd w:id="3516"/>
    <w:bookmarkStart w:name="z35573" w:id="3517"/>
    <w:p>
      <w:pPr>
        <w:spacing w:after="0"/>
        <w:ind w:left="0"/>
        <w:jc w:val="both"/>
      </w:pPr>
      <w:r>
        <w:rPr>
          <w:rFonts w:ascii="Times New Roman"/>
          <w:b w:val="false"/>
          <w:i w:val="false"/>
          <w:color w:val="000000"/>
          <w:sz w:val="28"/>
        </w:rPr>
        <w:t xml:space="preserve">
      </w:t>
      </w:r>
    </w:p>
    <w:bookmarkEnd w:id="351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74" w:id="3518"/>
    <w:p>
      <w:pPr>
        <w:spacing w:after="0"/>
        <w:ind w:left="0"/>
        <w:jc w:val="both"/>
      </w:pPr>
      <w:r>
        <w:rPr>
          <w:rFonts w:ascii="Times New Roman"/>
          <w:b w:val="false"/>
          <w:i w:val="false"/>
          <w:color w:val="000000"/>
          <w:sz w:val="28"/>
        </w:rPr>
        <w:t>
      21. Тип диализатора:</w:t>
      </w:r>
    </w:p>
    <w:bookmarkEnd w:id="3518"/>
    <w:bookmarkStart w:name="z35575" w:id="3519"/>
    <w:p>
      <w:pPr>
        <w:spacing w:after="0"/>
        <w:ind w:left="0"/>
        <w:jc w:val="both"/>
      </w:pPr>
      <w:r>
        <w:rPr>
          <w:rFonts w:ascii="Times New Roman"/>
          <w:b w:val="false"/>
          <w:i w:val="false"/>
          <w:color w:val="000000"/>
          <w:sz w:val="28"/>
        </w:rPr>
        <w:t xml:space="preserve">
      </w:t>
      </w:r>
    </w:p>
    <w:bookmarkEnd w:id="35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76" w:id="3520"/>
    <w:p>
      <w:pPr>
        <w:spacing w:after="0"/>
        <w:ind w:left="0"/>
        <w:jc w:val="both"/>
      </w:pPr>
      <w:r>
        <w:rPr>
          <w:rFonts w:ascii="Times New Roman"/>
          <w:b w:val="false"/>
          <w:i w:val="false"/>
          <w:color w:val="000000"/>
          <w:sz w:val="28"/>
        </w:rPr>
        <w:t>
      низко поточный</w:t>
      </w:r>
    </w:p>
    <w:bookmarkEnd w:id="3520"/>
    <w:bookmarkStart w:name="z35577" w:id="3521"/>
    <w:p>
      <w:pPr>
        <w:spacing w:after="0"/>
        <w:ind w:left="0"/>
        <w:jc w:val="both"/>
      </w:pPr>
      <w:r>
        <w:rPr>
          <w:rFonts w:ascii="Times New Roman"/>
          <w:b w:val="false"/>
          <w:i w:val="false"/>
          <w:color w:val="000000"/>
          <w:sz w:val="28"/>
        </w:rPr>
        <w:t xml:space="preserve">
      </w:t>
      </w:r>
    </w:p>
    <w:bookmarkEnd w:id="35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78" w:id="3522"/>
    <w:p>
      <w:pPr>
        <w:spacing w:after="0"/>
        <w:ind w:left="0"/>
        <w:jc w:val="both"/>
      </w:pPr>
      <w:r>
        <w:rPr>
          <w:rFonts w:ascii="Times New Roman"/>
          <w:b w:val="false"/>
          <w:i w:val="false"/>
          <w:color w:val="000000"/>
          <w:sz w:val="28"/>
        </w:rPr>
        <w:t>
      высоко поточный</w:t>
      </w:r>
    </w:p>
    <w:bookmarkEnd w:id="3522"/>
    <w:bookmarkStart w:name="z35579" w:id="3523"/>
    <w:p>
      <w:pPr>
        <w:spacing w:after="0"/>
        <w:ind w:left="0"/>
        <w:jc w:val="both"/>
      </w:pPr>
      <w:r>
        <w:rPr>
          <w:rFonts w:ascii="Times New Roman"/>
          <w:b w:val="false"/>
          <w:i w:val="false"/>
          <w:color w:val="000000"/>
          <w:sz w:val="28"/>
        </w:rPr>
        <w:t>
      размер</w:t>
      </w:r>
    </w:p>
    <w:bookmarkEnd w:id="3523"/>
    <w:bookmarkStart w:name="z35580" w:id="3524"/>
    <w:p>
      <w:pPr>
        <w:spacing w:after="0"/>
        <w:ind w:left="0"/>
        <w:jc w:val="both"/>
      </w:pPr>
      <w:r>
        <w:rPr>
          <w:rFonts w:ascii="Times New Roman"/>
          <w:b w:val="false"/>
          <w:i w:val="false"/>
          <w:color w:val="000000"/>
          <w:sz w:val="28"/>
        </w:rPr>
        <w:t xml:space="preserve">
      </w:t>
      </w:r>
    </w:p>
    <w:bookmarkEnd w:id="35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1" w:id="3525"/>
    <w:p>
      <w:pPr>
        <w:spacing w:after="0"/>
        <w:ind w:left="0"/>
        <w:jc w:val="both"/>
      </w:pPr>
      <w:r>
        <w:rPr>
          <w:rFonts w:ascii="Times New Roman"/>
          <w:b w:val="false"/>
          <w:i w:val="false"/>
          <w:color w:val="000000"/>
          <w:sz w:val="28"/>
        </w:rPr>
        <w:t>
      м2, производитель</w:t>
      </w:r>
    </w:p>
    <w:bookmarkEnd w:id="3525"/>
    <w:bookmarkStart w:name="z35582" w:id="3526"/>
    <w:p>
      <w:pPr>
        <w:spacing w:after="0"/>
        <w:ind w:left="0"/>
        <w:jc w:val="both"/>
      </w:pPr>
      <w:r>
        <w:rPr>
          <w:rFonts w:ascii="Times New Roman"/>
          <w:b w:val="false"/>
          <w:i w:val="false"/>
          <w:color w:val="000000"/>
          <w:sz w:val="28"/>
        </w:rPr>
        <w:t xml:space="preserve">
      </w:t>
      </w:r>
    </w:p>
    <w:bookmarkEnd w:id="35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3" w:id="3527"/>
    <w:p>
      <w:pPr>
        <w:spacing w:after="0"/>
        <w:ind w:left="0"/>
        <w:jc w:val="both"/>
      </w:pPr>
      <w:r>
        <w:rPr>
          <w:rFonts w:ascii="Times New Roman"/>
          <w:b w:val="false"/>
          <w:i w:val="false"/>
          <w:color w:val="000000"/>
          <w:sz w:val="28"/>
        </w:rPr>
        <w:t>
      22. Гемодиализ:</w:t>
      </w:r>
    </w:p>
    <w:bookmarkEnd w:id="3527"/>
    <w:bookmarkStart w:name="z35584" w:id="3528"/>
    <w:p>
      <w:pPr>
        <w:spacing w:after="0"/>
        <w:ind w:left="0"/>
        <w:jc w:val="both"/>
      </w:pPr>
      <w:r>
        <w:rPr>
          <w:rFonts w:ascii="Times New Roman"/>
          <w:b w:val="false"/>
          <w:i w:val="false"/>
          <w:color w:val="000000"/>
          <w:sz w:val="28"/>
        </w:rPr>
        <w:t xml:space="preserve">
      </w:t>
      </w:r>
    </w:p>
    <w:bookmarkEnd w:id="35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5" w:id="3529"/>
    <w:p>
      <w:pPr>
        <w:spacing w:after="0"/>
        <w:ind w:left="0"/>
        <w:jc w:val="both"/>
      </w:pPr>
      <w:r>
        <w:rPr>
          <w:rFonts w:ascii="Times New Roman"/>
          <w:b w:val="false"/>
          <w:i w:val="false"/>
          <w:color w:val="000000"/>
          <w:sz w:val="28"/>
        </w:rPr>
        <w:t>
      бикарбонатный</w:t>
      </w:r>
    </w:p>
    <w:bookmarkEnd w:id="3529"/>
    <w:bookmarkStart w:name="z35586" w:id="3530"/>
    <w:p>
      <w:pPr>
        <w:spacing w:after="0"/>
        <w:ind w:left="0"/>
        <w:jc w:val="both"/>
      </w:pPr>
      <w:r>
        <w:rPr>
          <w:rFonts w:ascii="Times New Roman"/>
          <w:b w:val="false"/>
          <w:i w:val="false"/>
          <w:color w:val="000000"/>
          <w:sz w:val="28"/>
        </w:rPr>
        <w:t xml:space="preserve">
      </w:t>
      </w:r>
    </w:p>
    <w:bookmarkEnd w:id="35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7" w:id="3531"/>
    <w:p>
      <w:pPr>
        <w:spacing w:after="0"/>
        <w:ind w:left="0"/>
        <w:jc w:val="both"/>
      </w:pPr>
      <w:r>
        <w:rPr>
          <w:rFonts w:ascii="Times New Roman"/>
          <w:b w:val="false"/>
          <w:i w:val="false"/>
          <w:color w:val="000000"/>
          <w:sz w:val="28"/>
        </w:rPr>
        <w:t xml:space="preserve">
      </w:t>
      </w:r>
    </w:p>
    <w:bookmarkEnd w:id="353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8" w:id="3532"/>
    <w:p>
      <w:pPr>
        <w:spacing w:after="0"/>
        <w:ind w:left="0"/>
        <w:jc w:val="both"/>
      </w:pPr>
      <w:r>
        <w:rPr>
          <w:rFonts w:ascii="Times New Roman"/>
          <w:b w:val="false"/>
          <w:i w:val="false"/>
          <w:color w:val="000000"/>
          <w:sz w:val="28"/>
        </w:rPr>
        <w:t>
      23. Профиль ультрафильтрации:</w:t>
      </w:r>
    </w:p>
    <w:bookmarkEnd w:id="3532"/>
    <w:bookmarkStart w:name="z35589" w:id="3533"/>
    <w:p>
      <w:pPr>
        <w:spacing w:after="0"/>
        <w:ind w:left="0"/>
        <w:jc w:val="both"/>
      </w:pPr>
      <w:r>
        <w:rPr>
          <w:rFonts w:ascii="Times New Roman"/>
          <w:b w:val="false"/>
          <w:i w:val="false"/>
          <w:color w:val="000000"/>
          <w:sz w:val="28"/>
        </w:rPr>
        <w:t xml:space="preserve">
      </w:t>
      </w:r>
    </w:p>
    <w:bookmarkEnd w:id="35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90" w:id="3534"/>
    <w:p>
      <w:pPr>
        <w:spacing w:after="0"/>
        <w:ind w:left="0"/>
        <w:jc w:val="both"/>
      </w:pPr>
      <w:r>
        <w:rPr>
          <w:rFonts w:ascii="Times New Roman"/>
          <w:b w:val="false"/>
          <w:i w:val="false"/>
          <w:color w:val="000000"/>
          <w:sz w:val="28"/>
        </w:rPr>
        <w:t>
      ИУФ</w:t>
      </w:r>
    </w:p>
    <w:bookmarkEnd w:id="3534"/>
    <w:bookmarkStart w:name="z35591" w:id="3535"/>
    <w:p>
      <w:pPr>
        <w:spacing w:after="0"/>
        <w:ind w:left="0"/>
        <w:jc w:val="both"/>
      </w:pPr>
      <w:r>
        <w:rPr>
          <w:rFonts w:ascii="Times New Roman"/>
          <w:b w:val="false"/>
          <w:i w:val="false"/>
          <w:color w:val="000000"/>
          <w:sz w:val="28"/>
        </w:rPr>
        <w:t xml:space="preserve">
      </w:t>
      </w:r>
    </w:p>
    <w:bookmarkEnd w:id="35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92" w:id="3536"/>
    <w:p>
      <w:pPr>
        <w:spacing w:after="0"/>
        <w:ind w:left="0"/>
        <w:jc w:val="both"/>
      </w:pPr>
      <w:r>
        <w:rPr>
          <w:rFonts w:ascii="Times New Roman"/>
          <w:b w:val="false"/>
          <w:i w:val="false"/>
          <w:color w:val="000000"/>
          <w:sz w:val="28"/>
        </w:rPr>
        <w:t>
      УФ</w:t>
      </w:r>
    </w:p>
    <w:bookmarkEnd w:id="3536"/>
    <w:bookmarkStart w:name="z35593" w:id="3537"/>
    <w:p>
      <w:pPr>
        <w:spacing w:after="0"/>
        <w:ind w:left="0"/>
        <w:jc w:val="both"/>
      </w:pPr>
      <w:r>
        <w:rPr>
          <w:rFonts w:ascii="Times New Roman"/>
          <w:b w:val="false"/>
          <w:i w:val="false"/>
          <w:color w:val="000000"/>
          <w:sz w:val="28"/>
        </w:rPr>
        <w:t xml:space="preserve">
      </w:t>
      </w:r>
    </w:p>
    <w:bookmarkEnd w:id="35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94" w:id="3538"/>
    <w:p>
      <w:pPr>
        <w:spacing w:after="0"/>
        <w:ind w:left="0"/>
        <w:jc w:val="both"/>
      </w:pPr>
      <w:r>
        <w:rPr>
          <w:rFonts w:ascii="Times New Roman"/>
          <w:b w:val="false"/>
          <w:i w:val="false"/>
          <w:color w:val="000000"/>
          <w:sz w:val="28"/>
        </w:rPr>
        <w:t>
      Na</w:t>
      </w:r>
    </w:p>
    <w:bookmarkEnd w:id="3538"/>
    <w:bookmarkStart w:name="z35595" w:id="3539"/>
    <w:p>
      <w:pPr>
        <w:spacing w:after="0"/>
        <w:ind w:left="0"/>
        <w:jc w:val="both"/>
      </w:pPr>
      <w:r>
        <w:rPr>
          <w:rFonts w:ascii="Times New Roman"/>
          <w:b w:val="false"/>
          <w:i w:val="false"/>
          <w:color w:val="000000"/>
          <w:sz w:val="28"/>
        </w:rPr>
        <w:t>
      24. Сосудистый доступ:</w:t>
      </w:r>
    </w:p>
    <w:bookmarkEnd w:id="3539"/>
    <w:bookmarkStart w:name="z35596" w:id="3540"/>
    <w:p>
      <w:pPr>
        <w:spacing w:after="0"/>
        <w:ind w:left="0"/>
        <w:jc w:val="both"/>
      </w:pPr>
      <w:r>
        <w:rPr>
          <w:rFonts w:ascii="Times New Roman"/>
          <w:b w:val="false"/>
          <w:i w:val="false"/>
          <w:color w:val="000000"/>
          <w:sz w:val="28"/>
        </w:rPr>
        <w:t xml:space="preserve">
      </w:t>
      </w:r>
    </w:p>
    <w:bookmarkEnd w:id="3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97" w:id="3541"/>
    <w:p>
      <w:pPr>
        <w:spacing w:after="0"/>
        <w:ind w:left="0"/>
        <w:jc w:val="both"/>
      </w:pPr>
      <w:r>
        <w:rPr>
          <w:rFonts w:ascii="Times New Roman"/>
          <w:b w:val="false"/>
          <w:i w:val="false"/>
          <w:color w:val="000000"/>
          <w:sz w:val="28"/>
        </w:rPr>
        <w:t>
      A-V фистула</w:t>
      </w:r>
    </w:p>
    <w:bookmarkEnd w:id="3541"/>
    <w:bookmarkStart w:name="z35598" w:id="3542"/>
    <w:p>
      <w:pPr>
        <w:spacing w:after="0"/>
        <w:ind w:left="0"/>
        <w:jc w:val="both"/>
      </w:pPr>
      <w:r>
        <w:rPr>
          <w:rFonts w:ascii="Times New Roman"/>
          <w:b w:val="false"/>
          <w:i w:val="false"/>
          <w:color w:val="000000"/>
          <w:sz w:val="28"/>
        </w:rPr>
        <w:t xml:space="preserve">
      </w:t>
      </w:r>
    </w:p>
    <w:bookmarkEnd w:id="35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99" w:id="3543"/>
    <w:p>
      <w:pPr>
        <w:spacing w:after="0"/>
        <w:ind w:left="0"/>
        <w:jc w:val="both"/>
      </w:pPr>
      <w:r>
        <w:rPr>
          <w:rFonts w:ascii="Times New Roman"/>
          <w:b w:val="false"/>
          <w:i w:val="false"/>
          <w:color w:val="000000"/>
          <w:sz w:val="28"/>
        </w:rPr>
        <w:t>
      протез</w:t>
      </w:r>
    </w:p>
    <w:bookmarkEnd w:id="3543"/>
    <w:bookmarkStart w:name="z35600" w:id="3544"/>
    <w:p>
      <w:pPr>
        <w:spacing w:after="0"/>
        <w:ind w:left="0"/>
        <w:jc w:val="both"/>
      </w:pPr>
      <w:r>
        <w:rPr>
          <w:rFonts w:ascii="Times New Roman"/>
          <w:b w:val="false"/>
          <w:i w:val="false"/>
          <w:color w:val="000000"/>
          <w:sz w:val="28"/>
        </w:rPr>
        <w:t xml:space="preserve">
      </w:t>
      </w:r>
    </w:p>
    <w:bookmarkEnd w:id="35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1" w:id="3545"/>
    <w:p>
      <w:pPr>
        <w:spacing w:after="0"/>
        <w:ind w:left="0"/>
        <w:jc w:val="both"/>
      </w:pPr>
      <w:r>
        <w:rPr>
          <w:rFonts w:ascii="Times New Roman"/>
          <w:b w:val="false"/>
          <w:i w:val="false"/>
          <w:color w:val="000000"/>
          <w:sz w:val="28"/>
        </w:rPr>
        <w:t>
      катетер</w:t>
      </w:r>
    </w:p>
    <w:bookmarkEnd w:id="3545"/>
    <w:bookmarkStart w:name="z35602" w:id="3546"/>
    <w:p>
      <w:pPr>
        <w:spacing w:after="0"/>
        <w:ind w:left="0"/>
        <w:jc w:val="both"/>
      </w:pPr>
      <w:r>
        <w:rPr>
          <w:rFonts w:ascii="Times New Roman"/>
          <w:b w:val="false"/>
          <w:i w:val="false"/>
          <w:color w:val="000000"/>
          <w:sz w:val="28"/>
        </w:rPr>
        <w:t>
      25. Антикоагулянт:</w:t>
      </w:r>
    </w:p>
    <w:bookmarkEnd w:id="3546"/>
    <w:bookmarkStart w:name="z35603" w:id="3547"/>
    <w:p>
      <w:pPr>
        <w:spacing w:after="0"/>
        <w:ind w:left="0"/>
        <w:jc w:val="both"/>
      </w:pPr>
      <w:r>
        <w:rPr>
          <w:rFonts w:ascii="Times New Roman"/>
          <w:b w:val="false"/>
          <w:i w:val="false"/>
          <w:color w:val="000000"/>
          <w:sz w:val="28"/>
        </w:rPr>
        <w:t xml:space="preserve">
      </w:t>
      </w:r>
    </w:p>
    <w:bookmarkEnd w:id="3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4" w:id="3548"/>
    <w:p>
      <w:pPr>
        <w:spacing w:after="0"/>
        <w:ind w:left="0"/>
        <w:jc w:val="both"/>
      </w:pPr>
      <w:r>
        <w:rPr>
          <w:rFonts w:ascii="Times New Roman"/>
          <w:b w:val="false"/>
          <w:i w:val="false"/>
          <w:color w:val="000000"/>
          <w:sz w:val="28"/>
        </w:rPr>
        <w:t>
      гепарин</w:t>
      </w:r>
    </w:p>
    <w:bookmarkEnd w:id="3548"/>
    <w:bookmarkStart w:name="z35605" w:id="3549"/>
    <w:p>
      <w:pPr>
        <w:spacing w:after="0"/>
        <w:ind w:left="0"/>
        <w:jc w:val="both"/>
      </w:pPr>
      <w:r>
        <w:rPr>
          <w:rFonts w:ascii="Times New Roman"/>
          <w:b w:val="false"/>
          <w:i w:val="false"/>
          <w:color w:val="000000"/>
          <w:sz w:val="28"/>
        </w:rPr>
        <w:t xml:space="preserve">
      </w:t>
      </w:r>
    </w:p>
    <w:bookmarkEnd w:id="35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6" w:id="3550"/>
    <w:p>
      <w:pPr>
        <w:spacing w:after="0"/>
        <w:ind w:left="0"/>
        <w:jc w:val="both"/>
      </w:pPr>
      <w:r>
        <w:rPr>
          <w:rFonts w:ascii="Times New Roman"/>
          <w:b w:val="false"/>
          <w:i w:val="false"/>
          <w:color w:val="000000"/>
          <w:sz w:val="28"/>
        </w:rPr>
        <w:t>
      клексан</w:t>
      </w:r>
    </w:p>
    <w:bookmarkEnd w:id="3550"/>
    <w:bookmarkStart w:name="z35607" w:id="3551"/>
    <w:p>
      <w:pPr>
        <w:spacing w:after="0"/>
        <w:ind w:left="0"/>
        <w:jc w:val="both"/>
      </w:pPr>
      <w:r>
        <w:rPr>
          <w:rFonts w:ascii="Times New Roman"/>
          <w:b w:val="false"/>
          <w:i w:val="false"/>
          <w:color w:val="000000"/>
          <w:sz w:val="28"/>
        </w:rPr>
        <w:t xml:space="preserve">
      </w:t>
      </w:r>
    </w:p>
    <w:bookmarkEnd w:id="35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8" w:id="3552"/>
    <w:p>
      <w:pPr>
        <w:spacing w:after="0"/>
        <w:ind w:left="0"/>
        <w:jc w:val="both"/>
      </w:pPr>
      <w:r>
        <w:rPr>
          <w:rFonts w:ascii="Times New Roman"/>
          <w:b w:val="false"/>
          <w:i w:val="false"/>
          <w:color w:val="000000"/>
          <w:sz w:val="28"/>
        </w:rPr>
        <w:t>
      фраксипарин</w:t>
      </w:r>
    </w:p>
    <w:bookmarkEnd w:id="3552"/>
    <w:bookmarkStart w:name="z35609" w:id="3553"/>
    <w:p>
      <w:pPr>
        <w:spacing w:after="0"/>
        <w:ind w:left="0"/>
        <w:jc w:val="both"/>
      </w:pPr>
      <w:r>
        <w:rPr>
          <w:rFonts w:ascii="Times New Roman"/>
          <w:b w:val="false"/>
          <w:i w:val="false"/>
          <w:color w:val="000000"/>
          <w:sz w:val="28"/>
        </w:rPr>
        <w:t>
      26. Доза</w:t>
      </w:r>
    </w:p>
    <w:bookmarkEnd w:id="3553"/>
    <w:bookmarkStart w:name="z35610" w:id="3554"/>
    <w:p>
      <w:pPr>
        <w:spacing w:after="0"/>
        <w:ind w:left="0"/>
        <w:jc w:val="both"/>
      </w:pPr>
      <w:r>
        <w:rPr>
          <w:rFonts w:ascii="Times New Roman"/>
          <w:b w:val="false"/>
          <w:i w:val="false"/>
          <w:color w:val="000000"/>
          <w:sz w:val="28"/>
        </w:rPr>
        <w:t xml:space="preserve">
      </w:t>
      </w:r>
    </w:p>
    <w:bookmarkEnd w:id="35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11" w:id="3555"/>
    <w:p>
      <w:pPr>
        <w:spacing w:after="0"/>
        <w:ind w:left="0"/>
        <w:jc w:val="both"/>
      </w:pPr>
      <w:r>
        <w:rPr>
          <w:rFonts w:ascii="Times New Roman"/>
          <w:b w:val="false"/>
          <w:i w:val="false"/>
          <w:color w:val="000000"/>
          <w:sz w:val="28"/>
        </w:rPr>
        <w:t>
      ед.</w:t>
      </w:r>
    </w:p>
    <w:bookmarkEnd w:id="3555"/>
    <w:bookmarkStart w:name="z35612" w:id="3556"/>
    <w:p>
      <w:pPr>
        <w:spacing w:after="0"/>
        <w:ind w:left="0"/>
        <w:jc w:val="both"/>
      </w:pPr>
      <w:r>
        <w:rPr>
          <w:rFonts w:ascii="Times New Roman"/>
          <w:b w:val="false"/>
          <w:i w:val="false"/>
          <w:color w:val="000000"/>
          <w:sz w:val="28"/>
        </w:rPr>
        <w:t>
      27. Способ</w:t>
      </w:r>
    </w:p>
    <w:bookmarkEnd w:id="3556"/>
    <w:bookmarkStart w:name="z35613" w:id="3557"/>
    <w:p>
      <w:pPr>
        <w:spacing w:after="0"/>
        <w:ind w:left="0"/>
        <w:jc w:val="both"/>
      </w:pPr>
      <w:r>
        <w:rPr>
          <w:rFonts w:ascii="Times New Roman"/>
          <w:b w:val="false"/>
          <w:i w:val="false"/>
          <w:color w:val="000000"/>
          <w:sz w:val="28"/>
        </w:rPr>
        <w:t xml:space="preserve">
      </w:t>
      </w:r>
    </w:p>
    <w:bookmarkEnd w:id="35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14" w:id="3558"/>
    <w:p>
      <w:pPr>
        <w:spacing w:after="0"/>
        <w:ind w:left="0"/>
        <w:jc w:val="both"/>
      </w:pPr>
      <w:r>
        <w:rPr>
          <w:rFonts w:ascii="Times New Roman"/>
          <w:b w:val="false"/>
          <w:i w:val="false"/>
          <w:color w:val="000000"/>
          <w:sz w:val="28"/>
        </w:rPr>
        <w:t>
      общая</w:t>
      </w:r>
    </w:p>
    <w:bookmarkEnd w:id="3558"/>
    <w:bookmarkStart w:name="z35615" w:id="3559"/>
    <w:p>
      <w:pPr>
        <w:spacing w:after="0"/>
        <w:ind w:left="0"/>
        <w:jc w:val="both"/>
      </w:pPr>
      <w:r>
        <w:rPr>
          <w:rFonts w:ascii="Times New Roman"/>
          <w:b w:val="false"/>
          <w:i w:val="false"/>
          <w:color w:val="000000"/>
          <w:sz w:val="28"/>
        </w:rPr>
        <w:t xml:space="preserve">
      </w:t>
      </w:r>
    </w:p>
    <w:bookmarkEnd w:id="35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16" w:id="3560"/>
    <w:p>
      <w:pPr>
        <w:spacing w:after="0"/>
        <w:ind w:left="0"/>
        <w:jc w:val="both"/>
      </w:pPr>
      <w:r>
        <w:rPr>
          <w:rFonts w:ascii="Times New Roman"/>
          <w:b w:val="false"/>
          <w:i w:val="false"/>
          <w:color w:val="000000"/>
          <w:sz w:val="28"/>
        </w:rPr>
        <w:t>
      дозированная</w:t>
      </w:r>
    </w:p>
    <w:bookmarkEnd w:id="3560"/>
    <w:bookmarkStart w:name="z35617" w:id="3561"/>
    <w:p>
      <w:pPr>
        <w:spacing w:after="0"/>
        <w:ind w:left="0"/>
        <w:jc w:val="both"/>
      </w:pPr>
      <w:r>
        <w:rPr>
          <w:rFonts w:ascii="Times New Roman"/>
          <w:b w:val="false"/>
          <w:i w:val="false"/>
          <w:color w:val="000000"/>
          <w:sz w:val="28"/>
        </w:rPr>
        <w:t xml:space="preserve">
      </w:t>
      </w:r>
    </w:p>
    <w:bookmarkEnd w:id="35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18" w:id="3562"/>
    <w:p>
      <w:pPr>
        <w:spacing w:after="0"/>
        <w:ind w:left="0"/>
        <w:jc w:val="both"/>
      </w:pPr>
      <w:r>
        <w:rPr>
          <w:rFonts w:ascii="Times New Roman"/>
          <w:b w:val="false"/>
          <w:i w:val="false"/>
          <w:color w:val="000000"/>
          <w:sz w:val="28"/>
        </w:rPr>
        <w:t>
      регинональная</w:t>
      </w:r>
    </w:p>
    <w:bookmarkEnd w:id="3562"/>
    <w:bookmarkStart w:name="z35619" w:id="3563"/>
    <w:p>
      <w:pPr>
        <w:spacing w:after="0"/>
        <w:ind w:left="0"/>
        <w:jc w:val="both"/>
      </w:pPr>
      <w:r>
        <w:rPr>
          <w:rFonts w:ascii="Times New Roman"/>
          <w:b w:val="false"/>
          <w:i w:val="false"/>
          <w:color w:val="000000"/>
          <w:sz w:val="28"/>
        </w:rPr>
        <w:t>
      28. Скорость кровотока</w:t>
      </w:r>
    </w:p>
    <w:bookmarkEnd w:id="3563"/>
    <w:bookmarkStart w:name="z35620" w:id="3564"/>
    <w:p>
      <w:pPr>
        <w:spacing w:after="0"/>
        <w:ind w:left="0"/>
        <w:jc w:val="both"/>
      </w:pPr>
      <w:r>
        <w:rPr>
          <w:rFonts w:ascii="Times New Roman"/>
          <w:b w:val="false"/>
          <w:i w:val="false"/>
          <w:color w:val="000000"/>
          <w:sz w:val="28"/>
        </w:rPr>
        <w:t xml:space="preserve">
      </w:t>
      </w:r>
    </w:p>
    <w:bookmarkEnd w:id="356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1" w:id="3565"/>
    <w:p>
      <w:pPr>
        <w:spacing w:after="0"/>
        <w:ind w:left="0"/>
        <w:jc w:val="both"/>
      </w:pPr>
      <w:r>
        <w:rPr>
          <w:rFonts w:ascii="Times New Roman"/>
          <w:b w:val="false"/>
          <w:i w:val="false"/>
          <w:color w:val="000000"/>
          <w:sz w:val="28"/>
        </w:rPr>
        <w:t>
      мл/мин. Скорость потока диализата</w:t>
      </w:r>
    </w:p>
    <w:bookmarkEnd w:id="3565"/>
    <w:bookmarkStart w:name="z35622" w:id="3566"/>
    <w:p>
      <w:pPr>
        <w:spacing w:after="0"/>
        <w:ind w:left="0"/>
        <w:jc w:val="both"/>
      </w:pPr>
      <w:r>
        <w:rPr>
          <w:rFonts w:ascii="Times New Roman"/>
          <w:b w:val="false"/>
          <w:i w:val="false"/>
          <w:color w:val="000000"/>
          <w:sz w:val="28"/>
        </w:rPr>
        <w:t xml:space="preserve">
      </w:t>
      </w:r>
    </w:p>
    <w:bookmarkEnd w:id="35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3" w:id="3567"/>
    <w:p>
      <w:pPr>
        <w:spacing w:after="0"/>
        <w:ind w:left="0"/>
        <w:jc w:val="both"/>
      </w:pPr>
      <w:r>
        <w:rPr>
          <w:rFonts w:ascii="Times New Roman"/>
          <w:b w:val="false"/>
          <w:i w:val="false"/>
          <w:color w:val="000000"/>
          <w:sz w:val="28"/>
        </w:rPr>
        <w:t>
      мл/мин</w:t>
      </w:r>
    </w:p>
    <w:bookmarkEnd w:id="3567"/>
    <w:bookmarkStart w:name="z35624" w:id="3568"/>
    <w:p>
      <w:pPr>
        <w:spacing w:after="0"/>
        <w:ind w:left="0"/>
        <w:jc w:val="both"/>
      </w:pPr>
      <w:r>
        <w:rPr>
          <w:rFonts w:ascii="Times New Roman"/>
          <w:b w:val="false"/>
          <w:i w:val="false"/>
          <w:color w:val="000000"/>
          <w:sz w:val="28"/>
        </w:rPr>
        <w:t>
      29. Назначенное время ГД</w:t>
      </w:r>
    </w:p>
    <w:bookmarkEnd w:id="3568"/>
    <w:bookmarkStart w:name="z35625" w:id="3569"/>
    <w:p>
      <w:pPr>
        <w:spacing w:after="0"/>
        <w:ind w:left="0"/>
        <w:jc w:val="both"/>
      </w:pPr>
      <w:r>
        <w:rPr>
          <w:rFonts w:ascii="Times New Roman"/>
          <w:b w:val="false"/>
          <w:i w:val="false"/>
          <w:color w:val="000000"/>
          <w:sz w:val="28"/>
        </w:rPr>
        <w:t xml:space="preserve">
      </w:t>
      </w:r>
    </w:p>
    <w:bookmarkEnd w:id="35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6" w:id="3570"/>
    <w:p>
      <w:pPr>
        <w:spacing w:after="0"/>
        <w:ind w:left="0"/>
        <w:jc w:val="both"/>
      </w:pPr>
      <w:r>
        <w:rPr>
          <w:rFonts w:ascii="Times New Roman"/>
          <w:b w:val="false"/>
          <w:i w:val="false"/>
          <w:color w:val="000000"/>
          <w:sz w:val="28"/>
        </w:rPr>
        <w:t>
      ч. Эффективное время ГД</w:t>
      </w:r>
    </w:p>
    <w:bookmarkEnd w:id="3570"/>
    <w:bookmarkStart w:name="z35627" w:id="3571"/>
    <w:p>
      <w:pPr>
        <w:spacing w:after="0"/>
        <w:ind w:left="0"/>
        <w:jc w:val="both"/>
      </w:pPr>
      <w:r>
        <w:rPr>
          <w:rFonts w:ascii="Times New Roman"/>
          <w:b w:val="false"/>
          <w:i w:val="false"/>
          <w:color w:val="000000"/>
          <w:sz w:val="28"/>
        </w:rPr>
        <w:t xml:space="preserve">
      </w:t>
      </w:r>
    </w:p>
    <w:bookmarkEnd w:id="35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8" w:id="3572"/>
    <w:p>
      <w:pPr>
        <w:spacing w:after="0"/>
        <w:ind w:left="0"/>
        <w:jc w:val="both"/>
      </w:pPr>
      <w:r>
        <w:rPr>
          <w:rFonts w:ascii="Times New Roman"/>
          <w:b w:val="false"/>
          <w:i w:val="false"/>
          <w:color w:val="000000"/>
          <w:sz w:val="28"/>
        </w:rPr>
        <w:t>
      ч.</w:t>
      </w:r>
    </w:p>
    <w:bookmarkEnd w:id="3572"/>
    <w:bookmarkStart w:name="z35629" w:id="3573"/>
    <w:p>
      <w:pPr>
        <w:spacing w:after="0"/>
        <w:ind w:left="0"/>
        <w:jc w:val="both"/>
      </w:pPr>
      <w:r>
        <w:rPr>
          <w:rFonts w:ascii="Times New Roman"/>
          <w:b w:val="false"/>
          <w:i w:val="false"/>
          <w:color w:val="000000"/>
          <w:sz w:val="28"/>
        </w:rPr>
        <w:t>
      30. Сухой вес</w:t>
      </w:r>
    </w:p>
    <w:bookmarkEnd w:id="3573"/>
    <w:bookmarkStart w:name="z35630" w:id="3574"/>
    <w:p>
      <w:pPr>
        <w:spacing w:after="0"/>
        <w:ind w:left="0"/>
        <w:jc w:val="both"/>
      </w:pPr>
      <w:r>
        <w:rPr>
          <w:rFonts w:ascii="Times New Roman"/>
          <w:b w:val="false"/>
          <w:i w:val="false"/>
          <w:color w:val="000000"/>
          <w:sz w:val="28"/>
        </w:rPr>
        <w:t>
      31. Вес до ГД</w:t>
      </w:r>
    </w:p>
    <w:bookmarkEnd w:id="3574"/>
    <w:bookmarkStart w:name="z35631" w:id="3575"/>
    <w:p>
      <w:pPr>
        <w:spacing w:after="0"/>
        <w:ind w:left="0"/>
        <w:jc w:val="both"/>
      </w:pPr>
      <w:r>
        <w:rPr>
          <w:rFonts w:ascii="Times New Roman"/>
          <w:b w:val="false"/>
          <w:i w:val="false"/>
          <w:color w:val="000000"/>
          <w:sz w:val="28"/>
        </w:rPr>
        <w:t xml:space="preserve">
      </w:t>
      </w:r>
    </w:p>
    <w:bookmarkEnd w:id="35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32" w:id="3576"/>
    <w:p>
      <w:pPr>
        <w:spacing w:after="0"/>
        <w:ind w:left="0"/>
        <w:jc w:val="both"/>
      </w:pPr>
      <w:r>
        <w:rPr>
          <w:rFonts w:ascii="Times New Roman"/>
          <w:b w:val="false"/>
          <w:i w:val="false"/>
          <w:color w:val="000000"/>
          <w:sz w:val="28"/>
        </w:rPr>
        <w:t>
      , вес после ГД</w:t>
      </w:r>
    </w:p>
    <w:bookmarkEnd w:id="3576"/>
    <w:bookmarkStart w:name="z35633" w:id="3577"/>
    <w:p>
      <w:pPr>
        <w:spacing w:after="0"/>
        <w:ind w:left="0"/>
        <w:jc w:val="both"/>
      </w:pPr>
      <w:r>
        <w:rPr>
          <w:rFonts w:ascii="Times New Roman"/>
          <w:b w:val="false"/>
          <w:i w:val="false"/>
          <w:color w:val="000000"/>
          <w:sz w:val="28"/>
        </w:rPr>
        <w:t xml:space="preserve">
      </w:t>
      </w:r>
    </w:p>
    <w:bookmarkEnd w:id="357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34" w:id="3578"/>
    <w:p>
      <w:pPr>
        <w:spacing w:after="0"/>
        <w:ind w:left="0"/>
        <w:jc w:val="both"/>
      </w:pPr>
      <w:r>
        <w:rPr>
          <w:rFonts w:ascii="Times New Roman"/>
          <w:b w:val="false"/>
          <w:i w:val="false"/>
          <w:color w:val="000000"/>
          <w:sz w:val="28"/>
        </w:rPr>
        <w:t>
      32. Ультрафильтрация</w:t>
      </w:r>
    </w:p>
    <w:bookmarkEnd w:id="3578"/>
    <w:bookmarkStart w:name="z35635" w:id="3579"/>
    <w:p>
      <w:pPr>
        <w:spacing w:after="0"/>
        <w:ind w:left="0"/>
        <w:jc w:val="both"/>
      </w:pPr>
      <w:r>
        <w:rPr>
          <w:rFonts w:ascii="Times New Roman"/>
          <w:b w:val="false"/>
          <w:i w:val="false"/>
          <w:color w:val="000000"/>
          <w:sz w:val="28"/>
        </w:rPr>
        <w:t>
      33. Артериальное давление:</w:t>
      </w:r>
    </w:p>
    <w:bookmarkEnd w:id="3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4" w:id="3580"/>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3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52" w:id="3581"/>
    <w:p>
      <w:pPr>
        <w:spacing w:after="0"/>
        <w:ind w:left="0"/>
        <w:jc w:val="both"/>
      </w:pPr>
      <w:r>
        <w:rPr>
          <w:rFonts w:ascii="Times New Roman"/>
          <w:b w:val="false"/>
          <w:i w:val="false"/>
          <w:color w:val="000000"/>
          <w:sz w:val="28"/>
        </w:rPr>
        <w:t>
      34. Лекарственные препараты</w:t>
      </w:r>
    </w:p>
    <w:bookmarkEnd w:id="3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3" w:id="35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препарата</w:t>
            </w:r>
          </w:p>
          <w:bookmarkEnd w:id="3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65" w:id="3583"/>
    <w:p>
      <w:pPr>
        <w:spacing w:after="0"/>
        <w:ind w:left="0"/>
        <w:jc w:val="both"/>
      </w:pPr>
      <w:r>
        <w:rPr>
          <w:rFonts w:ascii="Times New Roman"/>
          <w:b w:val="false"/>
          <w:i w:val="false"/>
          <w:color w:val="000000"/>
          <w:sz w:val="28"/>
        </w:rPr>
        <w:t>
      35. Технические осложнения</w:t>
      </w:r>
    </w:p>
    <w:bookmarkEnd w:id="3583"/>
    <w:bookmarkStart w:name="z35666" w:id="3584"/>
    <w:p>
      <w:pPr>
        <w:spacing w:after="0"/>
        <w:ind w:left="0"/>
        <w:jc w:val="both"/>
      </w:pPr>
      <w:r>
        <w:rPr>
          <w:rFonts w:ascii="Times New Roman"/>
          <w:b w:val="false"/>
          <w:i w:val="false"/>
          <w:color w:val="000000"/>
          <w:sz w:val="28"/>
        </w:rPr>
        <w:t>
      36. Дата прекращения лечения гемодиализом в данном учреждении:</w:t>
      </w:r>
    </w:p>
    <w:bookmarkEnd w:id="3584"/>
    <w:bookmarkStart w:name="z35667" w:id="3585"/>
    <w:p>
      <w:pPr>
        <w:spacing w:after="0"/>
        <w:ind w:left="0"/>
        <w:jc w:val="both"/>
      </w:pPr>
      <w:r>
        <w:rPr>
          <w:rFonts w:ascii="Times New Roman"/>
          <w:b w:val="false"/>
          <w:i w:val="false"/>
          <w:color w:val="000000"/>
          <w:sz w:val="28"/>
        </w:rPr>
        <w:t>
      37. Причина прекращения лечения гемодиализом</w:t>
      </w:r>
    </w:p>
    <w:bookmarkEnd w:id="3585"/>
    <w:bookmarkStart w:name="z35668" w:id="3586"/>
    <w:p>
      <w:pPr>
        <w:spacing w:after="0"/>
        <w:ind w:left="0"/>
        <w:jc w:val="both"/>
      </w:pPr>
      <w:r>
        <w:rPr>
          <w:rFonts w:ascii="Times New Roman"/>
          <w:b w:val="false"/>
          <w:i w:val="false"/>
          <w:color w:val="000000"/>
          <w:sz w:val="28"/>
        </w:rPr>
        <w:t>
      38. Проведено процедур гемодиализа: _________</w:t>
      </w:r>
    </w:p>
    <w:bookmarkEnd w:id="3586"/>
    <w:bookmarkStart w:name="z35669" w:id="3587"/>
    <w:p>
      <w:pPr>
        <w:spacing w:after="0"/>
        <w:ind w:left="0"/>
        <w:jc w:val="both"/>
      </w:pPr>
      <w:r>
        <w:rPr>
          <w:rFonts w:ascii="Times New Roman"/>
          <w:b w:val="false"/>
          <w:i w:val="false"/>
          <w:color w:val="000000"/>
          <w:sz w:val="28"/>
        </w:rPr>
        <w:t>
      ФИО (при его наличии) лечащего врача, ID</w:t>
      </w:r>
    </w:p>
    <w:bookmarkEnd w:id="3587"/>
    <w:bookmarkStart w:name="z35670" w:id="3588"/>
    <w:p>
      <w:pPr>
        <w:spacing w:after="0"/>
        <w:ind w:left="0"/>
        <w:jc w:val="both"/>
      </w:pPr>
      <w:r>
        <w:rPr>
          <w:rFonts w:ascii="Times New Roman"/>
          <w:b w:val="false"/>
          <w:i w:val="false"/>
          <w:color w:val="000000"/>
          <w:sz w:val="28"/>
        </w:rPr>
        <w:t>
      ФИО (при его наличии) среднего медицинского работника ГД, ID</w:t>
      </w:r>
    </w:p>
    <w:bookmarkEnd w:id="3588"/>
    <w:bookmarkStart w:name="z35671" w:id="3589"/>
    <w:p>
      <w:pPr>
        <w:spacing w:after="0"/>
        <w:ind w:left="0"/>
        <w:jc w:val="both"/>
      </w:pPr>
      <w:r>
        <w:rPr>
          <w:rFonts w:ascii="Times New Roman"/>
          <w:b w:val="false"/>
          <w:i w:val="false"/>
          <w:color w:val="000000"/>
          <w:sz w:val="28"/>
        </w:rPr>
        <w:t>
      Применимо при: РЕТ оценочный лист</w:t>
      </w:r>
    </w:p>
    <w:bookmarkEnd w:id="3589"/>
    <w:bookmarkStart w:name="z35672" w:id="3590"/>
    <w:p>
      <w:pPr>
        <w:spacing w:after="0"/>
        <w:ind w:left="0"/>
        <w:jc w:val="both"/>
      </w:pPr>
      <w:r>
        <w:rPr>
          <w:rFonts w:ascii="Times New Roman"/>
          <w:b w:val="false"/>
          <w:i w:val="false"/>
          <w:color w:val="000000"/>
          <w:sz w:val="28"/>
        </w:rPr>
        <w:t>
      Дата проведения:</w:t>
      </w:r>
    </w:p>
    <w:bookmarkEnd w:id="3590"/>
    <w:bookmarkStart w:name="z35673" w:id="3591"/>
    <w:p>
      <w:pPr>
        <w:spacing w:after="0"/>
        <w:ind w:left="0"/>
        <w:jc w:val="both"/>
      </w:pPr>
      <w:r>
        <w:rPr>
          <w:rFonts w:ascii="Times New Roman"/>
          <w:b w:val="false"/>
          <w:i w:val="false"/>
          <w:color w:val="000000"/>
          <w:sz w:val="28"/>
        </w:rPr>
        <w:t>
      № МКСБ</w:t>
      </w:r>
    </w:p>
    <w:bookmarkEnd w:id="3591"/>
    <w:bookmarkStart w:name="z35674" w:id="3592"/>
    <w:p>
      <w:pPr>
        <w:spacing w:after="0"/>
        <w:ind w:left="0"/>
        <w:jc w:val="both"/>
      </w:pPr>
      <w:r>
        <w:rPr>
          <w:rFonts w:ascii="Times New Roman"/>
          <w:b w:val="false"/>
          <w:i w:val="false"/>
          <w:color w:val="000000"/>
          <w:sz w:val="28"/>
        </w:rPr>
        <w:t xml:space="preserve">
      </w:t>
      </w:r>
    </w:p>
    <w:bookmarkEnd w:id="35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75" w:id="3593"/>
    <w:p>
      <w:pPr>
        <w:spacing w:after="0"/>
        <w:ind w:left="0"/>
        <w:jc w:val="both"/>
      </w:pPr>
      <w:r>
        <w:rPr>
          <w:rFonts w:ascii="Times New Roman"/>
          <w:b w:val="false"/>
          <w:i w:val="false"/>
          <w:color w:val="000000"/>
          <w:sz w:val="28"/>
        </w:rPr>
        <w:t>
      Вес:</w:t>
      </w:r>
    </w:p>
    <w:bookmarkEnd w:id="3593"/>
    <w:bookmarkStart w:name="z35676" w:id="3594"/>
    <w:p>
      <w:pPr>
        <w:spacing w:after="0"/>
        <w:ind w:left="0"/>
        <w:jc w:val="both"/>
      </w:pPr>
      <w:r>
        <w:rPr>
          <w:rFonts w:ascii="Times New Roman"/>
          <w:b w:val="false"/>
          <w:i w:val="false"/>
          <w:color w:val="000000"/>
          <w:sz w:val="28"/>
        </w:rPr>
        <w:t xml:space="preserve">
      </w:t>
      </w:r>
    </w:p>
    <w:bookmarkEnd w:id="35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77" w:id="3595"/>
    <w:p>
      <w:pPr>
        <w:spacing w:after="0"/>
        <w:ind w:left="0"/>
        <w:jc w:val="both"/>
      </w:pPr>
      <w:r>
        <w:rPr>
          <w:rFonts w:ascii="Times New Roman"/>
          <w:b w:val="false"/>
          <w:i w:val="false"/>
          <w:color w:val="000000"/>
          <w:sz w:val="28"/>
        </w:rPr>
        <w:t>
      Рост:</w:t>
      </w:r>
    </w:p>
    <w:bookmarkEnd w:id="3595"/>
    <w:bookmarkStart w:name="z35678" w:id="3596"/>
    <w:p>
      <w:pPr>
        <w:spacing w:after="0"/>
        <w:ind w:left="0"/>
        <w:jc w:val="both"/>
      </w:pPr>
      <w:r>
        <w:rPr>
          <w:rFonts w:ascii="Times New Roman"/>
          <w:b w:val="false"/>
          <w:i w:val="false"/>
          <w:color w:val="000000"/>
          <w:sz w:val="28"/>
        </w:rPr>
        <w:t xml:space="preserve">
      </w:t>
      </w:r>
    </w:p>
    <w:bookmarkEnd w:id="35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79" w:id="3597"/>
    <w:p>
      <w:pPr>
        <w:spacing w:after="0"/>
        <w:ind w:left="0"/>
        <w:jc w:val="both"/>
      </w:pPr>
      <w:r>
        <w:rPr>
          <w:rFonts w:ascii="Times New Roman"/>
          <w:b w:val="false"/>
          <w:i w:val="false"/>
          <w:color w:val="000000"/>
          <w:sz w:val="28"/>
        </w:rPr>
        <w:t>
      Возраст:</w:t>
      </w:r>
    </w:p>
    <w:bookmarkEnd w:id="3597"/>
    <w:bookmarkStart w:name="z35680" w:id="3598"/>
    <w:p>
      <w:pPr>
        <w:spacing w:after="0"/>
        <w:ind w:left="0"/>
        <w:jc w:val="both"/>
      </w:pPr>
      <w:r>
        <w:rPr>
          <w:rFonts w:ascii="Times New Roman"/>
          <w:b w:val="false"/>
          <w:i w:val="false"/>
          <w:color w:val="000000"/>
          <w:sz w:val="28"/>
        </w:rPr>
        <w:t xml:space="preserve">
      </w:t>
      </w:r>
    </w:p>
    <w:bookmarkEnd w:id="35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1" w:id="3599"/>
    <w:p>
      <w:pPr>
        <w:spacing w:after="0"/>
        <w:ind w:left="0"/>
        <w:jc w:val="both"/>
      </w:pPr>
      <w:r>
        <w:rPr>
          <w:rFonts w:ascii="Times New Roman"/>
          <w:b w:val="false"/>
          <w:i w:val="false"/>
          <w:color w:val="000000"/>
          <w:sz w:val="28"/>
        </w:rPr>
        <w:t>
      BSA (m2):</w:t>
      </w:r>
    </w:p>
    <w:bookmarkEnd w:id="3599"/>
    <w:bookmarkStart w:name="z35682" w:id="3600"/>
    <w:p>
      <w:pPr>
        <w:spacing w:after="0"/>
        <w:ind w:left="0"/>
        <w:jc w:val="both"/>
      </w:pPr>
      <w:r>
        <w:rPr>
          <w:rFonts w:ascii="Times New Roman"/>
          <w:b w:val="false"/>
          <w:i w:val="false"/>
          <w:color w:val="000000"/>
          <w:sz w:val="28"/>
        </w:rPr>
        <w:t xml:space="preserve">
      </w:t>
      </w:r>
    </w:p>
    <w:bookmarkEnd w:id="360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3" w:id="3601"/>
    <w:p>
      <w:pPr>
        <w:spacing w:after="0"/>
        <w:ind w:left="0"/>
        <w:jc w:val="both"/>
      </w:pPr>
      <w:r>
        <w:rPr>
          <w:rFonts w:ascii="Times New Roman"/>
          <w:b w:val="false"/>
          <w:i w:val="false"/>
          <w:color w:val="000000"/>
          <w:sz w:val="28"/>
        </w:rPr>
        <w:t>
      BW(L):</w:t>
      </w:r>
    </w:p>
    <w:bookmarkEnd w:id="3601"/>
    <w:bookmarkStart w:name="z35684" w:id="3602"/>
    <w:p>
      <w:pPr>
        <w:spacing w:after="0"/>
        <w:ind w:left="0"/>
        <w:jc w:val="both"/>
      </w:pPr>
      <w:r>
        <w:rPr>
          <w:rFonts w:ascii="Times New Roman"/>
          <w:b w:val="false"/>
          <w:i w:val="false"/>
          <w:color w:val="000000"/>
          <w:sz w:val="28"/>
        </w:rPr>
        <w:t xml:space="preserve">
      </w:t>
      </w:r>
    </w:p>
    <w:bookmarkEnd w:id="360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5" w:id="3603"/>
    <w:p>
      <w:pPr>
        <w:spacing w:after="0"/>
        <w:ind w:left="0"/>
        <w:jc w:val="both"/>
      </w:pPr>
      <w:r>
        <w:rPr>
          <w:rFonts w:ascii="Times New Roman"/>
          <w:b w:val="false"/>
          <w:i w:val="false"/>
          <w:color w:val="000000"/>
          <w:sz w:val="28"/>
        </w:rPr>
        <w:t>
      Ночной залив: р-р</w:t>
      </w:r>
    </w:p>
    <w:bookmarkEnd w:id="3603"/>
    <w:bookmarkStart w:name="z35686" w:id="3604"/>
    <w:p>
      <w:pPr>
        <w:spacing w:after="0"/>
        <w:ind w:left="0"/>
        <w:jc w:val="both"/>
      </w:pPr>
      <w:r>
        <w:rPr>
          <w:rFonts w:ascii="Times New Roman"/>
          <w:b w:val="false"/>
          <w:i w:val="false"/>
          <w:color w:val="000000"/>
          <w:sz w:val="28"/>
        </w:rPr>
        <w:t xml:space="preserve">
      </w:t>
      </w:r>
    </w:p>
    <w:bookmarkEnd w:id="360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7" w:id="3605"/>
    <w:p>
      <w:pPr>
        <w:spacing w:after="0"/>
        <w:ind w:left="0"/>
        <w:jc w:val="both"/>
      </w:pPr>
      <w:r>
        <w:rPr>
          <w:rFonts w:ascii="Times New Roman"/>
          <w:b w:val="false"/>
          <w:i w:val="false"/>
          <w:color w:val="000000"/>
          <w:sz w:val="28"/>
        </w:rPr>
        <w:t>
      Время задержки:</w:t>
      </w:r>
    </w:p>
    <w:bookmarkEnd w:id="3605"/>
    <w:bookmarkStart w:name="z35688" w:id="3606"/>
    <w:p>
      <w:pPr>
        <w:spacing w:after="0"/>
        <w:ind w:left="0"/>
        <w:jc w:val="both"/>
      </w:pPr>
      <w:r>
        <w:rPr>
          <w:rFonts w:ascii="Times New Roman"/>
          <w:b w:val="false"/>
          <w:i w:val="false"/>
          <w:color w:val="000000"/>
          <w:sz w:val="28"/>
        </w:rPr>
        <w:t xml:space="preserve">
      </w:t>
      </w:r>
    </w:p>
    <w:bookmarkEnd w:id="360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9" w:id="3607"/>
    <w:p>
      <w:pPr>
        <w:spacing w:after="0"/>
        <w:ind w:left="0"/>
        <w:jc w:val="both"/>
      </w:pPr>
      <w:r>
        <w:rPr>
          <w:rFonts w:ascii="Times New Roman"/>
          <w:b w:val="false"/>
          <w:i w:val="false"/>
          <w:color w:val="000000"/>
          <w:sz w:val="28"/>
        </w:rPr>
        <w:t>
      Объем залива:</w:t>
      </w:r>
    </w:p>
    <w:bookmarkEnd w:id="3607"/>
    <w:bookmarkStart w:name="z35690" w:id="3608"/>
    <w:p>
      <w:pPr>
        <w:spacing w:after="0"/>
        <w:ind w:left="0"/>
        <w:jc w:val="both"/>
      </w:pPr>
      <w:r>
        <w:rPr>
          <w:rFonts w:ascii="Times New Roman"/>
          <w:b w:val="false"/>
          <w:i w:val="false"/>
          <w:color w:val="000000"/>
          <w:sz w:val="28"/>
        </w:rPr>
        <w:t xml:space="preserve">
      </w:t>
      </w:r>
    </w:p>
    <w:bookmarkEnd w:id="36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91" w:id="3609"/>
    <w:p>
      <w:pPr>
        <w:spacing w:after="0"/>
        <w:ind w:left="0"/>
        <w:jc w:val="both"/>
      </w:pPr>
      <w:r>
        <w:rPr>
          <w:rFonts w:ascii="Times New Roman"/>
          <w:b w:val="false"/>
          <w:i w:val="false"/>
          <w:color w:val="000000"/>
          <w:sz w:val="28"/>
        </w:rPr>
        <w:t>
      Объем слива:</w:t>
      </w:r>
    </w:p>
    <w:bookmarkEnd w:id="3609"/>
    <w:bookmarkStart w:name="z35692" w:id="3610"/>
    <w:p>
      <w:pPr>
        <w:spacing w:after="0"/>
        <w:ind w:left="0"/>
        <w:jc w:val="both"/>
      </w:pPr>
      <w:r>
        <w:rPr>
          <w:rFonts w:ascii="Times New Roman"/>
          <w:b w:val="false"/>
          <w:i w:val="false"/>
          <w:color w:val="000000"/>
          <w:sz w:val="28"/>
        </w:rPr>
        <w:t xml:space="preserve">
      </w:t>
      </w:r>
    </w:p>
    <w:bookmarkEnd w:id="36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93" w:id="3611"/>
    <w:p>
      <w:pPr>
        <w:spacing w:after="0"/>
        <w:ind w:left="0"/>
        <w:jc w:val="both"/>
      </w:pPr>
      <w:r>
        <w:rPr>
          <w:rFonts w:ascii="Times New Roman"/>
          <w:b w:val="false"/>
          <w:i w:val="false"/>
          <w:color w:val="000000"/>
          <w:sz w:val="28"/>
        </w:rPr>
        <w:t>
      РЕТ: р-р</w:t>
      </w:r>
    </w:p>
    <w:bookmarkEnd w:id="3611"/>
    <w:bookmarkStart w:name="z35694" w:id="3612"/>
    <w:p>
      <w:pPr>
        <w:spacing w:after="0"/>
        <w:ind w:left="0"/>
        <w:jc w:val="both"/>
      </w:pPr>
      <w:r>
        <w:rPr>
          <w:rFonts w:ascii="Times New Roman"/>
          <w:b w:val="false"/>
          <w:i w:val="false"/>
          <w:color w:val="000000"/>
          <w:sz w:val="28"/>
        </w:rPr>
        <w:t xml:space="preserve">
      </w:t>
      </w:r>
    </w:p>
    <w:bookmarkEnd w:id="361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95" w:id="3613"/>
    <w:p>
      <w:pPr>
        <w:spacing w:after="0"/>
        <w:ind w:left="0"/>
        <w:jc w:val="both"/>
      </w:pPr>
      <w:r>
        <w:rPr>
          <w:rFonts w:ascii="Times New Roman"/>
          <w:b w:val="false"/>
          <w:i w:val="false"/>
          <w:color w:val="000000"/>
          <w:sz w:val="28"/>
        </w:rPr>
        <w:t>
      Начало залива: окончание залива:</w:t>
      </w:r>
    </w:p>
    <w:bookmarkEnd w:id="3613"/>
    <w:bookmarkStart w:name="z35696" w:id="3614"/>
    <w:p>
      <w:pPr>
        <w:spacing w:after="0"/>
        <w:ind w:left="0"/>
        <w:jc w:val="both"/>
      </w:pPr>
      <w:r>
        <w:rPr>
          <w:rFonts w:ascii="Times New Roman"/>
          <w:b w:val="false"/>
          <w:i w:val="false"/>
          <w:color w:val="000000"/>
          <w:sz w:val="28"/>
        </w:rPr>
        <w:t>
      Объем залива:</w:t>
      </w:r>
    </w:p>
    <w:bookmarkEnd w:id="3614"/>
    <w:bookmarkStart w:name="z35697" w:id="3615"/>
    <w:p>
      <w:pPr>
        <w:spacing w:after="0"/>
        <w:ind w:left="0"/>
        <w:jc w:val="both"/>
      </w:pPr>
      <w:r>
        <w:rPr>
          <w:rFonts w:ascii="Times New Roman"/>
          <w:b w:val="false"/>
          <w:i w:val="false"/>
          <w:color w:val="000000"/>
          <w:sz w:val="28"/>
        </w:rPr>
        <w:t xml:space="preserve">
      </w:t>
      </w:r>
    </w:p>
    <w:bookmarkEnd w:id="36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98" w:id="3616"/>
    <w:p>
      <w:pPr>
        <w:spacing w:after="0"/>
        <w:ind w:left="0"/>
        <w:jc w:val="both"/>
      </w:pPr>
      <w:r>
        <w:rPr>
          <w:rFonts w:ascii="Times New Roman"/>
          <w:b w:val="false"/>
          <w:i w:val="false"/>
          <w:color w:val="000000"/>
          <w:sz w:val="28"/>
        </w:rPr>
        <w:t>
      Объем слива:</w:t>
      </w:r>
    </w:p>
    <w:bookmarkEnd w:id="3616"/>
    <w:bookmarkStart w:name="z35699" w:id="3617"/>
    <w:p>
      <w:pPr>
        <w:spacing w:after="0"/>
        <w:ind w:left="0"/>
        <w:jc w:val="both"/>
      </w:pPr>
      <w:r>
        <w:rPr>
          <w:rFonts w:ascii="Times New Roman"/>
          <w:b w:val="false"/>
          <w:i w:val="false"/>
          <w:color w:val="000000"/>
          <w:sz w:val="28"/>
        </w:rPr>
        <w:t xml:space="preserve">
      </w:t>
      </w:r>
    </w:p>
    <w:bookmarkEnd w:id="361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0" w:id="3618"/>
    <w:p>
      <w:pPr>
        <w:spacing w:after="0"/>
        <w:ind w:left="0"/>
        <w:jc w:val="both"/>
      </w:pPr>
      <w:r>
        <w:rPr>
          <w:rFonts w:ascii="Times New Roman"/>
          <w:b w:val="false"/>
          <w:i w:val="false"/>
          <w:color w:val="000000"/>
          <w:sz w:val="28"/>
        </w:rPr>
        <w:t>
      Ультрафильтрация:</w:t>
      </w:r>
    </w:p>
    <w:bookmarkEnd w:id="3618"/>
    <w:bookmarkStart w:name="z35701" w:id="3619"/>
    <w:p>
      <w:pPr>
        <w:spacing w:after="0"/>
        <w:ind w:left="0"/>
        <w:jc w:val="both"/>
      </w:pPr>
      <w:r>
        <w:rPr>
          <w:rFonts w:ascii="Times New Roman"/>
          <w:b w:val="false"/>
          <w:i w:val="false"/>
          <w:color w:val="000000"/>
          <w:sz w:val="28"/>
        </w:rPr>
        <w:t xml:space="preserve">
      </w:t>
      </w:r>
    </w:p>
    <w:bookmarkEnd w:id="361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2" w:id="3620"/>
    <w:p>
      <w:pPr>
        <w:spacing w:after="0"/>
        <w:ind w:left="0"/>
        <w:jc w:val="both"/>
      </w:pPr>
      <w:r>
        <w:rPr>
          <w:rFonts w:ascii="Times New Roman"/>
          <w:b w:val="false"/>
          <w:i w:val="false"/>
          <w:color w:val="000000"/>
          <w:sz w:val="28"/>
        </w:rPr>
        <w:t>
      Длительность слива:</w:t>
      </w:r>
    </w:p>
    <w:bookmarkEnd w:id="3620"/>
    <w:bookmarkStart w:name="z35703" w:id="3621"/>
    <w:p>
      <w:pPr>
        <w:spacing w:after="0"/>
        <w:ind w:left="0"/>
        <w:jc w:val="both"/>
      </w:pPr>
      <w:r>
        <w:rPr>
          <w:rFonts w:ascii="Times New Roman"/>
          <w:b w:val="false"/>
          <w:i w:val="false"/>
          <w:color w:val="000000"/>
          <w:sz w:val="28"/>
        </w:rPr>
        <w:t xml:space="preserve">
      </w:t>
      </w:r>
    </w:p>
    <w:bookmarkEnd w:id="36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4" w:id="3622"/>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bookmarkEnd w:id="3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0" w:id="3623"/>
          <w:p>
            <w:pPr>
              <w:spacing w:after="20"/>
              <w:ind w:left="20"/>
              <w:jc w:val="both"/>
            </w:pPr>
            <w:r>
              <w:rPr>
                <w:rFonts w:ascii="Times New Roman"/>
                <w:b w:val="false"/>
                <w:i w:val="false"/>
                <w:color w:val="000000"/>
                <w:sz w:val="20"/>
              </w:rPr>
              <w:t>
</w:t>
            </w:r>
            <w:r>
              <w:rPr>
                <w:rFonts w:ascii="Times New Roman"/>
                <w:b w:val="false"/>
                <w:i w:val="false"/>
                <w:color w:val="000000"/>
                <w:sz w:val="20"/>
              </w:rPr>
              <w:t>0 минут</w:t>
            </w:r>
          </w:p>
          <w:bookmarkEnd w:id="3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6" w:id="3624"/>
          <w:p>
            <w:pPr>
              <w:spacing w:after="20"/>
              <w:ind w:left="20"/>
              <w:jc w:val="both"/>
            </w:pPr>
            <w:r>
              <w:rPr>
                <w:rFonts w:ascii="Times New Roman"/>
                <w:b w:val="false"/>
                <w:i w:val="false"/>
                <w:color w:val="000000"/>
                <w:sz w:val="20"/>
              </w:rPr>
              <w:t>
</w:t>
            </w:r>
            <w:r>
              <w:rPr>
                <w:rFonts w:ascii="Times New Roman"/>
                <w:b w:val="false"/>
                <w:i w:val="false"/>
                <w:color w:val="000000"/>
                <w:sz w:val="20"/>
              </w:rPr>
              <w:t>120 минут</w:t>
            </w:r>
          </w:p>
          <w:bookmarkEnd w:id="3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2" w:id="3625"/>
          <w:p>
            <w:pPr>
              <w:spacing w:after="20"/>
              <w:ind w:left="20"/>
              <w:jc w:val="both"/>
            </w:pPr>
            <w:r>
              <w:rPr>
                <w:rFonts w:ascii="Times New Roman"/>
                <w:b w:val="false"/>
                <w:i w:val="false"/>
                <w:color w:val="000000"/>
                <w:sz w:val="20"/>
              </w:rPr>
              <w:t>
</w:t>
            </w:r>
            <w:r>
              <w:rPr>
                <w:rFonts w:ascii="Times New Roman"/>
                <w:b w:val="false"/>
                <w:i w:val="false"/>
                <w:color w:val="000000"/>
                <w:sz w:val="20"/>
              </w:rPr>
              <w:t>240 минут</w:t>
            </w:r>
          </w:p>
          <w:bookmarkEnd w:id="3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8" w:id="3626"/>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w:t>
            </w:r>
          </w:p>
          <w:bookmarkEnd w:id="3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4" w:id="3627"/>
          <w:p>
            <w:pPr>
              <w:spacing w:after="20"/>
              <w:ind w:left="20"/>
              <w:jc w:val="both"/>
            </w:pPr>
            <w:r>
              <w:rPr>
                <w:rFonts w:ascii="Times New Roman"/>
                <w:b w:val="false"/>
                <w:i w:val="false"/>
                <w:color w:val="000000"/>
                <w:sz w:val="20"/>
              </w:rPr>
              <w:t>
</w:t>
            </w:r>
            <w:r>
              <w:rPr>
                <w:rFonts w:ascii="Times New Roman"/>
                <w:b w:val="false"/>
                <w:i w:val="false"/>
                <w:color w:val="000000"/>
                <w:sz w:val="20"/>
              </w:rPr>
              <w:t>ночной</w:t>
            </w:r>
          </w:p>
          <w:bookmarkEnd w:id="3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0" w:id="3628"/>
          <w:p>
            <w:pPr>
              <w:spacing w:after="20"/>
              <w:ind w:left="20"/>
              <w:jc w:val="both"/>
            </w:pPr>
            <w:r>
              <w:rPr>
                <w:rFonts w:ascii="Times New Roman"/>
                <w:b w:val="false"/>
                <w:i w:val="false"/>
                <w:color w:val="000000"/>
                <w:sz w:val="20"/>
              </w:rPr>
              <w:t>
</w:t>
            </w:r>
            <w:r>
              <w:rPr>
                <w:rFonts w:ascii="Times New Roman"/>
                <w:b w:val="false"/>
                <w:i w:val="false"/>
                <w:color w:val="000000"/>
                <w:sz w:val="20"/>
              </w:rPr>
              <w:t>свежий</w:t>
            </w:r>
          </w:p>
          <w:bookmarkEnd w:id="3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6" w:id="3629"/>
          <w:p>
            <w:pPr>
              <w:spacing w:after="20"/>
              <w:ind w:left="20"/>
              <w:jc w:val="both"/>
            </w:pPr>
            <w:r>
              <w:rPr>
                <w:rFonts w:ascii="Times New Roman"/>
                <w:b w:val="false"/>
                <w:i w:val="false"/>
                <w:color w:val="000000"/>
                <w:sz w:val="20"/>
              </w:rPr>
              <w:t>
</w:t>
            </w:r>
            <w:r>
              <w:rPr>
                <w:rFonts w:ascii="Times New Roman"/>
                <w:b w:val="false"/>
                <w:i w:val="false"/>
                <w:color w:val="000000"/>
                <w:sz w:val="20"/>
              </w:rPr>
              <w:t>0 минут</w:t>
            </w:r>
          </w:p>
          <w:bookmarkEnd w:id="3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2" w:id="3630"/>
          <w:p>
            <w:pPr>
              <w:spacing w:after="20"/>
              <w:ind w:left="20"/>
              <w:jc w:val="both"/>
            </w:pPr>
            <w:r>
              <w:rPr>
                <w:rFonts w:ascii="Times New Roman"/>
                <w:b w:val="false"/>
                <w:i w:val="false"/>
                <w:color w:val="000000"/>
                <w:sz w:val="20"/>
              </w:rPr>
              <w:t>
</w:t>
            </w:r>
            <w:r>
              <w:rPr>
                <w:rFonts w:ascii="Times New Roman"/>
                <w:b w:val="false"/>
                <w:i w:val="false"/>
                <w:color w:val="000000"/>
                <w:sz w:val="20"/>
              </w:rPr>
              <w:t>30 минут</w:t>
            </w:r>
          </w:p>
          <w:bookmarkEnd w:id="3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8" w:id="3631"/>
          <w:p>
            <w:pPr>
              <w:spacing w:after="20"/>
              <w:ind w:left="20"/>
              <w:jc w:val="both"/>
            </w:pPr>
            <w:r>
              <w:rPr>
                <w:rFonts w:ascii="Times New Roman"/>
                <w:b w:val="false"/>
                <w:i w:val="false"/>
                <w:color w:val="000000"/>
                <w:sz w:val="20"/>
              </w:rPr>
              <w:t>
</w:t>
            </w:r>
            <w:r>
              <w:rPr>
                <w:rFonts w:ascii="Times New Roman"/>
                <w:b w:val="false"/>
                <w:i w:val="false"/>
                <w:color w:val="000000"/>
                <w:sz w:val="20"/>
              </w:rPr>
              <w:t>60 минут</w:t>
            </w:r>
          </w:p>
          <w:bookmarkEnd w:id="3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4" w:id="3632"/>
          <w:p>
            <w:pPr>
              <w:spacing w:after="20"/>
              <w:ind w:left="20"/>
              <w:jc w:val="both"/>
            </w:pPr>
            <w:r>
              <w:rPr>
                <w:rFonts w:ascii="Times New Roman"/>
                <w:b w:val="false"/>
                <w:i w:val="false"/>
                <w:color w:val="000000"/>
                <w:sz w:val="20"/>
              </w:rPr>
              <w:t>
</w:t>
            </w:r>
            <w:r>
              <w:rPr>
                <w:rFonts w:ascii="Times New Roman"/>
                <w:b w:val="false"/>
                <w:i w:val="false"/>
                <w:color w:val="000000"/>
                <w:sz w:val="20"/>
              </w:rPr>
              <w:t>120 минут</w:t>
            </w:r>
          </w:p>
          <w:bookmarkEnd w:id="3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6" w:id="3633"/>
          <w:p>
            <w:pPr>
              <w:spacing w:after="20"/>
              <w:ind w:left="20"/>
              <w:jc w:val="both"/>
            </w:pPr>
            <w:r>
              <w:rPr>
                <w:rFonts w:ascii="Times New Roman"/>
                <w:b w:val="false"/>
                <w:i w:val="false"/>
                <w:color w:val="000000"/>
                <w:sz w:val="20"/>
              </w:rPr>
              <w:t>
</w:t>
            </w:r>
            <w:r>
              <w:rPr>
                <w:rFonts w:ascii="Times New Roman"/>
                <w:b w:val="false"/>
                <w:i w:val="false"/>
                <w:color w:val="000000"/>
                <w:sz w:val="20"/>
              </w:rPr>
              <w:t>180 минут</w:t>
            </w:r>
          </w:p>
          <w:bookmarkEnd w:id="3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2" w:id="3634"/>
          <w:p>
            <w:pPr>
              <w:spacing w:after="20"/>
              <w:ind w:left="20"/>
              <w:jc w:val="both"/>
            </w:pPr>
            <w:r>
              <w:rPr>
                <w:rFonts w:ascii="Times New Roman"/>
                <w:b w:val="false"/>
                <w:i w:val="false"/>
                <w:color w:val="000000"/>
                <w:sz w:val="20"/>
              </w:rPr>
              <w:t>
</w:t>
            </w:r>
            <w:r>
              <w:rPr>
                <w:rFonts w:ascii="Times New Roman"/>
                <w:b w:val="false"/>
                <w:i w:val="false"/>
                <w:color w:val="000000"/>
                <w:sz w:val="20"/>
              </w:rPr>
              <w:t>240 минут</w:t>
            </w:r>
          </w:p>
          <w:bookmarkEnd w:id="3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8" w:id="3635"/>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bookmarkEnd w:id="36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5" w:id="3636"/>
          <w:p>
            <w:pPr>
              <w:spacing w:after="20"/>
              <w:ind w:left="20"/>
              <w:jc w:val="both"/>
            </w:pPr>
            <w:r>
              <w:rPr>
                <w:rFonts w:ascii="Times New Roman"/>
                <w:b w:val="false"/>
                <w:i w:val="false"/>
                <w:color w:val="000000"/>
                <w:sz w:val="20"/>
              </w:rPr>
              <w:t>
</w:t>
            </w:r>
            <w:r>
              <w:rPr>
                <w:rFonts w:ascii="Times New Roman"/>
                <w:b w:val="false"/>
                <w:i w:val="false"/>
                <w:color w:val="000000"/>
                <w:sz w:val="20"/>
              </w:rPr>
              <w:t>Кровь 2-х часовая</w:t>
            </w:r>
          </w:p>
          <w:bookmarkEnd w:id="36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2" w:id="3637"/>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w:t>
            </w:r>
          </w:p>
          <w:bookmarkEnd w:id="36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9" w:id="3638"/>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 0 часовой</w:t>
            </w:r>
          </w:p>
          <w:bookmarkEnd w:id="36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6" w:id="3639"/>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 2х часовой</w:t>
            </w:r>
          </w:p>
          <w:bookmarkEnd w:id="36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3" w:id="3640"/>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 4х часовой</w:t>
            </w:r>
          </w:p>
          <w:bookmarkEnd w:id="36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30" w:id="3641"/>
    <w:p>
      <w:pPr>
        <w:spacing w:after="0"/>
        <w:ind w:left="0"/>
        <w:jc w:val="both"/>
      </w:pPr>
      <w:r>
        <w:rPr>
          <w:rFonts w:ascii="Times New Roman"/>
          <w:b w:val="false"/>
          <w:i w:val="false"/>
          <w:color w:val="000000"/>
          <w:sz w:val="28"/>
        </w:rPr>
        <w:t xml:space="preserve">
      </w:t>
      </w:r>
    </w:p>
    <w:bookmarkEnd w:id="364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31" w:id="3642"/>
    <w:p>
      <w:pPr>
        <w:spacing w:after="0"/>
        <w:ind w:left="0"/>
        <w:jc w:val="both"/>
      </w:pPr>
      <w:r>
        <w:rPr>
          <w:rFonts w:ascii="Times New Roman"/>
          <w:b w:val="false"/>
          <w:i w:val="false"/>
          <w:color w:val="000000"/>
          <w:sz w:val="28"/>
        </w:rPr>
        <w:t>
      Креатинин* - измеренный креатинин</w:t>
      </w:r>
    </w:p>
    <w:bookmarkEnd w:id="3642"/>
    <w:bookmarkStart w:name="z35832" w:id="3643"/>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bookmarkEnd w:id="3643"/>
    <w:bookmarkStart w:name="z35833" w:id="3644"/>
    <w:p>
      <w:pPr>
        <w:spacing w:after="0"/>
        <w:ind w:left="0"/>
        <w:jc w:val="both"/>
      </w:pPr>
      <w:r>
        <w:rPr>
          <w:rFonts w:ascii="Times New Roman"/>
          <w:b w:val="false"/>
          <w:i w:val="false"/>
          <w:color w:val="000000"/>
          <w:sz w:val="28"/>
        </w:rPr>
        <w:t>
      Мочевина: мг/дл=ммоль/л х 2,82</w:t>
      </w:r>
    </w:p>
    <w:bookmarkEnd w:id="3644"/>
    <w:bookmarkStart w:name="z35834" w:id="3645"/>
    <w:p>
      <w:pPr>
        <w:spacing w:after="0"/>
        <w:ind w:left="0"/>
        <w:jc w:val="both"/>
      </w:pPr>
      <w:r>
        <w:rPr>
          <w:rFonts w:ascii="Times New Roman"/>
          <w:b w:val="false"/>
          <w:i w:val="false"/>
          <w:color w:val="000000"/>
          <w:sz w:val="28"/>
        </w:rPr>
        <w:t>
      D/D0 Глюкоза</w:t>
      </w:r>
    </w:p>
    <w:bookmarkEnd w:id="3645"/>
    <w:bookmarkStart w:name="z35835" w:id="3646"/>
    <w:p>
      <w:pPr>
        <w:spacing w:after="0"/>
        <w:ind w:left="0"/>
        <w:jc w:val="both"/>
      </w:pPr>
      <w:r>
        <w:rPr>
          <w:rFonts w:ascii="Times New Roman"/>
          <w:b w:val="false"/>
          <w:i w:val="false"/>
          <w:color w:val="000000"/>
          <w:sz w:val="28"/>
        </w:rPr>
        <w:t xml:space="preserve">
      </w:t>
      </w:r>
    </w:p>
    <w:bookmarkEnd w:id="364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36" w:id="3647"/>
    <w:p>
      <w:pPr>
        <w:spacing w:after="0"/>
        <w:ind w:left="0"/>
        <w:jc w:val="both"/>
      </w:pPr>
      <w:r>
        <w:rPr>
          <w:rFonts w:ascii="Times New Roman"/>
          <w:b w:val="false"/>
          <w:i w:val="false"/>
          <w:color w:val="000000"/>
          <w:sz w:val="28"/>
        </w:rPr>
        <w:t>
      D/P скоррегированный креатинин</w:t>
      </w:r>
    </w:p>
    <w:bookmarkEnd w:id="3647"/>
    <w:bookmarkStart w:name="z35837" w:id="3648"/>
    <w:p>
      <w:pPr>
        <w:spacing w:after="0"/>
        <w:ind w:left="0"/>
        <w:jc w:val="both"/>
      </w:pPr>
      <w:r>
        <w:rPr>
          <w:rFonts w:ascii="Times New Roman"/>
          <w:b w:val="false"/>
          <w:i w:val="false"/>
          <w:color w:val="000000"/>
          <w:sz w:val="28"/>
        </w:rPr>
        <w:t xml:space="preserve">
      </w:t>
      </w:r>
    </w:p>
    <w:bookmarkEnd w:id="364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8" w:id="3649"/>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категория</w:t>
            </w:r>
          </w:p>
          <w:bookmarkEnd w:id="3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D/D0 глюкозы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2" w:id="3650"/>
          <w:p>
            <w:pPr>
              <w:spacing w:after="20"/>
              <w:ind w:left="20"/>
              <w:jc w:val="both"/>
            </w:pPr>
            <w:r>
              <w:rPr>
                <w:rFonts w:ascii="Times New Roman"/>
                <w:b w:val="false"/>
                <w:i w:val="false"/>
                <w:color w:val="000000"/>
                <w:sz w:val="20"/>
              </w:rPr>
              <w:t>
</w:t>
            </w:r>
            <w:r>
              <w:rPr>
                <w:rFonts w:ascii="Times New Roman"/>
                <w:b w:val="false"/>
                <w:i w:val="false"/>
                <w:color w:val="000000"/>
                <w:sz w:val="20"/>
              </w:rPr>
              <w:t>Быстрый</w:t>
            </w:r>
          </w:p>
          <w:bookmarkEnd w:id="3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6" w:id="3651"/>
          <w:p>
            <w:pPr>
              <w:spacing w:after="20"/>
              <w:ind w:left="20"/>
              <w:jc w:val="both"/>
            </w:pPr>
            <w:r>
              <w:rPr>
                <w:rFonts w:ascii="Times New Roman"/>
                <w:b w:val="false"/>
                <w:i w:val="false"/>
                <w:color w:val="000000"/>
                <w:sz w:val="20"/>
              </w:rPr>
              <w:t>
</w:t>
            </w:r>
            <w:r>
              <w:rPr>
                <w:rFonts w:ascii="Times New Roman"/>
                <w:b w:val="false"/>
                <w:i w:val="false"/>
                <w:color w:val="000000"/>
                <w:sz w:val="20"/>
              </w:rPr>
              <w:t>Среднебыстрый</w:t>
            </w:r>
          </w:p>
          <w:bookmarkEnd w:id="3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0" w:id="3652"/>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Среднемедленный</w:t>
            </w:r>
          </w:p>
          <w:bookmarkEnd w:id="3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4" w:id="3653"/>
          <w:p>
            <w:pPr>
              <w:spacing w:after="20"/>
              <w:ind w:left="20"/>
              <w:jc w:val="both"/>
            </w:pPr>
            <w:r>
              <w:rPr>
                <w:rFonts w:ascii="Times New Roman"/>
                <w:b w:val="false"/>
                <w:i w:val="false"/>
                <w:color w:val="000000"/>
                <w:sz w:val="20"/>
              </w:rPr>
              <w:t>
</w:t>
            </w:r>
            <w:r>
              <w:rPr>
                <w:rFonts w:ascii="Times New Roman"/>
                <w:b w:val="false"/>
                <w:i w:val="false"/>
                <w:color w:val="000000"/>
                <w:sz w:val="20"/>
              </w:rPr>
              <w:t>Медленный</w:t>
            </w:r>
          </w:p>
          <w:bookmarkEnd w:id="3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bookmarkStart w:name="z35858" w:id="3654"/>
    <w:p>
      <w:pPr>
        <w:spacing w:after="0"/>
        <w:ind w:left="0"/>
        <w:jc w:val="left"/>
      </w:pPr>
      <w:r>
        <w:rPr>
          <w:rFonts w:ascii="Times New Roman"/>
          <w:b/>
          <w:i w:val="false"/>
          <w:color w:val="000000"/>
        </w:rPr>
        <w:t xml:space="preserve"> Заключение:</w:t>
      </w:r>
    </w:p>
    <w:bookmarkEnd w:id="3654"/>
    <w:bookmarkStart w:name="z35859" w:id="3655"/>
    <w:p>
      <w:pPr>
        <w:spacing w:after="0"/>
        <w:ind w:left="0"/>
        <w:jc w:val="both"/>
      </w:pPr>
      <w:r>
        <w:rPr>
          <w:rFonts w:ascii="Times New Roman"/>
          <w:b w:val="false"/>
          <w:i w:val="false"/>
          <w:color w:val="000000"/>
          <w:sz w:val="28"/>
        </w:rPr>
        <w:t>
      ФИО (при его наличии) врача, ID</w:t>
      </w:r>
    </w:p>
    <w:bookmarkEnd w:id="3655"/>
    <w:bookmarkStart w:name="z35860" w:id="3656"/>
    <w:p>
      <w:pPr>
        <w:spacing w:after="0"/>
        <w:ind w:left="0"/>
        <w:jc w:val="both"/>
      </w:pPr>
      <w:r>
        <w:rPr>
          <w:rFonts w:ascii="Times New Roman"/>
          <w:b w:val="false"/>
          <w:i w:val="false"/>
          <w:color w:val="000000"/>
          <w:sz w:val="28"/>
        </w:rPr>
        <w:t>
      Дата</w:t>
      </w:r>
    </w:p>
    <w:bookmarkEnd w:id="3656"/>
    <w:bookmarkStart w:name="z35861" w:id="3657"/>
    <w:p>
      <w:pPr>
        <w:spacing w:after="0"/>
        <w:ind w:left="0"/>
        <w:jc w:val="both"/>
      </w:pPr>
      <w:r>
        <w:rPr>
          <w:rFonts w:ascii="Times New Roman"/>
          <w:b w:val="false"/>
          <w:i w:val="false"/>
          <w:color w:val="000000"/>
          <w:sz w:val="28"/>
        </w:rPr>
        <w:t>
      Применимо при: Оценочный лист адекватности ПД</w:t>
      </w:r>
    </w:p>
    <w:bookmarkEnd w:id="3657"/>
    <w:bookmarkStart w:name="z35862" w:id="3658"/>
    <w:p>
      <w:pPr>
        <w:spacing w:after="0"/>
        <w:ind w:left="0"/>
        <w:jc w:val="both"/>
      </w:pPr>
      <w:r>
        <w:rPr>
          <w:rFonts w:ascii="Times New Roman"/>
          <w:b w:val="false"/>
          <w:i w:val="false"/>
          <w:color w:val="000000"/>
          <w:sz w:val="28"/>
        </w:rPr>
        <w:t>
      Кровь</w:t>
      </w:r>
    </w:p>
    <w:bookmarkEnd w:id="3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3" w:id="3659"/>
          <w:p>
            <w:pPr>
              <w:spacing w:after="20"/>
              <w:ind w:left="20"/>
              <w:jc w:val="both"/>
            </w:pPr>
            <w:r>
              <w:rPr>
                <w:rFonts w:ascii="Times New Roman"/>
                <w:b w:val="false"/>
                <w:i w:val="false"/>
                <w:color w:val="000000"/>
                <w:sz w:val="20"/>
              </w:rPr>
              <w:t>
</w:t>
            </w:r>
            <w:r>
              <w:rPr>
                <w:rFonts w:ascii="Times New Roman"/>
                <w:b w:val="false"/>
                <w:i w:val="false"/>
                <w:color w:val="000000"/>
                <w:sz w:val="20"/>
              </w:rPr>
              <w:t>Мочевина ммоль/л</w:t>
            </w:r>
          </w:p>
          <w:bookmarkEnd w:id="3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73" w:id="3660"/>
    <w:p>
      <w:pPr>
        <w:spacing w:after="0"/>
        <w:ind w:left="0"/>
        <w:jc w:val="both"/>
      </w:pPr>
      <w:r>
        <w:rPr>
          <w:rFonts w:ascii="Times New Roman"/>
          <w:b w:val="false"/>
          <w:i w:val="false"/>
          <w:color w:val="000000"/>
          <w:sz w:val="28"/>
        </w:rPr>
        <w:t>
      24х-часовая моча и диализат</w:t>
      </w:r>
    </w:p>
    <w:bookmarkEnd w:id="3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1" w:id="3661"/>
          <w:p>
            <w:pPr>
              <w:spacing w:after="20"/>
              <w:ind w:left="20"/>
              <w:jc w:val="both"/>
            </w:pPr>
            <w:r>
              <w:rPr>
                <w:rFonts w:ascii="Times New Roman"/>
                <w:b w:val="false"/>
                <w:i w:val="false"/>
                <w:color w:val="000000"/>
                <w:sz w:val="20"/>
              </w:rPr>
              <w:t>
</w:t>
            </w:r>
            <w:r>
              <w:rPr>
                <w:rFonts w:ascii="Times New Roman"/>
                <w:b w:val="false"/>
                <w:i w:val="false"/>
                <w:color w:val="000000"/>
                <w:sz w:val="20"/>
              </w:rPr>
              <w:t>Диализат</w:t>
            </w:r>
          </w:p>
          <w:bookmarkEnd w:id="3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8" w:id="3662"/>
          <w:p>
            <w:pPr>
              <w:spacing w:after="20"/>
              <w:ind w:left="20"/>
              <w:jc w:val="both"/>
            </w:pPr>
            <w:r>
              <w:rPr>
                <w:rFonts w:ascii="Times New Roman"/>
                <w:b w:val="false"/>
                <w:i w:val="false"/>
                <w:color w:val="000000"/>
                <w:sz w:val="20"/>
              </w:rPr>
              <w:t>
</w:t>
            </w:r>
            <w:r>
              <w:rPr>
                <w:rFonts w:ascii="Times New Roman"/>
                <w:b w:val="false"/>
                <w:i w:val="false"/>
                <w:color w:val="000000"/>
                <w:sz w:val="20"/>
              </w:rPr>
              <w:t>Моча</w:t>
            </w:r>
          </w:p>
          <w:bookmarkEnd w:id="3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95" w:id="3663"/>
    <w:p>
      <w:pPr>
        <w:spacing w:after="0"/>
        <w:ind w:left="0"/>
        <w:jc w:val="both"/>
      </w:pPr>
      <w:r>
        <w:rPr>
          <w:rFonts w:ascii="Times New Roman"/>
          <w:b w:val="false"/>
          <w:i w:val="false"/>
          <w:color w:val="000000"/>
          <w:sz w:val="28"/>
        </w:rPr>
        <w:t>
      ПД-программа:</w:t>
      </w:r>
    </w:p>
    <w:bookmarkEnd w:id="3663"/>
    <w:bookmarkStart w:name="z35896" w:id="3664"/>
    <w:p>
      <w:pPr>
        <w:spacing w:after="0"/>
        <w:ind w:left="0"/>
        <w:jc w:val="both"/>
      </w:pPr>
      <w:r>
        <w:rPr>
          <w:rFonts w:ascii="Times New Roman"/>
          <w:b w:val="false"/>
          <w:i w:val="false"/>
          <w:color w:val="000000"/>
          <w:sz w:val="28"/>
        </w:rPr>
        <w:t>
      Результаты:</w:t>
      </w:r>
    </w:p>
    <w:bookmarkEnd w:id="3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7" w:id="3665"/>
          <w:p>
            <w:pPr>
              <w:spacing w:after="20"/>
              <w:ind w:left="20"/>
              <w:jc w:val="both"/>
            </w:pPr>
            <w:r>
              <w:rPr>
                <w:rFonts w:ascii="Times New Roman"/>
                <w:b w:val="false"/>
                <w:i w:val="false"/>
                <w:color w:val="000000"/>
                <w:sz w:val="20"/>
              </w:rPr>
              <w:t>
</w:t>
            </w:r>
            <w:r>
              <w:rPr>
                <w:rFonts w:ascii="Times New Roman"/>
                <w:b w:val="false"/>
                <w:i w:val="false"/>
                <w:color w:val="000000"/>
                <w:sz w:val="20"/>
              </w:rPr>
              <w:t>modality</w:t>
            </w:r>
          </w:p>
          <w:bookmarkEnd w:id="3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Total NormL/week/1.73m2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eGFRml/min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Albuming/dl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11" w:id="3666"/>
    <w:p>
      <w:pPr>
        <w:spacing w:after="0"/>
        <w:ind w:left="0"/>
        <w:jc w:val="both"/>
      </w:pPr>
      <w:r>
        <w:rPr>
          <w:rFonts w:ascii="Times New Roman"/>
          <w:b w:val="false"/>
          <w:i w:val="false"/>
          <w:color w:val="000000"/>
          <w:sz w:val="28"/>
        </w:rPr>
        <w:t>
      Продолжение таблицы</w:t>
      </w:r>
    </w:p>
    <w:bookmarkEnd w:id="3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2" w:id="3667"/>
          <w:p>
            <w:pPr>
              <w:spacing w:after="20"/>
              <w:ind w:left="20"/>
              <w:jc w:val="both"/>
            </w:pPr>
            <w:r>
              <w:rPr>
                <w:rFonts w:ascii="Times New Roman"/>
                <w:b w:val="false"/>
                <w:i w:val="false"/>
                <w:color w:val="000000"/>
                <w:sz w:val="20"/>
              </w:rPr>
              <w:t>
</w:t>
            </w:r>
            <w:r>
              <w:rPr>
                <w:rFonts w:ascii="Times New Roman"/>
                <w:b w:val="false"/>
                <w:i w:val="false"/>
                <w:color w:val="000000"/>
                <w:sz w:val="20"/>
              </w:rPr>
              <w:t>nPCRg/kg/day</w:t>
            </w:r>
          </w:p>
          <w:bookmarkEnd w:id="3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26" w:id="3668"/>
    <w:p>
      <w:pPr>
        <w:spacing w:after="0"/>
        <w:ind w:left="0"/>
        <w:jc w:val="both"/>
      </w:pPr>
      <w:r>
        <w:rPr>
          <w:rFonts w:ascii="Times New Roman"/>
          <w:b w:val="false"/>
          <w:i w:val="false"/>
          <w:color w:val="000000"/>
          <w:sz w:val="28"/>
        </w:rPr>
        <w:t>
      Urea Clearance</w:t>
      </w:r>
    </w:p>
    <w:bookmarkEnd w:id="3668"/>
    <w:bookmarkStart w:name="z35927" w:id="3669"/>
    <w:p>
      <w:pPr>
        <w:spacing w:after="0"/>
        <w:ind w:left="0"/>
        <w:jc w:val="both"/>
      </w:pPr>
      <w:r>
        <w:rPr>
          <w:rFonts w:ascii="Times New Roman"/>
          <w:b w:val="false"/>
          <w:i w:val="false"/>
          <w:color w:val="000000"/>
          <w:sz w:val="28"/>
        </w:rPr>
        <w:t xml:space="preserve">
      </w:t>
      </w:r>
    </w:p>
    <w:bookmarkEnd w:id="36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28" w:id="3670"/>
    <w:p>
      <w:pPr>
        <w:spacing w:after="0"/>
        <w:ind w:left="0"/>
        <w:jc w:val="both"/>
      </w:pPr>
      <w:r>
        <w:rPr>
          <w:rFonts w:ascii="Times New Roman"/>
          <w:b w:val="false"/>
          <w:i w:val="false"/>
          <w:color w:val="000000"/>
          <w:sz w:val="28"/>
        </w:rPr>
        <w:t>
      L/week Creatinine Clearance (CrCl)</w:t>
      </w:r>
    </w:p>
    <w:bookmarkEnd w:id="3670"/>
    <w:bookmarkStart w:name="z35929" w:id="3671"/>
    <w:p>
      <w:pPr>
        <w:spacing w:after="0"/>
        <w:ind w:left="0"/>
        <w:jc w:val="both"/>
      </w:pPr>
      <w:r>
        <w:rPr>
          <w:rFonts w:ascii="Times New Roman"/>
          <w:b w:val="false"/>
          <w:i w:val="false"/>
          <w:color w:val="000000"/>
          <w:sz w:val="28"/>
        </w:rPr>
        <w:t xml:space="preserve">
      </w:t>
      </w:r>
    </w:p>
    <w:bookmarkEnd w:id="36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30" w:id="3672"/>
    <w:p>
      <w:pPr>
        <w:spacing w:after="0"/>
        <w:ind w:left="0"/>
        <w:jc w:val="both"/>
      </w:pPr>
      <w:r>
        <w:rPr>
          <w:rFonts w:ascii="Times New Roman"/>
          <w:b w:val="false"/>
          <w:i w:val="false"/>
          <w:color w:val="000000"/>
          <w:sz w:val="28"/>
        </w:rPr>
        <w:t>
      L/week</w:t>
      </w:r>
    </w:p>
    <w:bookmarkEnd w:id="3672"/>
    <w:bookmarkStart w:name="z35931" w:id="3673"/>
    <w:p>
      <w:pPr>
        <w:spacing w:after="0"/>
        <w:ind w:left="0"/>
        <w:jc w:val="both"/>
      </w:pPr>
      <w:r>
        <w:rPr>
          <w:rFonts w:ascii="Times New Roman"/>
          <w:b w:val="false"/>
          <w:i w:val="false"/>
          <w:color w:val="000000"/>
          <w:sz w:val="28"/>
        </w:rPr>
        <w:t>
      Residual Urea Clearance</w:t>
      </w:r>
    </w:p>
    <w:bookmarkEnd w:id="3673"/>
    <w:bookmarkStart w:name="z35932" w:id="3674"/>
    <w:p>
      <w:pPr>
        <w:spacing w:after="0"/>
        <w:ind w:left="0"/>
        <w:jc w:val="both"/>
      </w:pPr>
      <w:r>
        <w:rPr>
          <w:rFonts w:ascii="Times New Roman"/>
          <w:b w:val="false"/>
          <w:i w:val="false"/>
          <w:color w:val="000000"/>
          <w:sz w:val="28"/>
        </w:rPr>
        <w:t xml:space="preserve">
      </w:t>
      </w:r>
    </w:p>
    <w:bookmarkEnd w:id="36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33" w:id="3675"/>
    <w:p>
      <w:pPr>
        <w:spacing w:after="0"/>
        <w:ind w:left="0"/>
        <w:jc w:val="both"/>
      </w:pPr>
      <w:r>
        <w:rPr>
          <w:rFonts w:ascii="Times New Roman"/>
          <w:b w:val="false"/>
          <w:i w:val="false"/>
          <w:color w:val="000000"/>
          <w:sz w:val="28"/>
        </w:rPr>
        <w:t>
      L/week Residual CrCl</w:t>
      </w:r>
    </w:p>
    <w:bookmarkEnd w:id="3675"/>
    <w:bookmarkStart w:name="z35934" w:id="3676"/>
    <w:p>
      <w:pPr>
        <w:spacing w:after="0"/>
        <w:ind w:left="0"/>
        <w:jc w:val="both"/>
      </w:pPr>
      <w:r>
        <w:rPr>
          <w:rFonts w:ascii="Times New Roman"/>
          <w:b w:val="false"/>
          <w:i w:val="false"/>
          <w:color w:val="000000"/>
          <w:sz w:val="28"/>
        </w:rPr>
        <w:t xml:space="preserve">
      </w:t>
      </w:r>
    </w:p>
    <w:bookmarkEnd w:id="367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35" w:id="3677"/>
    <w:p>
      <w:pPr>
        <w:spacing w:after="0"/>
        <w:ind w:left="0"/>
        <w:jc w:val="both"/>
      </w:pPr>
      <w:r>
        <w:rPr>
          <w:rFonts w:ascii="Times New Roman"/>
          <w:b w:val="false"/>
          <w:i w:val="false"/>
          <w:color w:val="000000"/>
          <w:sz w:val="28"/>
        </w:rPr>
        <w:t>
      L/week</w:t>
      </w:r>
    </w:p>
    <w:bookmarkEnd w:id="3677"/>
    <w:bookmarkStart w:name="z35936" w:id="3678"/>
    <w:p>
      <w:pPr>
        <w:spacing w:after="0"/>
        <w:ind w:left="0"/>
        <w:jc w:val="both"/>
      </w:pPr>
      <w:r>
        <w:rPr>
          <w:rFonts w:ascii="Times New Roman"/>
          <w:b w:val="false"/>
          <w:i w:val="false"/>
          <w:color w:val="000000"/>
          <w:sz w:val="28"/>
        </w:rPr>
        <w:t>
      Dialysate Urea Clearance</w:t>
      </w:r>
    </w:p>
    <w:bookmarkEnd w:id="3678"/>
    <w:bookmarkStart w:name="z35937" w:id="3679"/>
    <w:p>
      <w:pPr>
        <w:spacing w:after="0"/>
        <w:ind w:left="0"/>
        <w:jc w:val="both"/>
      </w:pPr>
      <w:r>
        <w:rPr>
          <w:rFonts w:ascii="Times New Roman"/>
          <w:b w:val="false"/>
          <w:i w:val="false"/>
          <w:color w:val="000000"/>
          <w:sz w:val="28"/>
        </w:rPr>
        <w:t xml:space="preserve">
      </w:t>
      </w:r>
    </w:p>
    <w:bookmarkEnd w:id="36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38" w:id="3680"/>
    <w:p>
      <w:pPr>
        <w:spacing w:after="0"/>
        <w:ind w:left="0"/>
        <w:jc w:val="both"/>
      </w:pPr>
      <w:r>
        <w:rPr>
          <w:rFonts w:ascii="Times New Roman"/>
          <w:b w:val="false"/>
          <w:i w:val="false"/>
          <w:color w:val="000000"/>
          <w:sz w:val="28"/>
        </w:rPr>
        <w:t>
      L/week Dialysate CrCl</w:t>
      </w:r>
    </w:p>
    <w:bookmarkEnd w:id="3680"/>
    <w:bookmarkStart w:name="z35939" w:id="3681"/>
    <w:p>
      <w:pPr>
        <w:spacing w:after="0"/>
        <w:ind w:left="0"/>
        <w:jc w:val="both"/>
      </w:pPr>
      <w:r>
        <w:rPr>
          <w:rFonts w:ascii="Times New Roman"/>
          <w:b w:val="false"/>
          <w:i w:val="false"/>
          <w:color w:val="000000"/>
          <w:sz w:val="28"/>
        </w:rPr>
        <w:t xml:space="preserve">
      </w:t>
      </w:r>
    </w:p>
    <w:bookmarkEnd w:id="36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40" w:id="3682"/>
    <w:p>
      <w:pPr>
        <w:spacing w:after="0"/>
        <w:ind w:left="0"/>
        <w:jc w:val="both"/>
      </w:pPr>
      <w:r>
        <w:rPr>
          <w:rFonts w:ascii="Times New Roman"/>
          <w:b w:val="false"/>
          <w:i w:val="false"/>
          <w:color w:val="000000"/>
          <w:sz w:val="28"/>
        </w:rPr>
        <w:t>
      L/week</w:t>
      </w:r>
    </w:p>
    <w:bookmarkEnd w:id="3682"/>
    <w:bookmarkStart w:name="z35941" w:id="3683"/>
    <w:p>
      <w:pPr>
        <w:spacing w:after="0"/>
        <w:ind w:left="0"/>
        <w:jc w:val="both"/>
      </w:pPr>
      <w:r>
        <w:rPr>
          <w:rFonts w:ascii="Times New Roman"/>
          <w:b w:val="false"/>
          <w:i w:val="false"/>
          <w:color w:val="000000"/>
          <w:sz w:val="28"/>
        </w:rPr>
        <w:t>
      Urea Generation Rate</w:t>
      </w:r>
    </w:p>
    <w:bookmarkEnd w:id="3683"/>
    <w:bookmarkStart w:name="z35942" w:id="3684"/>
    <w:p>
      <w:pPr>
        <w:spacing w:after="0"/>
        <w:ind w:left="0"/>
        <w:jc w:val="both"/>
      </w:pPr>
      <w:r>
        <w:rPr>
          <w:rFonts w:ascii="Times New Roman"/>
          <w:b w:val="false"/>
          <w:i w:val="false"/>
          <w:color w:val="000000"/>
          <w:sz w:val="28"/>
        </w:rPr>
        <w:t xml:space="preserve">
      </w:t>
      </w:r>
    </w:p>
    <w:bookmarkEnd w:id="36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43" w:id="3685"/>
    <w:p>
      <w:pPr>
        <w:spacing w:after="0"/>
        <w:ind w:left="0"/>
        <w:jc w:val="both"/>
      </w:pPr>
      <w:r>
        <w:rPr>
          <w:rFonts w:ascii="Times New Roman"/>
          <w:b w:val="false"/>
          <w:i w:val="false"/>
          <w:color w:val="000000"/>
          <w:sz w:val="28"/>
        </w:rPr>
        <w:t>
      mg/min Cr Generation Rate</w:t>
      </w:r>
    </w:p>
    <w:bookmarkEnd w:id="3685"/>
    <w:bookmarkStart w:name="z35944" w:id="3686"/>
    <w:p>
      <w:pPr>
        <w:spacing w:after="0"/>
        <w:ind w:left="0"/>
        <w:jc w:val="both"/>
      </w:pPr>
      <w:r>
        <w:rPr>
          <w:rFonts w:ascii="Times New Roman"/>
          <w:b w:val="false"/>
          <w:i w:val="false"/>
          <w:color w:val="000000"/>
          <w:sz w:val="28"/>
        </w:rPr>
        <w:t xml:space="preserve">
      </w:t>
      </w:r>
    </w:p>
    <w:bookmarkEnd w:id="36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45" w:id="3687"/>
    <w:p>
      <w:pPr>
        <w:spacing w:after="0"/>
        <w:ind w:left="0"/>
        <w:jc w:val="both"/>
      </w:pPr>
      <w:r>
        <w:rPr>
          <w:rFonts w:ascii="Times New Roman"/>
          <w:b w:val="false"/>
          <w:i w:val="false"/>
          <w:color w:val="000000"/>
          <w:sz w:val="28"/>
        </w:rPr>
        <w:t>
      mg/min</w:t>
      </w:r>
    </w:p>
    <w:bookmarkEnd w:id="3687"/>
    <w:bookmarkStart w:name="z35946" w:id="3688"/>
    <w:p>
      <w:pPr>
        <w:spacing w:after="0"/>
        <w:ind w:left="0"/>
        <w:jc w:val="both"/>
      </w:pPr>
      <w:r>
        <w:rPr>
          <w:rFonts w:ascii="Times New Roman"/>
          <w:b w:val="false"/>
          <w:i w:val="false"/>
          <w:color w:val="000000"/>
          <w:sz w:val="28"/>
        </w:rPr>
        <w:t>
      Normalized CrCl</w:t>
      </w:r>
    </w:p>
    <w:bookmarkEnd w:id="3688"/>
    <w:bookmarkStart w:name="z35947" w:id="3689"/>
    <w:p>
      <w:pPr>
        <w:spacing w:after="0"/>
        <w:ind w:left="0"/>
        <w:jc w:val="both"/>
      </w:pPr>
      <w:r>
        <w:rPr>
          <w:rFonts w:ascii="Times New Roman"/>
          <w:b w:val="false"/>
          <w:i w:val="false"/>
          <w:color w:val="000000"/>
          <w:sz w:val="28"/>
        </w:rPr>
        <w:t xml:space="preserve">
      </w:t>
      </w:r>
    </w:p>
    <w:bookmarkEnd w:id="36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48" w:id="3690"/>
    <w:p>
      <w:pPr>
        <w:spacing w:after="0"/>
        <w:ind w:left="0"/>
        <w:jc w:val="both"/>
      </w:pPr>
      <w:r>
        <w:rPr>
          <w:rFonts w:ascii="Times New Roman"/>
          <w:b w:val="false"/>
          <w:i w:val="false"/>
          <w:color w:val="000000"/>
          <w:sz w:val="28"/>
        </w:rPr>
        <w:t>
      L/week/1.73m2</w:t>
      </w:r>
    </w:p>
    <w:bookmarkEnd w:id="3690"/>
    <w:bookmarkStart w:name="z35949" w:id="3691"/>
    <w:p>
      <w:pPr>
        <w:spacing w:after="0"/>
        <w:ind w:left="0"/>
        <w:jc w:val="both"/>
      </w:pPr>
      <w:r>
        <w:rPr>
          <w:rFonts w:ascii="Times New Roman"/>
          <w:b w:val="false"/>
          <w:i w:val="false"/>
          <w:color w:val="000000"/>
          <w:sz w:val="28"/>
        </w:rPr>
        <w:t>
      Дата проведения</w:t>
      </w:r>
    </w:p>
    <w:bookmarkEnd w:id="3691"/>
    <w:bookmarkStart w:name="z35950" w:id="3692"/>
    <w:p>
      <w:pPr>
        <w:spacing w:after="0"/>
        <w:ind w:left="0"/>
        <w:jc w:val="both"/>
      </w:pPr>
      <w:r>
        <w:rPr>
          <w:rFonts w:ascii="Times New Roman"/>
          <w:b w:val="false"/>
          <w:i w:val="false"/>
          <w:color w:val="000000"/>
          <w:sz w:val="28"/>
        </w:rPr>
        <w:t>
      Заключение:</w:t>
      </w:r>
    </w:p>
    <w:bookmarkEnd w:id="3692"/>
    <w:bookmarkStart w:name="z35951" w:id="3693"/>
    <w:p>
      <w:pPr>
        <w:spacing w:after="0"/>
        <w:ind w:left="0"/>
        <w:jc w:val="both"/>
      </w:pPr>
      <w:r>
        <w:rPr>
          <w:rFonts w:ascii="Times New Roman"/>
          <w:b w:val="false"/>
          <w:i w:val="false"/>
          <w:color w:val="000000"/>
          <w:sz w:val="28"/>
        </w:rPr>
        <w:t>
      ФИО (при его наличии) врача ID</w:t>
      </w:r>
    </w:p>
    <w:bookmarkEnd w:id="3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2" w:id="369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6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3" w:id="369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мешков Дианил за сутки</w:t>
            </w:r>
          </w:p>
          <w:bookmarkEnd w:id="36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2" w:id="369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мешков Физионил за сутки</w:t>
            </w:r>
          </w:p>
          <w:bookmarkEnd w:id="36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8" w:id="3697"/>
          <w:p>
            <w:pPr>
              <w:spacing w:after="20"/>
              <w:ind w:left="20"/>
              <w:jc w:val="both"/>
            </w:pPr>
            <w:r>
              <w:rPr>
                <w:rFonts w:ascii="Times New Roman"/>
                <w:b w:val="false"/>
                <w:i w:val="false"/>
                <w:color w:val="000000"/>
                <w:sz w:val="20"/>
              </w:rPr>
              <w:t>
</w:t>
            </w:r>
            <w:r>
              <w:rPr>
                <w:rFonts w:ascii="Times New Roman"/>
                <w:b w:val="false"/>
                <w:i w:val="false"/>
                <w:color w:val="000000"/>
                <w:sz w:val="20"/>
              </w:rPr>
              <w:t>Экстранил</w:t>
            </w:r>
          </w:p>
          <w:bookmarkEnd w:id="36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0" w:id="3698"/>
          <w:p>
            <w:pPr>
              <w:spacing w:after="20"/>
              <w:ind w:left="20"/>
              <w:jc w:val="both"/>
            </w:pPr>
            <w:r>
              <w:rPr>
                <w:rFonts w:ascii="Times New Roman"/>
                <w:b w:val="false"/>
                <w:i w:val="false"/>
                <w:color w:val="000000"/>
                <w:sz w:val="20"/>
              </w:rPr>
              <w:t>
</w:t>
            </w:r>
            <w:r>
              <w:rPr>
                <w:rFonts w:ascii="Times New Roman"/>
                <w:b w:val="false"/>
                <w:i w:val="false"/>
                <w:color w:val="000000"/>
                <w:sz w:val="20"/>
              </w:rPr>
              <w:t>Нутринил</w:t>
            </w:r>
          </w:p>
          <w:bookmarkEnd w:id="36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2" w:id="369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циклов АПД</w:t>
            </w:r>
          </w:p>
          <w:bookmarkEnd w:id="36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3" w:id="3700"/>
          <w:p>
            <w:pPr>
              <w:spacing w:after="20"/>
              <w:ind w:left="20"/>
              <w:jc w:val="both"/>
            </w:pPr>
            <w:r>
              <w:rPr>
                <w:rFonts w:ascii="Times New Roman"/>
                <w:b w:val="false"/>
                <w:i w:val="false"/>
                <w:color w:val="000000"/>
                <w:sz w:val="20"/>
              </w:rPr>
              <w:t>
</w:t>
            </w:r>
            <w:r>
              <w:rPr>
                <w:rFonts w:ascii="Times New Roman"/>
                <w:b w:val="false"/>
                <w:i w:val="false"/>
                <w:color w:val="000000"/>
                <w:sz w:val="20"/>
              </w:rPr>
              <w:t>Общее время АПД</w:t>
            </w:r>
          </w:p>
          <w:bookmarkEnd w:id="37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4" w:id="3701"/>
          <w:p>
            <w:pPr>
              <w:spacing w:after="20"/>
              <w:ind w:left="20"/>
              <w:jc w:val="both"/>
            </w:pPr>
            <w:r>
              <w:rPr>
                <w:rFonts w:ascii="Times New Roman"/>
                <w:b w:val="false"/>
                <w:i w:val="false"/>
                <w:color w:val="000000"/>
                <w:sz w:val="20"/>
              </w:rPr>
              <w:t>
</w:t>
            </w:r>
            <w:r>
              <w:rPr>
                <w:rFonts w:ascii="Times New Roman"/>
                <w:b w:val="false"/>
                <w:i w:val="false"/>
                <w:color w:val="000000"/>
                <w:sz w:val="20"/>
              </w:rPr>
              <w:t>Общий объем залива</w:t>
            </w:r>
          </w:p>
          <w:bookmarkEnd w:id="37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5" w:id="3702"/>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экспозиции АПД(1 цикл)</w:t>
            </w:r>
          </w:p>
          <w:bookmarkEnd w:id="37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6" w:id="3703"/>
          <w:p>
            <w:pPr>
              <w:spacing w:after="20"/>
              <w:ind w:left="20"/>
              <w:jc w:val="both"/>
            </w:pPr>
            <w:r>
              <w:rPr>
                <w:rFonts w:ascii="Times New Roman"/>
                <w:b w:val="false"/>
                <w:i w:val="false"/>
                <w:color w:val="000000"/>
                <w:sz w:val="20"/>
              </w:rPr>
              <w:t>
</w:t>
            </w:r>
            <w:r>
              <w:rPr>
                <w:rFonts w:ascii="Times New Roman"/>
                <w:b w:val="false"/>
                <w:i w:val="false"/>
                <w:color w:val="000000"/>
                <w:sz w:val="20"/>
              </w:rPr>
              <w:t>Объем разового залива на АПД</w:t>
            </w:r>
          </w:p>
          <w:bookmarkEnd w:id="37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7" w:id="3704"/>
          <w:p>
            <w:pPr>
              <w:spacing w:after="20"/>
              <w:ind w:left="20"/>
              <w:jc w:val="both"/>
            </w:pPr>
            <w:r>
              <w:rPr>
                <w:rFonts w:ascii="Times New Roman"/>
                <w:b w:val="false"/>
                <w:i w:val="false"/>
                <w:color w:val="000000"/>
                <w:sz w:val="20"/>
              </w:rPr>
              <w:t>
</w:t>
            </w:r>
            <w:r>
              <w:rPr>
                <w:rFonts w:ascii="Times New Roman"/>
                <w:b w:val="false"/>
                <w:i w:val="false"/>
                <w:color w:val="000000"/>
                <w:sz w:val="20"/>
              </w:rPr>
              <w:t>Объем разового дневного залива</w:t>
            </w:r>
          </w:p>
          <w:bookmarkEnd w:id="37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8" w:id="3705"/>
          <w:p>
            <w:pPr>
              <w:spacing w:after="20"/>
              <w:ind w:left="20"/>
              <w:jc w:val="both"/>
            </w:pPr>
            <w:r>
              <w:rPr>
                <w:rFonts w:ascii="Times New Roman"/>
                <w:b w:val="false"/>
                <w:i w:val="false"/>
                <w:color w:val="000000"/>
                <w:sz w:val="20"/>
              </w:rPr>
              <w:t>
</w:t>
            </w:r>
            <w:r>
              <w:rPr>
                <w:rFonts w:ascii="Times New Roman"/>
                <w:b w:val="false"/>
                <w:i w:val="false"/>
                <w:color w:val="000000"/>
                <w:sz w:val="20"/>
              </w:rPr>
              <w:t>Объем начального дренирования</w:t>
            </w:r>
          </w:p>
          <w:bookmarkEnd w:id="37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9" w:id="3706"/>
          <w:p>
            <w:pPr>
              <w:spacing w:after="20"/>
              <w:ind w:left="20"/>
              <w:jc w:val="both"/>
            </w:pPr>
            <w:r>
              <w:rPr>
                <w:rFonts w:ascii="Times New Roman"/>
                <w:b w:val="false"/>
                <w:i w:val="false"/>
                <w:color w:val="000000"/>
                <w:sz w:val="20"/>
              </w:rPr>
              <w:t>
</w:t>
            </w:r>
            <w:r>
              <w:rPr>
                <w:rFonts w:ascii="Times New Roman"/>
                <w:b w:val="false"/>
                <w:i w:val="false"/>
                <w:color w:val="000000"/>
                <w:sz w:val="20"/>
              </w:rPr>
              <w:t>УФ на АПД</w:t>
            </w:r>
          </w:p>
          <w:bookmarkEnd w:id="37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0" w:id="3707"/>
          <w:p>
            <w:pPr>
              <w:spacing w:after="20"/>
              <w:ind w:left="20"/>
              <w:jc w:val="both"/>
            </w:pPr>
            <w:r>
              <w:rPr>
                <w:rFonts w:ascii="Times New Roman"/>
                <w:b w:val="false"/>
                <w:i w:val="false"/>
                <w:color w:val="000000"/>
                <w:sz w:val="20"/>
              </w:rPr>
              <w:t>
</w:t>
            </w:r>
            <w:r>
              <w:rPr>
                <w:rFonts w:ascii="Times New Roman"/>
                <w:b w:val="false"/>
                <w:i w:val="false"/>
                <w:color w:val="000000"/>
                <w:sz w:val="20"/>
              </w:rPr>
              <w:t>Общая УФ (АПД+дневной залив)</w:t>
            </w:r>
          </w:p>
          <w:bookmarkEnd w:id="37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1" w:id="3708"/>
          <w:p>
            <w:pPr>
              <w:spacing w:after="20"/>
              <w:ind w:left="20"/>
              <w:jc w:val="both"/>
            </w:pPr>
            <w:r>
              <w:rPr>
                <w:rFonts w:ascii="Times New Roman"/>
                <w:b w:val="false"/>
                <w:i w:val="false"/>
                <w:color w:val="000000"/>
                <w:sz w:val="20"/>
              </w:rPr>
              <w:t>
</w:t>
            </w:r>
            <w:r>
              <w:rPr>
                <w:rFonts w:ascii="Times New Roman"/>
                <w:b w:val="false"/>
                <w:i w:val="false"/>
                <w:color w:val="000000"/>
                <w:sz w:val="20"/>
              </w:rPr>
              <w:t>"Сухой" вес утром после АПД (без залитого диализата)</w:t>
            </w:r>
          </w:p>
          <w:bookmarkEnd w:id="37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2" w:id="3709"/>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3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6" w:id="3710"/>
          <w:p>
            <w:pPr>
              <w:spacing w:after="20"/>
              <w:ind w:left="20"/>
              <w:jc w:val="both"/>
            </w:pPr>
            <w:r>
              <w:rPr>
                <w:rFonts w:ascii="Times New Roman"/>
                <w:b w:val="false"/>
                <w:i w:val="false"/>
                <w:color w:val="000000"/>
                <w:sz w:val="20"/>
              </w:rPr>
              <w:t>
</w:t>
            </w:r>
            <w:r>
              <w:rPr>
                <w:rFonts w:ascii="Times New Roman"/>
                <w:b w:val="false"/>
                <w:i w:val="false"/>
                <w:color w:val="000000"/>
                <w:sz w:val="20"/>
              </w:rPr>
              <w:t>Общий объем мочи на утро (за предыдущие сутки)</w:t>
            </w:r>
          </w:p>
          <w:bookmarkEnd w:id="37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10" w:id="3711"/>
    <w:p>
      <w:pPr>
        <w:spacing w:after="0"/>
        <w:ind w:left="0"/>
        <w:jc w:val="left"/>
      </w:pPr>
      <w:r>
        <w:rPr>
          <w:rFonts w:ascii="Times New Roman"/>
          <w:b/>
          <w:i w:val="false"/>
          <w:color w:val="000000"/>
        </w:rPr>
        <w:t xml:space="preserve"> Список сокращений формы № 022/у "Карта диализа":</w:t>
      </w:r>
    </w:p>
    <w:bookmarkEnd w:id="3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1" w:id="37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5" w:id="37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9" w:id="37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3" w:id="37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7" w:id="37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1" w:id="37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5" w:id="37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9" w:id="37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3" w:id="37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7" w:id="37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1" w:id="37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5" w:id="37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9" w:id="37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3" w:id="37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объем,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7" w:id="37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1" w:id="37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5" w:id="372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9" w:id="372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3" w:id="37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7" w:id="373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1" w:id="37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5" w:id="37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9" w:id="37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3" w:id="373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7" w:id="373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1" w:id="373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5" w:id="373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9" w:id="373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3" w:id="374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7" w:id="374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1" w:id="374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5" w:id="374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9" w:id="374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3" w:id="374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bookmarkStart w:name="z36347" w:id="3746"/>
    <w:p>
      <w:pPr>
        <w:spacing w:after="0"/>
        <w:ind w:left="0"/>
        <w:jc w:val="left"/>
      </w:pPr>
      <w:r>
        <w:rPr>
          <w:rFonts w:ascii="Times New Roman"/>
          <w:b/>
          <w:i w:val="false"/>
          <w:color w:val="000000"/>
        </w:rPr>
        <w:t xml:space="preserve"> Форма № 023/у "Журнал учета разведенных цитостатиков" за 20 ___ год</w:t>
      </w:r>
    </w:p>
    <w:bookmarkEnd w:id="3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8" w:id="37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цитостатика (МНН лекарственного средства)</w:t>
            </w:r>
          </w:p>
          <w:bookmarkEnd w:id="37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выдавшего лица, идентификатор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 сотрудника, его идентификатор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0" w:id="37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6372" w:id="3749"/>
    <w:p>
      <w:pPr>
        <w:spacing w:after="0"/>
        <w:ind w:left="0"/>
        <w:jc w:val="left"/>
      </w:pPr>
      <w:r>
        <w:rPr>
          <w:rFonts w:ascii="Times New Roman"/>
          <w:b/>
          <w:i w:val="false"/>
          <w:color w:val="000000"/>
        </w:rPr>
        <w:t xml:space="preserve"> Форма № 024/у "Журнал регистрации заявок на разведение цитостатиков в клиническом подразделении"</w:t>
      </w:r>
    </w:p>
    <w:bookmarkEnd w:id="3749"/>
    <w:bookmarkStart w:name="z36373" w:id="3750"/>
    <w:p>
      <w:pPr>
        <w:spacing w:after="0"/>
        <w:ind w:left="0"/>
        <w:jc w:val="both"/>
      </w:pPr>
      <w:r>
        <w:rPr>
          <w:rFonts w:ascii="Times New Roman"/>
          <w:b w:val="false"/>
          <w:i w:val="false"/>
          <w:color w:val="000000"/>
          <w:sz w:val="28"/>
        </w:rPr>
        <w:t>
      Отделение__________________</w:t>
      </w:r>
    </w:p>
    <w:bookmarkEnd w:id="3750"/>
    <w:bookmarkStart w:name="z36374" w:id="3751"/>
    <w:p>
      <w:pPr>
        <w:spacing w:after="0"/>
        <w:ind w:left="0"/>
        <w:jc w:val="both"/>
      </w:pPr>
      <w:r>
        <w:rPr>
          <w:rFonts w:ascii="Times New Roman"/>
          <w:b w:val="false"/>
          <w:i w:val="false"/>
          <w:color w:val="000000"/>
          <w:sz w:val="28"/>
        </w:rPr>
        <w:t>
      за 20__ год</w:t>
      </w:r>
    </w:p>
    <w:bookmarkEnd w:id="3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5" w:id="37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4" w:id="37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02" w:id="3754"/>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bookmarkEnd w:id="3754"/>
    <w:bookmarkStart w:name="z36403" w:id="3755"/>
    <w:p>
      <w:pPr>
        <w:spacing w:after="0"/>
        <w:ind w:left="0"/>
        <w:jc w:val="left"/>
      </w:pPr>
      <w:r>
        <w:rPr>
          <w:rFonts w:ascii="Times New Roman"/>
          <w:b/>
          <w:i w:val="false"/>
          <w:color w:val="000000"/>
        </w:rPr>
        <w:t xml:space="preserve"> Форма № 025/у "Журнал для записи заключений врачебно-консультационной комиссии" 20______ года</w:t>
      </w:r>
    </w:p>
    <w:bookmarkEnd w:id="3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4" w:id="3756"/>
          <w:p>
            <w:pPr>
              <w:spacing w:after="20"/>
              <w:ind w:left="20"/>
              <w:jc w:val="both"/>
            </w:pPr>
            <w:r>
              <w:rPr>
                <w:rFonts w:ascii="Times New Roman"/>
                <w:b w:val="false"/>
                <w:i w:val="false"/>
                <w:color w:val="000000"/>
                <w:sz w:val="20"/>
              </w:rPr>
              <w:t>
</w:t>
            </w:r>
            <w:r>
              <w:rPr>
                <w:rFonts w:ascii="Times New Roman"/>
                <w:b w:val="false"/>
                <w:i w:val="false"/>
                <w:color w:val="000000"/>
                <w:sz w:val="20"/>
              </w:rPr>
              <w:t>Р/c № п/п</w:t>
            </w:r>
          </w:p>
          <w:bookmarkEnd w:id="37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врача, направившего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 пациента (если необходимо при определенных случаях)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 (если необходимо при определенных случаях)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4" w:id="37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4" w:id="3758"/>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по которому пациент представлен на ВКК</w:t>
            </w:r>
          </w:p>
          <w:bookmarkEnd w:id="3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по которому пациент представлен на ВКК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(если необходимо при определенных случаях)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 (если необходимо при определенных случаях)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листа о временной нетрудоспособности, дата направления на МСЭ, заключение МСЭ)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2" w:id="37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58" w:id="3760"/>
    <w:p>
      <w:pPr>
        <w:spacing w:after="0"/>
        <w:ind w:left="0"/>
        <w:jc w:val="both"/>
      </w:pPr>
      <w:r>
        <w:rPr>
          <w:rFonts w:ascii="Times New Roman"/>
          <w:b w:val="false"/>
          <w:i w:val="false"/>
          <w:color w:val="000000"/>
          <w:sz w:val="28"/>
        </w:rPr>
        <w:t>
      Форма № 026/у "Заключение врачебно–консультационной комиссии" №____ от "____" ______________ 20____ года</w:t>
      </w:r>
    </w:p>
    <w:bookmarkEnd w:id="3760"/>
    <w:bookmarkStart w:name="z36459" w:id="3761"/>
    <w:p>
      <w:pPr>
        <w:spacing w:after="0"/>
        <w:ind w:left="0"/>
        <w:jc w:val="both"/>
      </w:pPr>
      <w:r>
        <w:rPr>
          <w:rFonts w:ascii="Times New Roman"/>
          <w:b w:val="false"/>
          <w:i w:val="false"/>
          <w:color w:val="000000"/>
          <w:sz w:val="28"/>
        </w:rPr>
        <w:t>
      Выдана физическому лицу ___________________________________</w:t>
      </w:r>
    </w:p>
    <w:bookmarkEnd w:id="3761"/>
    <w:bookmarkStart w:name="z36460" w:id="3762"/>
    <w:p>
      <w:pPr>
        <w:spacing w:after="0"/>
        <w:ind w:left="0"/>
        <w:jc w:val="both"/>
      </w:pPr>
      <w:r>
        <w:rPr>
          <w:rFonts w:ascii="Times New Roman"/>
          <w:b w:val="false"/>
          <w:i w:val="false"/>
          <w:color w:val="000000"/>
          <w:sz w:val="28"/>
        </w:rPr>
        <w:t>
      Фамилия, Имя, Отчество (при его наличии)</w:t>
      </w:r>
    </w:p>
    <w:bookmarkEnd w:id="3762"/>
    <w:bookmarkStart w:name="z36461" w:id="3763"/>
    <w:p>
      <w:pPr>
        <w:spacing w:after="0"/>
        <w:ind w:left="0"/>
        <w:jc w:val="both"/>
      </w:pPr>
      <w:r>
        <w:rPr>
          <w:rFonts w:ascii="Times New Roman"/>
          <w:b w:val="false"/>
          <w:i w:val="false"/>
          <w:color w:val="000000"/>
          <w:sz w:val="28"/>
        </w:rPr>
        <w:t>
      ____________________________________________________</w:t>
      </w:r>
    </w:p>
    <w:bookmarkEnd w:id="3763"/>
    <w:bookmarkStart w:name="z36462" w:id="3764"/>
    <w:p>
      <w:pPr>
        <w:spacing w:after="0"/>
        <w:ind w:left="0"/>
        <w:jc w:val="both"/>
      </w:pPr>
      <w:r>
        <w:rPr>
          <w:rFonts w:ascii="Times New Roman"/>
          <w:b w:val="false"/>
          <w:i w:val="false"/>
          <w:color w:val="000000"/>
          <w:sz w:val="28"/>
        </w:rPr>
        <w:t>
      Дата рождения _______________________________________</w:t>
      </w:r>
    </w:p>
    <w:bookmarkEnd w:id="3764"/>
    <w:bookmarkStart w:name="z36463" w:id="3765"/>
    <w:p>
      <w:pPr>
        <w:spacing w:after="0"/>
        <w:ind w:left="0"/>
        <w:jc w:val="both"/>
      </w:pPr>
      <w:r>
        <w:rPr>
          <w:rFonts w:ascii="Times New Roman"/>
          <w:b w:val="false"/>
          <w:i w:val="false"/>
          <w:color w:val="000000"/>
          <w:sz w:val="28"/>
        </w:rPr>
        <w:t>
      Пол ________________________________________</w:t>
      </w:r>
    </w:p>
    <w:bookmarkEnd w:id="3765"/>
    <w:bookmarkStart w:name="z36464" w:id="3766"/>
    <w:p>
      <w:pPr>
        <w:spacing w:after="0"/>
        <w:ind w:left="0"/>
        <w:jc w:val="both"/>
      </w:pPr>
      <w:r>
        <w:rPr>
          <w:rFonts w:ascii="Times New Roman"/>
          <w:b w:val="false"/>
          <w:i w:val="false"/>
          <w:color w:val="000000"/>
          <w:sz w:val="28"/>
        </w:rPr>
        <w:t>
      Индивидуальный идентификационный номер ____________</w:t>
      </w:r>
    </w:p>
    <w:bookmarkEnd w:id="3766"/>
    <w:bookmarkStart w:name="z36465" w:id="3767"/>
    <w:p>
      <w:pPr>
        <w:spacing w:after="0"/>
        <w:ind w:left="0"/>
        <w:jc w:val="both"/>
      </w:pPr>
      <w:r>
        <w:rPr>
          <w:rFonts w:ascii="Times New Roman"/>
          <w:b w:val="false"/>
          <w:i w:val="false"/>
          <w:color w:val="000000"/>
          <w:sz w:val="28"/>
        </w:rPr>
        <w:t>
      Домашний адрес, телефон _________________________</w:t>
      </w:r>
    </w:p>
    <w:bookmarkEnd w:id="3767"/>
    <w:bookmarkStart w:name="z36466" w:id="3768"/>
    <w:p>
      <w:pPr>
        <w:spacing w:after="0"/>
        <w:ind w:left="0"/>
        <w:jc w:val="both"/>
      </w:pPr>
      <w:r>
        <w:rPr>
          <w:rFonts w:ascii="Times New Roman"/>
          <w:b w:val="false"/>
          <w:i w:val="false"/>
          <w:color w:val="000000"/>
          <w:sz w:val="28"/>
        </w:rPr>
        <w:t>
      Место работы _______________________________________</w:t>
      </w:r>
    </w:p>
    <w:bookmarkEnd w:id="3768"/>
    <w:bookmarkStart w:name="z36467" w:id="3769"/>
    <w:p>
      <w:pPr>
        <w:spacing w:after="0"/>
        <w:ind w:left="0"/>
        <w:jc w:val="both"/>
      </w:pPr>
      <w:r>
        <w:rPr>
          <w:rFonts w:ascii="Times New Roman"/>
          <w:b w:val="false"/>
          <w:i w:val="false"/>
          <w:color w:val="000000"/>
          <w:sz w:val="28"/>
        </w:rPr>
        <w:t>
      Диагнозы _______________________________________________</w:t>
      </w:r>
    </w:p>
    <w:bookmarkEnd w:id="3769"/>
    <w:bookmarkStart w:name="z36468" w:id="3770"/>
    <w:p>
      <w:pPr>
        <w:spacing w:after="0"/>
        <w:ind w:left="0"/>
        <w:jc w:val="both"/>
      </w:pPr>
      <w:r>
        <w:rPr>
          <w:rFonts w:ascii="Times New Roman"/>
          <w:b w:val="false"/>
          <w:i w:val="false"/>
          <w:color w:val="000000"/>
          <w:sz w:val="28"/>
        </w:rPr>
        <w:t>
      Заключение врачебно–консультационной комиссии __________</w:t>
      </w:r>
    </w:p>
    <w:bookmarkEnd w:id="3770"/>
    <w:bookmarkStart w:name="z36469" w:id="3771"/>
    <w:p>
      <w:pPr>
        <w:spacing w:after="0"/>
        <w:ind w:left="0"/>
        <w:jc w:val="both"/>
      </w:pPr>
      <w:r>
        <w:rPr>
          <w:rFonts w:ascii="Times New Roman"/>
          <w:b w:val="false"/>
          <w:i w:val="false"/>
          <w:color w:val="000000"/>
          <w:sz w:val="28"/>
        </w:rPr>
        <w:t>
      Председатель комиссии__________________________________</w:t>
      </w:r>
    </w:p>
    <w:bookmarkEnd w:id="3771"/>
    <w:bookmarkStart w:name="z36470" w:id="3772"/>
    <w:p>
      <w:pPr>
        <w:spacing w:after="0"/>
        <w:ind w:left="0"/>
        <w:jc w:val="both"/>
      </w:pPr>
      <w:r>
        <w:rPr>
          <w:rFonts w:ascii="Times New Roman"/>
          <w:b w:val="false"/>
          <w:i w:val="false"/>
          <w:color w:val="000000"/>
          <w:sz w:val="28"/>
        </w:rPr>
        <w:t>
      (Фамилия, Имя, Отчество (при его наличии) подпись)</w:t>
      </w:r>
    </w:p>
    <w:bookmarkEnd w:id="3772"/>
    <w:bookmarkStart w:name="z36471" w:id="3773"/>
    <w:p>
      <w:pPr>
        <w:spacing w:after="0"/>
        <w:ind w:left="0"/>
        <w:jc w:val="both"/>
      </w:pPr>
      <w:r>
        <w:rPr>
          <w:rFonts w:ascii="Times New Roman"/>
          <w:b w:val="false"/>
          <w:i w:val="false"/>
          <w:color w:val="000000"/>
          <w:sz w:val="28"/>
        </w:rPr>
        <w:t>
      Секретарь __________________________________</w:t>
      </w:r>
    </w:p>
    <w:bookmarkEnd w:id="3773"/>
    <w:bookmarkStart w:name="z36472" w:id="3774"/>
    <w:p>
      <w:pPr>
        <w:spacing w:after="0"/>
        <w:ind w:left="0"/>
        <w:jc w:val="both"/>
      </w:pPr>
      <w:r>
        <w:rPr>
          <w:rFonts w:ascii="Times New Roman"/>
          <w:b w:val="false"/>
          <w:i w:val="false"/>
          <w:color w:val="000000"/>
          <w:sz w:val="28"/>
        </w:rPr>
        <w:t>
      (Фамилия, Имя, Отчество (при его наличии) подпись)</w:t>
      </w:r>
    </w:p>
    <w:bookmarkEnd w:id="3774"/>
    <w:bookmarkStart w:name="z36473" w:id="3775"/>
    <w:p>
      <w:pPr>
        <w:spacing w:after="0"/>
        <w:ind w:left="0"/>
        <w:jc w:val="both"/>
      </w:pPr>
      <w:r>
        <w:rPr>
          <w:rFonts w:ascii="Times New Roman"/>
          <w:b w:val="false"/>
          <w:i w:val="false"/>
          <w:color w:val="000000"/>
          <w:sz w:val="28"/>
        </w:rPr>
        <w:t>
      М.П.</w:t>
      </w:r>
    </w:p>
    <w:bookmarkEnd w:id="3775"/>
    <w:bookmarkStart w:name="z36474" w:id="3776"/>
    <w:p>
      <w:pPr>
        <w:spacing w:after="0"/>
        <w:ind w:left="0"/>
        <w:jc w:val="left"/>
      </w:pPr>
      <w:r>
        <w:rPr>
          <w:rFonts w:ascii="Times New Roman"/>
          <w:b/>
          <w:i w:val="false"/>
          <w:color w:val="000000"/>
        </w:rPr>
        <w:t xml:space="preserve"> Форма № 027/у "Справка о состоянии/ не состоянии на динамическом наблюдении"</w:t>
      </w:r>
    </w:p>
    <w:bookmarkEnd w:id="3776"/>
    <w:bookmarkStart w:name="z36475" w:id="3777"/>
    <w:p>
      <w:pPr>
        <w:spacing w:after="0"/>
        <w:ind w:left="0"/>
        <w:jc w:val="both"/>
      </w:pPr>
      <w:r>
        <w:rPr>
          <w:rFonts w:ascii="Times New Roman"/>
          <w:b w:val="false"/>
          <w:i w:val="false"/>
          <w:color w:val="000000"/>
          <w:sz w:val="28"/>
        </w:rPr>
        <w:t>
      Дата выдачи</w:t>
      </w:r>
    </w:p>
    <w:bookmarkEnd w:id="3777"/>
    <w:bookmarkStart w:name="z36476" w:id="3778"/>
    <w:p>
      <w:pPr>
        <w:spacing w:after="0"/>
        <w:ind w:left="0"/>
        <w:jc w:val="both"/>
      </w:pPr>
      <w:r>
        <w:rPr>
          <w:rFonts w:ascii="Times New Roman"/>
          <w:b w:val="false"/>
          <w:i w:val="false"/>
          <w:color w:val="000000"/>
          <w:sz w:val="28"/>
        </w:rPr>
        <w:t>
      Наименование МО</w:t>
      </w:r>
    </w:p>
    <w:bookmarkEnd w:id="3778"/>
    <w:bookmarkStart w:name="z36477" w:id="3779"/>
    <w:p>
      <w:pPr>
        <w:spacing w:after="0"/>
        <w:ind w:left="0"/>
        <w:jc w:val="both"/>
      </w:pPr>
      <w:r>
        <w:rPr>
          <w:rFonts w:ascii="Times New Roman"/>
          <w:b w:val="false"/>
          <w:i w:val="false"/>
          <w:color w:val="000000"/>
          <w:sz w:val="28"/>
        </w:rPr>
        <w:t>
      1. Индивидуальный идентификационный номер</w:t>
      </w:r>
    </w:p>
    <w:bookmarkEnd w:id="3779"/>
    <w:bookmarkStart w:name="z36478" w:id="3780"/>
    <w:p>
      <w:pPr>
        <w:spacing w:after="0"/>
        <w:ind w:left="0"/>
        <w:jc w:val="both"/>
      </w:pPr>
      <w:r>
        <w:rPr>
          <w:rFonts w:ascii="Times New Roman"/>
          <w:b w:val="false"/>
          <w:i w:val="false"/>
          <w:color w:val="000000"/>
          <w:sz w:val="28"/>
        </w:rPr>
        <w:t xml:space="preserve">
      </w:t>
      </w:r>
    </w:p>
    <w:bookmarkEnd w:id="37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79" w:id="3781"/>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3781"/>
    <w:bookmarkStart w:name="z36480" w:id="3782"/>
    <w:p>
      <w:pPr>
        <w:spacing w:after="0"/>
        <w:ind w:left="0"/>
        <w:jc w:val="both"/>
      </w:pPr>
      <w:r>
        <w:rPr>
          <w:rFonts w:ascii="Times New Roman"/>
          <w:b w:val="false"/>
          <w:i w:val="false"/>
          <w:color w:val="000000"/>
          <w:sz w:val="28"/>
        </w:rPr>
        <w:t>
      3. Дата рождения:</w:t>
      </w:r>
    </w:p>
    <w:bookmarkEnd w:id="3782"/>
    <w:bookmarkStart w:name="z36481" w:id="3783"/>
    <w:p>
      <w:pPr>
        <w:spacing w:after="0"/>
        <w:ind w:left="0"/>
        <w:jc w:val="both"/>
      </w:pPr>
      <w:r>
        <w:rPr>
          <w:rFonts w:ascii="Times New Roman"/>
          <w:b w:val="false"/>
          <w:i w:val="false"/>
          <w:color w:val="000000"/>
          <w:sz w:val="28"/>
        </w:rPr>
        <w:t>
      4. Адрес проживания</w:t>
      </w:r>
    </w:p>
    <w:bookmarkEnd w:id="3783"/>
    <w:bookmarkStart w:name="z36482" w:id="3784"/>
    <w:p>
      <w:pPr>
        <w:spacing w:after="0"/>
        <w:ind w:left="0"/>
        <w:jc w:val="both"/>
      </w:pPr>
      <w:r>
        <w:rPr>
          <w:rFonts w:ascii="Times New Roman"/>
          <w:b w:val="false"/>
          <w:i w:val="false"/>
          <w:color w:val="000000"/>
          <w:sz w:val="28"/>
        </w:rPr>
        <w:t>
      5. Медицинское заключение</w:t>
      </w:r>
    </w:p>
    <w:bookmarkEnd w:id="3784"/>
    <w:bookmarkStart w:name="z36483" w:id="3785"/>
    <w:p>
      <w:pPr>
        <w:spacing w:after="0"/>
        <w:ind w:left="0"/>
        <w:jc w:val="both"/>
      </w:pPr>
      <w:r>
        <w:rPr>
          <w:rFonts w:ascii="Times New Roman"/>
          <w:b w:val="false"/>
          <w:i w:val="false"/>
          <w:color w:val="000000"/>
          <w:sz w:val="28"/>
        </w:rPr>
        <w:t>
      6. Рекомендации (при наличии)</w:t>
      </w:r>
    </w:p>
    <w:bookmarkEnd w:id="3785"/>
    <w:bookmarkStart w:name="z36484" w:id="3786"/>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3786"/>
    <w:bookmarkStart w:name="z36485" w:id="3787"/>
    <w:p>
      <w:pPr>
        <w:spacing w:after="0"/>
        <w:ind w:left="0"/>
        <w:jc w:val="both"/>
      </w:pPr>
      <w:r>
        <w:rPr>
          <w:rFonts w:ascii="Times New Roman"/>
          <w:b w:val="false"/>
          <w:i w:val="false"/>
          <w:color w:val="000000"/>
          <w:sz w:val="28"/>
        </w:rPr>
        <w:t>
      Место печати</w:t>
      </w:r>
    </w:p>
    <w:bookmarkEnd w:id="3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6" w:id="3788"/>
          <w:p>
            <w:pPr>
              <w:spacing w:after="20"/>
              <w:ind w:left="20"/>
              <w:jc w:val="both"/>
            </w:pPr>
            <w:r>
              <w:rPr>
                <w:rFonts w:ascii="Times New Roman"/>
                <w:b w:val="false"/>
                <w:i w:val="false"/>
                <w:color w:val="000000"/>
                <w:sz w:val="20"/>
              </w:rPr>
              <w:t>
</w:t>
            </w:r>
          </w:p>
          <w:bookmarkEnd w:id="3788"/>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7305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90" w:id="3789"/>
    <w:p>
      <w:pPr>
        <w:spacing w:after="0"/>
        <w:ind w:left="0"/>
        <w:jc w:val="left"/>
      </w:pPr>
      <w:r>
        <w:rPr>
          <w:rFonts w:ascii="Times New Roman"/>
          <w:b/>
          <w:i w:val="false"/>
          <w:color w:val="000000"/>
        </w:rPr>
        <w:t xml:space="preserve"> Форма № 028/у "Медицинское заключение о состоянии здоровья иностранца, лица без гражданства, мигранта, трудящегося-мигранта (в том числе из государства-члена ЕАЭС) №_______"</w:t>
      </w:r>
    </w:p>
    <w:bookmarkEnd w:id="3789"/>
    <w:bookmarkStart w:name="z36491" w:id="3790"/>
    <w:p>
      <w:pPr>
        <w:spacing w:after="0"/>
        <w:ind w:left="0"/>
        <w:jc w:val="left"/>
      </w:pPr>
      <w:r>
        <w:rPr>
          <w:rFonts w:ascii="Times New Roman"/>
          <w:b/>
          <w:i w:val="false"/>
          <w:color w:val="000000"/>
        </w:rPr>
        <w:t xml:space="preserve"> (наименование учреждения (организации), выдавшего заключение)</w:t>
      </w:r>
    </w:p>
    <w:bookmarkEnd w:id="3790"/>
    <w:bookmarkStart w:name="z36492" w:id="3791"/>
    <w:p>
      <w:pPr>
        <w:spacing w:after="0"/>
        <w:ind w:left="0"/>
        <w:jc w:val="both"/>
      </w:pPr>
      <w:r>
        <w:rPr>
          <w:rFonts w:ascii="Times New Roman"/>
          <w:b w:val="false"/>
          <w:i w:val="false"/>
          <w:color w:val="000000"/>
          <w:sz w:val="28"/>
        </w:rPr>
        <w:t>
      1. Индивидуальный идентификационный номер/номер паспорта</w:t>
      </w:r>
    </w:p>
    <w:bookmarkEnd w:id="3791"/>
    <w:bookmarkStart w:name="z36493" w:id="3792"/>
    <w:p>
      <w:pPr>
        <w:spacing w:after="0"/>
        <w:ind w:left="0"/>
        <w:jc w:val="both"/>
      </w:pPr>
      <w:r>
        <w:rPr>
          <w:rFonts w:ascii="Times New Roman"/>
          <w:b w:val="false"/>
          <w:i w:val="false"/>
          <w:color w:val="000000"/>
          <w:sz w:val="28"/>
        </w:rPr>
        <w:t>
      2. Фамилия, имя, отчество (при его наличии) (полностью)</w:t>
      </w:r>
    </w:p>
    <w:bookmarkEnd w:id="3792"/>
    <w:bookmarkStart w:name="z36494" w:id="3793"/>
    <w:p>
      <w:pPr>
        <w:spacing w:after="0"/>
        <w:ind w:left="0"/>
        <w:jc w:val="both"/>
      </w:pPr>
      <w:r>
        <w:rPr>
          <w:rFonts w:ascii="Times New Roman"/>
          <w:b w:val="false"/>
          <w:i w:val="false"/>
          <w:color w:val="000000"/>
          <w:sz w:val="28"/>
        </w:rPr>
        <w:t>
      3. Пол</w:t>
      </w:r>
    </w:p>
    <w:bookmarkEnd w:id="3793"/>
    <w:bookmarkStart w:name="z36495" w:id="3794"/>
    <w:p>
      <w:pPr>
        <w:spacing w:after="0"/>
        <w:ind w:left="0"/>
        <w:jc w:val="both"/>
      </w:pPr>
      <w:r>
        <w:rPr>
          <w:rFonts w:ascii="Times New Roman"/>
          <w:b w:val="false"/>
          <w:i w:val="false"/>
          <w:color w:val="000000"/>
          <w:sz w:val="28"/>
        </w:rPr>
        <w:t>
      4. Дата рождения</w:t>
      </w:r>
    </w:p>
    <w:bookmarkEnd w:id="3794"/>
    <w:bookmarkStart w:name="z36496" w:id="3795"/>
    <w:p>
      <w:pPr>
        <w:spacing w:after="0"/>
        <w:ind w:left="0"/>
        <w:jc w:val="both"/>
      </w:pPr>
      <w:r>
        <w:rPr>
          <w:rFonts w:ascii="Times New Roman"/>
          <w:b w:val="false"/>
          <w:i w:val="false"/>
          <w:color w:val="000000"/>
          <w:sz w:val="28"/>
        </w:rPr>
        <w:t>
      5. Дата последнего въезда в Республику Казахстан</w:t>
      </w:r>
    </w:p>
    <w:bookmarkEnd w:id="3795"/>
    <w:bookmarkStart w:name="z36497" w:id="3796"/>
    <w:p>
      <w:pPr>
        <w:spacing w:after="0"/>
        <w:ind w:left="0"/>
        <w:jc w:val="both"/>
      </w:pPr>
      <w:r>
        <w:rPr>
          <w:rFonts w:ascii="Times New Roman"/>
          <w:b w:val="false"/>
          <w:i w:val="false"/>
          <w:color w:val="000000"/>
          <w:sz w:val="28"/>
        </w:rPr>
        <w:t>
      6. Адрес постоянного места жительства</w:t>
      </w:r>
    </w:p>
    <w:bookmarkEnd w:id="3796"/>
    <w:bookmarkStart w:name="z36498" w:id="3797"/>
    <w:p>
      <w:pPr>
        <w:spacing w:after="0"/>
        <w:ind w:left="0"/>
        <w:jc w:val="both"/>
      </w:pPr>
      <w:r>
        <w:rPr>
          <w:rFonts w:ascii="Times New Roman"/>
          <w:b w:val="false"/>
          <w:i w:val="false"/>
          <w:color w:val="000000"/>
          <w:sz w:val="28"/>
        </w:rPr>
        <w:t>
      7. Заключение терапевта/ВОП Идентификатор (ЭЦП, QR код, или уникальный признак, позволяющий отличать его), дата и время</w:t>
      </w:r>
    </w:p>
    <w:bookmarkEnd w:id="3797"/>
    <w:bookmarkStart w:name="z36499" w:id="3798"/>
    <w:p>
      <w:pPr>
        <w:spacing w:after="0"/>
        <w:ind w:left="0"/>
        <w:jc w:val="both"/>
      </w:pPr>
      <w:r>
        <w:rPr>
          <w:rFonts w:ascii="Times New Roman"/>
          <w:b w:val="false"/>
          <w:i w:val="false"/>
          <w:color w:val="000000"/>
          <w:sz w:val="28"/>
        </w:rPr>
        <w:t>
      Результаты обследования*:</w:t>
      </w:r>
    </w:p>
    <w:bookmarkEnd w:id="3798"/>
    <w:bookmarkStart w:name="z36500" w:id="3799"/>
    <w:p>
      <w:pPr>
        <w:spacing w:after="0"/>
        <w:ind w:left="0"/>
        <w:jc w:val="both"/>
      </w:pPr>
      <w:r>
        <w:rPr>
          <w:rFonts w:ascii="Times New Roman"/>
          <w:b w:val="false"/>
          <w:i w:val="false"/>
          <w:color w:val="000000"/>
          <w:sz w:val="28"/>
        </w:rPr>
        <w:t>
      Инфекции, передаваемые половым путем (сифилис, венерическая лимфогранулема (донованоз), шанкроид):</w:t>
      </w:r>
    </w:p>
    <w:bookmarkEnd w:id="3799"/>
    <w:bookmarkStart w:name="z36501" w:id="3800"/>
    <w:p>
      <w:pPr>
        <w:spacing w:after="0"/>
        <w:ind w:left="0"/>
        <w:jc w:val="both"/>
      </w:pPr>
      <w:r>
        <w:rPr>
          <w:rFonts w:ascii="Times New Roman"/>
          <w:b w:val="false"/>
          <w:i w:val="false"/>
          <w:color w:val="000000"/>
          <w:sz w:val="28"/>
        </w:rPr>
        <w:t xml:space="preserve">
      </w:t>
      </w:r>
    </w:p>
    <w:bookmarkEnd w:id="38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02" w:id="3801"/>
    <w:p>
      <w:pPr>
        <w:spacing w:after="0"/>
        <w:ind w:left="0"/>
        <w:jc w:val="both"/>
      </w:pPr>
      <w:r>
        <w:rPr>
          <w:rFonts w:ascii="Times New Roman"/>
          <w:b w:val="false"/>
          <w:i w:val="false"/>
          <w:color w:val="000000"/>
          <w:sz w:val="28"/>
        </w:rPr>
        <w:t xml:space="preserve">
       </w:t>
      </w:r>
    </w:p>
    <w:bookmarkEnd w:id="3801"/>
    <w:bookmarkStart w:name="z36503" w:id="3802"/>
    <w:p>
      <w:pPr>
        <w:spacing w:after="0"/>
        <w:ind w:left="0"/>
        <w:jc w:val="both"/>
      </w:pPr>
      <w:r>
        <w:rPr>
          <w:rFonts w:ascii="Times New Roman"/>
          <w:b w:val="false"/>
          <w:i w:val="false"/>
          <w:color w:val="000000"/>
          <w:sz w:val="28"/>
        </w:rPr>
        <w:t>
      выявлено</w:t>
      </w:r>
    </w:p>
    <w:bookmarkEnd w:id="3802"/>
    <w:bookmarkStart w:name="z36504" w:id="3803"/>
    <w:p>
      <w:pPr>
        <w:spacing w:after="0"/>
        <w:ind w:left="0"/>
        <w:jc w:val="both"/>
      </w:pPr>
      <w:r>
        <w:rPr>
          <w:rFonts w:ascii="Times New Roman"/>
          <w:b w:val="false"/>
          <w:i w:val="false"/>
          <w:color w:val="000000"/>
          <w:sz w:val="28"/>
        </w:rPr>
        <w:t xml:space="preserve">
      </w:t>
      </w:r>
    </w:p>
    <w:bookmarkEnd w:id="38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05" w:id="3804"/>
    <w:p>
      <w:pPr>
        <w:spacing w:after="0"/>
        <w:ind w:left="0"/>
        <w:jc w:val="both"/>
      </w:pPr>
      <w:r>
        <w:rPr>
          <w:rFonts w:ascii="Times New Roman"/>
          <w:b w:val="false"/>
          <w:i w:val="false"/>
          <w:color w:val="000000"/>
          <w:sz w:val="28"/>
        </w:rPr>
        <w:t xml:space="preserve">
       </w:t>
      </w:r>
    </w:p>
    <w:bookmarkEnd w:id="3804"/>
    <w:bookmarkStart w:name="z36506" w:id="3805"/>
    <w:p>
      <w:pPr>
        <w:spacing w:after="0"/>
        <w:ind w:left="0"/>
        <w:jc w:val="both"/>
      </w:pPr>
      <w:r>
        <w:rPr>
          <w:rFonts w:ascii="Times New Roman"/>
          <w:b w:val="false"/>
          <w:i w:val="false"/>
          <w:color w:val="000000"/>
          <w:sz w:val="28"/>
        </w:rPr>
        <w:t>
      не выявлено</w:t>
      </w:r>
    </w:p>
    <w:bookmarkEnd w:id="3805"/>
    <w:bookmarkStart w:name="z36507" w:id="3806"/>
    <w:p>
      <w:pPr>
        <w:spacing w:after="0"/>
        <w:ind w:left="0"/>
        <w:jc w:val="both"/>
      </w:pPr>
      <w:r>
        <w:rPr>
          <w:rFonts w:ascii="Times New Roman"/>
          <w:b w:val="false"/>
          <w:i w:val="false"/>
          <w:color w:val="000000"/>
          <w:sz w:val="28"/>
        </w:rPr>
        <w:t>
      Лепра (болезнь Гансена):</w:t>
      </w:r>
    </w:p>
    <w:bookmarkEnd w:id="3806"/>
    <w:bookmarkStart w:name="z36508" w:id="3807"/>
    <w:p>
      <w:pPr>
        <w:spacing w:after="0"/>
        <w:ind w:left="0"/>
        <w:jc w:val="both"/>
      </w:pPr>
      <w:r>
        <w:rPr>
          <w:rFonts w:ascii="Times New Roman"/>
          <w:b w:val="false"/>
          <w:i w:val="false"/>
          <w:color w:val="000000"/>
          <w:sz w:val="28"/>
        </w:rPr>
        <w:t xml:space="preserve">
      </w:t>
      </w:r>
    </w:p>
    <w:bookmarkEnd w:id="38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09" w:id="3808"/>
    <w:p>
      <w:pPr>
        <w:spacing w:after="0"/>
        <w:ind w:left="0"/>
        <w:jc w:val="both"/>
      </w:pPr>
      <w:r>
        <w:rPr>
          <w:rFonts w:ascii="Times New Roman"/>
          <w:b w:val="false"/>
          <w:i w:val="false"/>
          <w:color w:val="000000"/>
          <w:sz w:val="28"/>
        </w:rPr>
        <w:t>
       выявлено</w:t>
      </w:r>
    </w:p>
    <w:bookmarkEnd w:id="3808"/>
    <w:bookmarkStart w:name="z36510" w:id="3809"/>
    <w:p>
      <w:pPr>
        <w:spacing w:after="0"/>
        <w:ind w:left="0"/>
        <w:jc w:val="both"/>
      </w:pPr>
      <w:r>
        <w:rPr>
          <w:rFonts w:ascii="Times New Roman"/>
          <w:b w:val="false"/>
          <w:i w:val="false"/>
          <w:color w:val="000000"/>
          <w:sz w:val="28"/>
        </w:rPr>
        <w:t xml:space="preserve">
      </w:t>
      </w:r>
    </w:p>
    <w:bookmarkEnd w:id="38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11" w:id="3810"/>
    <w:p>
      <w:pPr>
        <w:spacing w:after="0"/>
        <w:ind w:left="0"/>
        <w:jc w:val="both"/>
      </w:pPr>
      <w:r>
        <w:rPr>
          <w:rFonts w:ascii="Times New Roman"/>
          <w:b w:val="false"/>
          <w:i w:val="false"/>
          <w:color w:val="000000"/>
          <w:sz w:val="28"/>
        </w:rPr>
        <w:t>
      не выявлено</w:t>
      </w:r>
    </w:p>
    <w:bookmarkEnd w:id="3810"/>
    <w:bookmarkStart w:name="z36512" w:id="3811"/>
    <w:p>
      <w:pPr>
        <w:spacing w:after="0"/>
        <w:ind w:left="0"/>
        <w:jc w:val="both"/>
      </w:pPr>
      <w:r>
        <w:rPr>
          <w:rFonts w:ascii="Times New Roman"/>
          <w:b w:val="false"/>
          <w:i w:val="false"/>
          <w:color w:val="000000"/>
          <w:sz w:val="28"/>
        </w:rPr>
        <w:t>
      Данные рентгенологического (флюорографического) обследования дата и время, результат:</w:t>
      </w:r>
    </w:p>
    <w:bookmarkEnd w:id="3811"/>
    <w:bookmarkStart w:name="z36513" w:id="3812"/>
    <w:p>
      <w:pPr>
        <w:spacing w:after="0"/>
        <w:ind w:left="0"/>
        <w:jc w:val="both"/>
      </w:pPr>
      <w:r>
        <w:rPr>
          <w:rFonts w:ascii="Times New Roman"/>
          <w:b w:val="false"/>
          <w:i w:val="false"/>
          <w:color w:val="000000"/>
          <w:sz w:val="28"/>
        </w:rPr>
        <w:t>
      Туберкулез:</w:t>
      </w:r>
    </w:p>
    <w:bookmarkEnd w:id="3812"/>
    <w:bookmarkStart w:name="z36514" w:id="3813"/>
    <w:p>
      <w:pPr>
        <w:spacing w:after="0"/>
        <w:ind w:left="0"/>
        <w:jc w:val="both"/>
      </w:pPr>
      <w:r>
        <w:rPr>
          <w:rFonts w:ascii="Times New Roman"/>
          <w:b w:val="false"/>
          <w:i w:val="false"/>
          <w:color w:val="000000"/>
          <w:sz w:val="28"/>
        </w:rPr>
        <w:t xml:space="preserve">
      </w:t>
      </w:r>
    </w:p>
    <w:bookmarkEnd w:id="38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15" w:id="3814"/>
    <w:p>
      <w:pPr>
        <w:spacing w:after="0"/>
        <w:ind w:left="0"/>
        <w:jc w:val="both"/>
      </w:pPr>
      <w:r>
        <w:rPr>
          <w:rFonts w:ascii="Times New Roman"/>
          <w:b w:val="false"/>
          <w:i w:val="false"/>
          <w:color w:val="000000"/>
          <w:sz w:val="28"/>
        </w:rPr>
        <w:t>
      выявлено</w:t>
      </w:r>
    </w:p>
    <w:bookmarkEnd w:id="3814"/>
    <w:bookmarkStart w:name="z36516" w:id="3815"/>
    <w:p>
      <w:pPr>
        <w:spacing w:after="0"/>
        <w:ind w:left="0"/>
        <w:jc w:val="both"/>
      </w:pPr>
      <w:r>
        <w:rPr>
          <w:rFonts w:ascii="Times New Roman"/>
          <w:b w:val="false"/>
          <w:i w:val="false"/>
          <w:color w:val="000000"/>
          <w:sz w:val="28"/>
        </w:rPr>
        <w:t xml:space="preserve">
      </w:t>
      </w:r>
    </w:p>
    <w:bookmarkEnd w:id="38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17" w:id="3816"/>
    <w:p>
      <w:pPr>
        <w:spacing w:after="0"/>
        <w:ind w:left="0"/>
        <w:jc w:val="both"/>
      </w:pPr>
      <w:r>
        <w:rPr>
          <w:rFonts w:ascii="Times New Roman"/>
          <w:b w:val="false"/>
          <w:i w:val="false"/>
          <w:color w:val="000000"/>
          <w:sz w:val="28"/>
        </w:rPr>
        <w:t>
      не выявлено</w:t>
      </w:r>
    </w:p>
    <w:bookmarkEnd w:id="3816"/>
    <w:bookmarkStart w:name="z36518" w:id="3817"/>
    <w:p>
      <w:pPr>
        <w:spacing w:after="0"/>
        <w:ind w:left="0"/>
        <w:jc w:val="both"/>
      </w:pPr>
      <w:r>
        <w:rPr>
          <w:rFonts w:ascii="Times New Roman"/>
          <w:b w:val="false"/>
          <w:i w:val="false"/>
          <w:color w:val="000000"/>
          <w:sz w:val="28"/>
        </w:rPr>
        <w:t>
      8. Заключение инфекциониста Идентификатор (ЭЦП, QR код, или уникальный признак, позволяющий отличать его) дата и время</w:t>
      </w:r>
    </w:p>
    <w:bookmarkEnd w:id="3817"/>
    <w:bookmarkStart w:name="z36519" w:id="3818"/>
    <w:p>
      <w:pPr>
        <w:spacing w:after="0"/>
        <w:ind w:left="0"/>
        <w:jc w:val="both"/>
      </w:pPr>
      <w:r>
        <w:rPr>
          <w:rFonts w:ascii="Times New Roman"/>
          <w:b w:val="false"/>
          <w:i w:val="false"/>
          <w:color w:val="000000"/>
          <w:sz w:val="28"/>
        </w:rPr>
        <w:t>
      Острые инфекционные заболевания (кроме острых респираторных заболеваний и гриппа)</w:t>
      </w:r>
    </w:p>
    <w:bookmarkEnd w:id="3818"/>
    <w:bookmarkStart w:name="z36520" w:id="3819"/>
    <w:p>
      <w:pPr>
        <w:spacing w:after="0"/>
        <w:ind w:left="0"/>
        <w:jc w:val="both"/>
      </w:pPr>
      <w:r>
        <w:rPr>
          <w:rFonts w:ascii="Times New Roman"/>
          <w:b w:val="false"/>
          <w:i w:val="false"/>
          <w:color w:val="000000"/>
          <w:sz w:val="28"/>
        </w:rPr>
        <w:t xml:space="preserve">
      </w:t>
      </w:r>
    </w:p>
    <w:bookmarkEnd w:id="38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21" w:id="3820"/>
    <w:p>
      <w:pPr>
        <w:spacing w:after="0"/>
        <w:ind w:left="0"/>
        <w:jc w:val="both"/>
      </w:pPr>
      <w:r>
        <w:rPr>
          <w:rFonts w:ascii="Times New Roman"/>
          <w:b w:val="false"/>
          <w:i w:val="false"/>
          <w:color w:val="000000"/>
          <w:sz w:val="28"/>
        </w:rPr>
        <w:t>
      выявлено</w:t>
      </w:r>
    </w:p>
    <w:bookmarkEnd w:id="3820"/>
    <w:bookmarkStart w:name="z36522" w:id="3821"/>
    <w:p>
      <w:pPr>
        <w:spacing w:after="0"/>
        <w:ind w:left="0"/>
        <w:jc w:val="both"/>
      </w:pPr>
      <w:r>
        <w:rPr>
          <w:rFonts w:ascii="Times New Roman"/>
          <w:b w:val="false"/>
          <w:i w:val="false"/>
          <w:color w:val="000000"/>
          <w:sz w:val="28"/>
        </w:rPr>
        <w:t xml:space="preserve">
      </w:t>
      </w:r>
    </w:p>
    <w:bookmarkEnd w:id="38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23" w:id="3822"/>
    <w:p>
      <w:pPr>
        <w:spacing w:after="0"/>
        <w:ind w:left="0"/>
        <w:jc w:val="both"/>
      </w:pPr>
      <w:r>
        <w:rPr>
          <w:rFonts w:ascii="Times New Roman"/>
          <w:b w:val="false"/>
          <w:i w:val="false"/>
          <w:color w:val="000000"/>
          <w:sz w:val="28"/>
        </w:rPr>
        <w:t>
      не выявлено</w:t>
      </w:r>
    </w:p>
    <w:bookmarkEnd w:id="3822"/>
    <w:bookmarkStart w:name="z36524" w:id="3823"/>
    <w:p>
      <w:pPr>
        <w:spacing w:after="0"/>
        <w:ind w:left="0"/>
        <w:jc w:val="both"/>
      </w:pPr>
      <w:r>
        <w:rPr>
          <w:rFonts w:ascii="Times New Roman"/>
          <w:b w:val="false"/>
          <w:i w:val="false"/>
          <w:color w:val="000000"/>
          <w:sz w:val="28"/>
        </w:rPr>
        <w:t>
      9. Заключение психиатра Идентификатор (ЭЦП, QR код, или уникальный признак, позволяющий отличать его) дата и время</w:t>
      </w:r>
    </w:p>
    <w:bookmarkEnd w:id="3823"/>
    <w:bookmarkStart w:name="z36525" w:id="3824"/>
    <w:p>
      <w:pPr>
        <w:spacing w:after="0"/>
        <w:ind w:left="0"/>
        <w:jc w:val="both"/>
      </w:pPr>
      <w:r>
        <w:rPr>
          <w:rFonts w:ascii="Times New Roman"/>
          <w:b w:val="false"/>
          <w:i w:val="false"/>
          <w:color w:val="000000"/>
          <w:sz w:val="28"/>
        </w:rPr>
        <w:t>
      10. Заключение нарколога Идентификатор (ЭЦП, QR код, или уникальный признак, позволяющий отличать его) дата и время</w:t>
      </w:r>
    </w:p>
    <w:bookmarkEnd w:id="3824"/>
    <w:bookmarkStart w:name="z36526" w:id="3825"/>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bookmarkEnd w:id="3825"/>
    <w:bookmarkStart w:name="z36527" w:id="3826"/>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bookmarkEnd w:id="3826"/>
    <w:bookmarkStart w:name="z36528" w:id="3827"/>
    <w:p>
      <w:pPr>
        <w:spacing w:after="0"/>
        <w:ind w:left="0"/>
        <w:jc w:val="both"/>
      </w:pPr>
      <w:r>
        <w:rPr>
          <w:rFonts w:ascii="Times New Roman"/>
          <w:b w:val="false"/>
          <w:i w:val="false"/>
          <w:color w:val="000000"/>
          <w:sz w:val="28"/>
        </w:rPr>
        <w:t>
      Место печати</w:t>
      </w:r>
    </w:p>
    <w:bookmarkEnd w:id="3827"/>
    <w:bookmarkStart w:name="z36529" w:id="3828"/>
    <w:p>
      <w:pPr>
        <w:spacing w:after="0"/>
        <w:ind w:left="0"/>
        <w:jc w:val="both"/>
      </w:pPr>
      <w:r>
        <w:rPr>
          <w:rFonts w:ascii="Times New Roman"/>
          <w:b w:val="false"/>
          <w:i w:val="false"/>
          <w:color w:val="000000"/>
          <w:sz w:val="28"/>
        </w:rPr>
        <w:t>
      Примечание:</w:t>
      </w:r>
    </w:p>
    <w:bookmarkEnd w:id="3828"/>
    <w:bookmarkStart w:name="z36530" w:id="3829"/>
    <w:p>
      <w:pPr>
        <w:spacing w:after="0"/>
        <w:ind w:left="0"/>
        <w:jc w:val="both"/>
      </w:pPr>
      <w:r>
        <w:rPr>
          <w:rFonts w:ascii="Times New Roman"/>
          <w:b w:val="false"/>
          <w:i w:val="false"/>
          <w:color w:val="000000"/>
          <w:sz w:val="28"/>
        </w:rPr>
        <w:t>
      * - при пребывании с ребенком в возрасте до 18 лет предоставляются сведения по подпунктам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bookmarkEnd w:id="3829"/>
    <w:bookmarkStart w:name="z36531" w:id="3830"/>
    <w:p>
      <w:pPr>
        <w:spacing w:after="0"/>
        <w:ind w:left="0"/>
        <w:jc w:val="both"/>
      </w:pPr>
      <w:r>
        <w:rPr>
          <w:rFonts w:ascii="Times New Roman"/>
          <w:b w:val="false"/>
          <w:i w:val="false"/>
          <w:color w:val="000000"/>
          <w:sz w:val="28"/>
        </w:rPr>
        <w:t>
      Дата заполнения:</w:t>
      </w:r>
    </w:p>
    <w:bookmarkEnd w:id="3830"/>
    <w:bookmarkStart w:name="z36532" w:id="3831"/>
    <w:p>
      <w:pPr>
        <w:spacing w:after="0"/>
        <w:ind w:left="0"/>
        <w:jc w:val="both"/>
      </w:pPr>
      <w:r>
        <w:rPr>
          <w:rFonts w:ascii="Times New Roman"/>
          <w:b w:val="false"/>
          <w:i w:val="false"/>
          <w:color w:val="000000"/>
          <w:sz w:val="28"/>
        </w:rPr>
        <w:t>
      Срок действия: 3 месяца</w:t>
      </w:r>
    </w:p>
    <w:bookmarkEnd w:id="3831"/>
    <w:bookmarkStart w:name="z36533" w:id="3832"/>
    <w:p>
      <w:pPr>
        <w:spacing w:after="0"/>
        <w:ind w:left="0"/>
        <w:jc w:val="left"/>
      </w:pPr>
      <w:r>
        <w:rPr>
          <w:rFonts w:ascii="Times New Roman"/>
          <w:b/>
          <w:i w:val="false"/>
          <w:color w:val="000000"/>
        </w:rPr>
        <w:t xml:space="preserve"> Форма № 029/у "Книга регистрации листов о временной нетрудоспособности"</w:t>
      </w:r>
    </w:p>
    <w:bookmarkEnd w:id="3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4" w:id="38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данной мед. организацией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другой медицинской организацией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2" w:id="38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2" w:id="3835"/>
          <w:p>
            <w:pPr>
              <w:spacing w:after="20"/>
              <w:ind w:left="20"/>
              <w:jc w:val="both"/>
            </w:pPr>
            <w:r>
              <w:rPr>
                <w:rFonts w:ascii="Times New Roman"/>
                <w:b w:val="false"/>
                <w:i w:val="false"/>
                <w:color w:val="000000"/>
                <w:sz w:val="20"/>
              </w:rPr>
              <w:t>
</w:t>
            </w:r>
            <w:r>
              <w:rPr>
                <w:rFonts w:ascii="Times New Roman"/>
                <w:b w:val="false"/>
                <w:i w:val="false"/>
                <w:color w:val="000000"/>
                <w:sz w:val="20"/>
              </w:rPr>
              <w:t>Диагнозы</w:t>
            </w:r>
          </w:p>
          <w:bookmarkEnd w:id="38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8" w:id="3836"/>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первичный</w:t>
            </w:r>
          </w:p>
          <w:bookmarkEnd w:id="38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7" w:id="38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05" w:id="3838"/>
    <w:p>
      <w:pPr>
        <w:spacing w:after="0"/>
        <w:ind w:left="0"/>
        <w:jc w:val="left"/>
      </w:pPr>
      <w:r>
        <w:rPr>
          <w:rFonts w:ascii="Times New Roman"/>
          <w:b/>
          <w:i w:val="false"/>
          <w:color w:val="000000"/>
        </w:rPr>
        <w:t xml:space="preserve"> Форма № 030/у "Журнал учета мероприятий формирования здорового образа жизни (далее – ФЗОЖ)"</w:t>
      </w:r>
    </w:p>
    <w:bookmarkEnd w:id="3838"/>
    <w:bookmarkStart w:name="z36606" w:id="3839"/>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bookmarkEnd w:id="3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7" w:id="38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6" w:id="38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34" w:id="3842"/>
    <w:p>
      <w:pPr>
        <w:spacing w:after="0"/>
        <w:ind w:left="0"/>
        <w:jc w:val="left"/>
      </w:pPr>
      <w:r>
        <w:rPr>
          <w:rFonts w:ascii="Times New Roman"/>
          <w:b/>
          <w:i w:val="false"/>
          <w:color w:val="000000"/>
        </w:rPr>
        <w:t xml:space="preserve"> Пояснение по заполнению формы № 030/у "Журнала учета мероприятий по ФЗОЖ":</w:t>
      </w:r>
    </w:p>
    <w:bookmarkEnd w:id="3842"/>
    <w:bookmarkStart w:name="z36635" w:id="3843"/>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bookmarkEnd w:id="3843"/>
    <w:bookmarkStart w:name="z36636" w:id="3844"/>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bookmarkEnd w:id="3844"/>
    <w:bookmarkStart w:name="z36637" w:id="3845"/>
    <w:p>
      <w:pPr>
        <w:spacing w:after="0"/>
        <w:ind w:left="0"/>
        <w:jc w:val="both"/>
      </w:pPr>
      <w:r>
        <w:rPr>
          <w:rFonts w:ascii="Times New Roman"/>
          <w:b w:val="false"/>
          <w:i w:val="false"/>
          <w:color w:val="000000"/>
          <w:sz w:val="28"/>
        </w:rPr>
        <w:t>
      Л – лекция; ОС – обучающий семинар; СП – стендовая пропаганда; ББ – раздача буклетов, брошюр, листовок; СМИ – выступления в средствах массовой информации; КЗ – клубы здоровья (для молодых родителей, диабетиков); А – различные медико-социальные исследования (анкетирование).</w:t>
      </w:r>
    </w:p>
    <w:bookmarkEnd w:id="3845"/>
    <w:bookmarkStart w:name="z36638" w:id="3846"/>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bookmarkEnd w:id="3846"/>
    <w:bookmarkStart w:name="z36639" w:id="3847"/>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3847"/>
    <w:bookmarkStart w:name="z36640" w:id="3848"/>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bookmarkEnd w:id="3848"/>
    <w:bookmarkStart w:name="z36641" w:id="3849"/>
    <w:p>
      <w:pPr>
        <w:spacing w:after="0"/>
        <w:ind w:left="0"/>
        <w:jc w:val="both"/>
      </w:pPr>
      <w:r>
        <w:rPr>
          <w:rFonts w:ascii="Times New Roman"/>
          <w:b w:val="false"/>
          <w:i w:val="false"/>
          <w:color w:val="000000"/>
          <w:sz w:val="28"/>
        </w:rPr>
        <w:t>
      В этом же журнале подвести итоги работы за месяц, указав:</w:t>
      </w:r>
    </w:p>
    <w:bookmarkEnd w:id="3849"/>
    <w:bookmarkStart w:name="z36642" w:id="3850"/>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bookmarkEnd w:id="3850"/>
    <w:bookmarkStart w:name="z36643" w:id="3851"/>
    <w:p>
      <w:pPr>
        <w:spacing w:after="0"/>
        <w:ind w:left="0"/>
        <w:jc w:val="both"/>
      </w:pPr>
      <w:r>
        <w:rPr>
          <w:rFonts w:ascii="Times New Roman"/>
          <w:b w:val="false"/>
          <w:i w:val="false"/>
          <w:color w:val="000000"/>
          <w:sz w:val="28"/>
        </w:rPr>
        <w:t>
      в четвертой графе – количество видов санпросвет работы,</w:t>
      </w:r>
    </w:p>
    <w:bookmarkEnd w:id="3851"/>
    <w:bookmarkStart w:name="z36644" w:id="3852"/>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bookmarkEnd w:id="3852"/>
    <w:bookmarkStart w:name="z36645" w:id="3853"/>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bookmarkEnd w:id="3853"/>
    <w:bookmarkStart w:name="z36646" w:id="3854"/>
    <w:p>
      <w:pPr>
        <w:spacing w:after="0"/>
        <w:ind w:left="0"/>
        <w:jc w:val="left"/>
      </w:pPr>
      <w:r>
        <w:rPr>
          <w:rFonts w:ascii="Times New Roman"/>
          <w:b/>
          <w:i w:val="false"/>
          <w:color w:val="000000"/>
        </w:rPr>
        <w:t xml:space="preserve"> Форма № 031/у "Заключение на медико-социальную экспертизу" №___от ____ ______ 20_____ год</w:t>
      </w:r>
    </w:p>
    <w:bookmarkEnd w:id="3854"/>
    <w:bookmarkStart w:name="z36647" w:id="3855"/>
    <w:p>
      <w:pPr>
        <w:spacing w:after="0"/>
        <w:ind w:left="0"/>
        <w:jc w:val="both"/>
      </w:pPr>
      <w:r>
        <w:rPr>
          <w:rFonts w:ascii="Times New Roman"/>
          <w:b w:val="false"/>
          <w:i w:val="false"/>
          <w:color w:val="000000"/>
          <w:sz w:val="28"/>
        </w:rPr>
        <w:t>
      1. ИИН _____________________</w:t>
      </w:r>
    </w:p>
    <w:bookmarkEnd w:id="3855"/>
    <w:bookmarkStart w:name="z36648" w:id="3856"/>
    <w:p>
      <w:pPr>
        <w:spacing w:after="0"/>
        <w:ind w:left="0"/>
        <w:jc w:val="both"/>
      </w:pPr>
      <w:r>
        <w:rPr>
          <w:rFonts w:ascii="Times New Roman"/>
          <w:b w:val="false"/>
          <w:i w:val="false"/>
          <w:color w:val="000000"/>
          <w:sz w:val="28"/>
        </w:rPr>
        <w:t>
      2. Фамилия ______________________________</w:t>
      </w:r>
    </w:p>
    <w:bookmarkEnd w:id="3856"/>
    <w:bookmarkStart w:name="z36649" w:id="3857"/>
    <w:p>
      <w:pPr>
        <w:spacing w:after="0"/>
        <w:ind w:left="0"/>
        <w:jc w:val="both"/>
      </w:pPr>
      <w:r>
        <w:rPr>
          <w:rFonts w:ascii="Times New Roman"/>
          <w:b w:val="false"/>
          <w:i w:val="false"/>
          <w:color w:val="000000"/>
          <w:sz w:val="28"/>
        </w:rPr>
        <w:t>
      3. Имя ______________________________________</w:t>
      </w:r>
    </w:p>
    <w:bookmarkEnd w:id="3857"/>
    <w:bookmarkStart w:name="z36650" w:id="3858"/>
    <w:p>
      <w:pPr>
        <w:spacing w:after="0"/>
        <w:ind w:left="0"/>
        <w:jc w:val="both"/>
      </w:pPr>
      <w:r>
        <w:rPr>
          <w:rFonts w:ascii="Times New Roman"/>
          <w:b w:val="false"/>
          <w:i w:val="false"/>
          <w:color w:val="000000"/>
          <w:sz w:val="28"/>
        </w:rPr>
        <w:t>
      4. Отчество (при его наличии) _____________________</w:t>
      </w:r>
    </w:p>
    <w:bookmarkEnd w:id="3858"/>
    <w:bookmarkStart w:name="z36651" w:id="3859"/>
    <w:p>
      <w:pPr>
        <w:spacing w:after="0"/>
        <w:ind w:left="0"/>
        <w:jc w:val="both"/>
      </w:pPr>
      <w:r>
        <w:rPr>
          <w:rFonts w:ascii="Times New Roman"/>
          <w:b w:val="false"/>
          <w:i w:val="false"/>
          <w:color w:val="000000"/>
          <w:sz w:val="28"/>
        </w:rPr>
        <w:t>
      5. Дата рождения _____ ___________________год</w:t>
      </w:r>
    </w:p>
    <w:bookmarkEnd w:id="3859"/>
    <w:bookmarkStart w:name="z36652" w:id="3860"/>
    <w:p>
      <w:pPr>
        <w:spacing w:after="0"/>
        <w:ind w:left="0"/>
        <w:jc w:val="both"/>
      </w:pPr>
      <w:r>
        <w:rPr>
          <w:rFonts w:ascii="Times New Roman"/>
          <w:b w:val="false"/>
          <w:i w:val="false"/>
          <w:color w:val="000000"/>
          <w:sz w:val="28"/>
        </w:rPr>
        <w:t>
      6. Пол ☐ мужской ☐ женский</w:t>
      </w:r>
    </w:p>
    <w:bookmarkEnd w:id="3860"/>
    <w:bookmarkStart w:name="z36653" w:id="3861"/>
    <w:p>
      <w:pPr>
        <w:spacing w:after="0"/>
        <w:ind w:left="0"/>
        <w:jc w:val="both"/>
      </w:pPr>
      <w:r>
        <w:rPr>
          <w:rFonts w:ascii="Times New Roman"/>
          <w:b w:val="false"/>
          <w:i w:val="false"/>
          <w:color w:val="000000"/>
          <w:sz w:val="28"/>
        </w:rPr>
        <w:t>
      7. Гражданство (справочник стран) ___________________</w:t>
      </w:r>
    </w:p>
    <w:bookmarkEnd w:id="3861"/>
    <w:bookmarkStart w:name="z36654" w:id="3862"/>
    <w:p>
      <w:pPr>
        <w:spacing w:after="0"/>
        <w:ind w:left="0"/>
        <w:jc w:val="both"/>
      </w:pPr>
      <w:r>
        <w:rPr>
          <w:rFonts w:ascii="Times New Roman"/>
          <w:b w:val="false"/>
          <w:i w:val="false"/>
          <w:color w:val="000000"/>
          <w:sz w:val="28"/>
        </w:rPr>
        <w:t>
      8. Житель ☐города ☐ села</w:t>
      </w:r>
    </w:p>
    <w:bookmarkEnd w:id="3862"/>
    <w:bookmarkStart w:name="z36655" w:id="3863"/>
    <w:p>
      <w:pPr>
        <w:spacing w:after="0"/>
        <w:ind w:left="0"/>
        <w:jc w:val="both"/>
      </w:pPr>
      <w:r>
        <w:rPr>
          <w:rFonts w:ascii="Times New Roman"/>
          <w:b w:val="false"/>
          <w:i w:val="false"/>
          <w:color w:val="000000"/>
          <w:sz w:val="28"/>
        </w:rPr>
        <w:t>
      9. Адрес регистрации по месту постоянного жительства _____</w:t>
      </w:r>
    </w:p>
    <w:bookmarkEnd w:id="3863"/>
    <w:bookmarkStart w:name="z36656" w:id="3864"/>
    <w:p>
      <w:pPr>
        <w:spacing w:after="0"/>
        <w:ind w:left="0"/>
        <w:jc w:val="both"/>
      </w:pPr>
      <w:r>
        <w:rPr>
          <w:rFonts w:ascii="Times New Roman"/>
          <w:b w:val="false"/>
          <w:i w:val="false"/>
          <w:color w:val="000000"/>
          <w:sz w:val="28"/>
        </w:rPr>
        <w:t>
      10. Адрес фактического проживания/пребывания ________________</w:t>
      </w:r>
    </w:p>
    <w:bookmarkEnd w:id="3864"/>
    <w:bookmarkStart w:name="z36657" w:id="3865"/>
    <w:p>
      <w:pPr>
        <w:spacing w:after="0"/>
        <w:ind w:left="0"/>
        <w:jc w:val="both"/>
      </w:pPr>
      <w:r>
        <w:rPr>
          <w:rFonts w:ascii="Times New Roman"/>
          <w:b w:val="false"/>
          <w:i w:val="false"/>
          <w:color w:val="000000"/>
          <w:sz w:val="28"/>
        </w:rPr>
        <w:t>
      11. Место проживания/пребывания лица на момент освидетельствования</w:t>
      </w:r>
    </w:p>
    <w:bookmarkEnd w:id="3865"/>
    <w:bookmarkStart w:name="z36658" w:id="3866"/>
    <w:p>
      <w:pPr>
        <w:spacing w:after="0"/>
        <w:ind w:left="0"/>
        <w:jc w:val="both"/>
      </w:pPr>
      <w:r>
        <w:rPr>
          <w:rFonts w:ascii="Times New Roman"/>
          <w:b w:val="false"/>
          <w:i w:val="false"/>
          <w:color w:val="000000"/>
          <w:sz w:val="28"/>
        </w:rPr>
        <w:t>
      (выбрать одно из полей для оказания государственной услуги с выездом или заочно):</w:t>
      </w:r>
    </w:p>
    <w:bookmarkEnd w:id="3866"/>
    <w:bookmarkStart w:name="z36659" w:id="3867"/>
    <w:p>
      <w:pPr>
        <w:spacing w:after="0"/>
        <w:ind w:left="0"/>
        <w:jc w:val="both"/>
      </w:pPr>
      <w:r>
        <w:rPr>
          <w:rFonts w:ascii="Times New Roman"/>
          <w:b w:val="false"/>
          <w:i w:val="false"/>
          <w:color w:val="000000"/>
          <w:sz w:val="28"/>
        </w:rPr>
        <w:t>
      ☐ в доме ребенка, интернате, специализированных организациях для детей</w:t>
      </w:r>
    </w:p>
    <w:bookmarkEnd w:id="3867"/>
    <w:bookmarkStart w:name="z36660" w:id="3868"/>
    <w:p>
      <w:pPr>
        <w:spacing w:after="0"/>
        <w:ind w:left="0"/>
        <w:jc w:val="both"/>
      </w:pPr>
      <w:r>
        <w:rPr>
          <w:rFonts w:ascii="Times New Roman"/>
          <w:b w:val="false"/>
          <w:i w:val="false"/>
          <w:color w:val="000000"/>
          <w:sz w:val="28"/>
        </w:rPr>
        <w:t>
      ☐ в медико-социальных учреждениях (организациях) социальной защиты</w:t>
      </w:r>
    </w:p>
    <w:bookmarkEnd w:id="3868"/>
    <w:bookmarkStart w:name="z36661" w:id="3869"/>
    <w:p>
      <w:pPr>
        <w:spacing w:after="0"/>
        <w:ind w:left="0"/>
        <w:jc w:val="both"/>
      </w:pPr>
      <w:r>
        <w:rPr>
          <w:rFonts w:ascii="Times New Roman"/>
          <w:b w:val="false"/>
          <w:i w:val="false"/>
          <w:color w:val="000000"/>
          <w:sz w:val="28"/>
        </w:rPr>
        <w:t>
      ☐ в учреждениях уголовно-исполнительной (пенитенциарной) системы</w:t>
      </w:r>
    </w:p>
    <w:bookmarkEnd w:id="3869"/>
    <w:bookmarkStart w:name="z36662" w:id="3870"/>
    <w:p>
      <w:pPr>
        <w:spacing w:after="0"/>
        <w:ind w:left="0"/>
        <w:jc w:val="both"/>
      </w:pPr>
      <w:r>
        <w:rPr>
          <w:rFonts w:ascii="Times New Roman"/>
          <w:b w:val="false"/>
          <w:i w:val="false"/>
          <w:color w:val="000000"/>
          <w:sz w:val="28"/>
        </w:rPr>
        <w:t>
      ☐ на дому</w:t>
      </w:r>
    </w:p>
    <w:bookmarkEnd w:id="3870"/>
    <w:bookmarkStart w:name="z36663" w:id="3871"/>
    <w:p>
      <w:pPr>
        <w:spacing w:after="0"/>
        <w:ind w:left="0"/>
        <w:jc w:val="both"/>
      </w:pPr>
      <w:r>
        <w:rPr>
          <w:rFonts w:ascii="Times New Roman"/>
          <w:b w:val="false"/>
          <w:i w:val="false"/>
          <w:color w:val="000000"/>
          <w:sz w:val="28"/>
        </w:rPr>
        <w:t>
      ☐ заочно</w:t>
      </w:r>
    </w:p>
    <w:bookmarkEnd w:id="3871"/>
    <w:bookmarkStart w:name="z36664" w:id="3872"/>
    <w:p>
      <w:pPr>
        <w:spacing w:after="0"/>
        <w:ind w:left="0"/>
        <w:jc w:val="both"/>
      </w:pPr>
      <w:r>
        <w:rPr>
          <w:rFonts w:ascii="Times New Roman"/>
          <w:b w:val="false"/>
          <w:i w:val="false"/>
          <w:color w:val="000000"/>
          <w:sz w:val="28"/>
        </w:rPr>
        <w:t>
      12. Прикрепление к медицинской организации по РПН:</w:t>
      </w:r>
    </w:p>
    <w:bookmarkEnd w:id="3872"/>
    <w:bookmarkStart w:name="z36665" w:id="3873"/>
    <w:p>
      <w:pPr>
        <w:spacing w:after="0"/>
        <w:ind w:left="0"/>
        <w:jc w:val="both"/>
      </w:pPr>
      <w:r>
        <w:rPr>
          <w:rFonts w:ascii="Times New Roman"/>
          <w:b w:val="false"/>
          <w:i w:val="false"/>
          <w:color w:val="000000"/>
          <w:sz w:val="28"/>
        </w:rPr>
        <w:t>
      13. Дата прикрепления _____ _________20___год</w:t>
      </w:r>
    </w:p>
    <w:bookmarkEnd w:id="3873"/>
    <w:bookmarkStart w:name="z36666" w:id="3874"/>
    <w:p>
      <w:pPr>
        <w:spacing w:after="0"/>
        <w:ind w:left="0"/>
        <w:jc w:val="both"/>
      </w:pPr>
      <w:r>
        <w:rPr>
          <w:rFonts w:ascii="Times New Roman"/>
          <w:b w:val="false"/>
          <w:i w:val="false"/>
          <w:color w:val="000000"/>
          <w:sz w:val="28"/>
        </w:rPr>
        <w:t>
      Наименование медицинской организации______________________</w:t>
      </w:r>
    </w:p>
    <w:bookmarkEnd w:id="3874"/>
    <w:bookmarkStart w:name="z36667" w:id="3875"/>
    <w:p>
      <w:pPr>
        <w:spacing w:after="0"/>
        <w:ind w:left="0"/>
        <w:jc w:val="both"/>
      </w:pPr>
      <w:r>
        <w:rPr>
          <w:rFonts w:ascii="Times New Roman"/>
          <w:b w:val="false"/>
          <w:i w:val="false"/>
          <w:color w:val="000000"/>
          <w:sz w:val="28"/>
        </w:rPr>
        <w:t>
      14. Номер мобильного телефона пациента или законного представителя</w:t>
      </w:r>
    </w:p>
    <w:bookmarkEnd w:id="3875"/>
    <w:bookmarkStart w:name="z36668" w:id="3876"/>
    <w:p>
      <w:pPr>
        <w:spacing w:after="0"/>
        <w:ind w:left="0"/>
        <w:jc w:val="both"/>
      </w:pPr>
      <w:r>
        <w:rPr>
          <w:rFonts w:ascii="Times New Roman"/>
          <w:b w:val="false"/>
          <w:i w:val="false"/>
          <w:color w:val="000000"/>
          <w:sz w:val="28"/>
        </w:rPr>
        <w:t>
      (зарегистрированный в БМГ) +7 (***) (*******)</w:t>
      </w:r>
    </w:p>
    <w:bookmarkEnd w:id="3876"/>
    <w:bookmarkStart w:name="z36669" w:id="3877"/>
    <w:p>
      <w:pPr>
        <w:spacing w:after="0"/>
        <w:ind w:left="0"/>
        <w:jc w:val="both"/>
      </w:pPr>
      <w:r>
        <w:rPr>
          <w:rFonts w:ascii="Times New Roman"/>
          <w:b w:val="false"/>
          <w:i w:val="false"/>
          <w:color w:val="000000"/>
          <w:sz w:val="28"/>
        </w:rPr>
        <w:t>
      15. Данные законного представителя (родителя, опекуна, попечителя) при наличии: ИИН _________________</w:t>
      </w:r>
    </w:p>
    <w:bookmarkEnd w:id="3877"/>
    <w:bookmarkStart w:name="z36670" w:id="3878"/>
    <w:p>
      <w:pPr>
        <w:spacing w:after="0"/>
        <w:ind w:left="0"/>
        <w:jc w:val="both"/>
      </w:pPr>
      <w:r>
        <w:rPr>
          <w:rFonts w:ascii="Times New Roman"/>
          <w:b w:val="false"/>
          <w:i w:val="false"/>
          <w:color w:val="000000"/>
          <w:sz w:val="28"/>
        </w:rPr>
        <w:t>
      Фамилия_____________________________________</w:t>
      </w:r>
    </w:p>
    <w:bookmarkEnd w:id="3878"/>
    <w:bookmarkStart w:name="z36671" w:id="3879"/>
    <w:p>
      <w:pPr>
        <w:spacing w:after="0"/>
        <w:ind w:left="0"/>
        <w:jc w:val="both"/>
      </w:pPr>
      <w:r>
        <w:rPr>
          <w:rFonts w:ascii="Times New Roman"/>
          <w:b w:val="false"/>
          <w:i w:val="false"/>
          <w:color w:val="000000"/>
          <w:sz w:val="28"/>
        </w:rPr>
        <w:t>
      Имя__________________________________________</w:t>
      </w:r>
    </w:p>
    <w:bookmarkEnd w:id="3879"/>
    <w:bookmarkStart w:name="z36672" w:id="3880"/>
    <w:p>
      <w:pPr>
        <w:spacing w:after="0"/>
        <w:ind w:left="0"/>
        <w:jc w:val="both"/>
      </w:pPr>
      <w:r>
        <w:rPr>
          <w:rFonts w:ascii="Times New Roman"/>
          <w:b w:val="false"/>
          <w:i w:val="false"/>
          <w:color w:val="000000"/>
          <w:sz w:val="28"/>
        </w:rPr>
        <w:t>
      Отчество (при его наличии) _______________________</w:t>
      </w:r>
    </w:p>
    <w:bookmarkEnd w:id="3880"/>
    <w:bookmarkStart w:name="z36673" w:id="3881"/>
    <w:p>
      <w:pPr>
        <w:spacing w:after="0"/>
        <w:ind w:left="0"/>
        <w:jc w:val="both"/>
      </w:pPr>
      <w:r>
        <w:rPr>
          <w:rFonts w:ascii="Times New Roman"/>
          <w:b w:val="false"/>
          <w:i w:val="false"/>
          <w:color w:val="000000"/>
          <w:sz w:val="28"/>
        </w:rPr>
        <w:t>
      16. Наименование направившей медицинской организаций (из регистра МО) ______________________________________________________</w:t>
      </w:r>
    </w:p>
    <w:bookmarkEnd w:id="3881"/>
    <w:bookmarkStart w:name="z36674" w:id="3882"/>
    <w:p>
      <w:pPr>
        <w:spacing w:after="0"/>
        <w:ind w:left="0"/>
        <w:jc w:val="both"/>
      </w:pPr>
      <w:r>
        <w:rPr>
          <w:rFonts w:ascii="Times New Roman"/>
          <w:b w:val="false"/>
          <w:i w:val="false"/>
          <w:color w:val="000000"/>
          <w:sz w:val="28"/>
        </w:rPr>
        <w:t>
      17. Адрес МО ____________________________________________</w:t>
      </w:r>
    </w:p>
    <w:bookmarkEnd w:id="3882"/>
    <w:bookmarkStart w:name="z36675" w:id="3883"/>
    <w:p>
      <w:pPr>
        <w:spacing w:after="0"/>
        <w:ind w:left="0"/>
        <w:jc w:val="both"/>
      </w:pPr>
      <w:r>
        <w:rPr>
          <w:rFonts w:ascii="Times New Roman"/>
          <w:b w:val="false"/>
          <w:i w:val="false"/>
          <w:color w:val="000000"/>
          <w:sz w:val="28"/>
        </w:rPr>
        <w:t>
      18. Группа инвалидности (при наличии ранее установленного) ________</w:t>
      </w:r>
    </w:p>
    <w:bookmarkEnd w:id="3883"/>
    <w:bookmarkStart w:name="z36676" w:id="3884"/>
    <w:p>
      <w:pPr>
        <w:spacing w:after="0"/>
        <w:ind w:left="0"/>
        <w:jc w:val="both"/>
      </w:pPr>
      <w:r>
        <w:rPr>
          <w:rFonts w:ascii="Times New Roman"/>
          <w:b w:val="false"/>
          <w:i w:val="false"/>
          <w:color w:val="000000"/>
          <w:sz w:val="28"/>
        </w:rPr>
        <w:t>
      19. Степень утраты общей трудоспособности (при наличии ранее установленного) ______%</w:t>
      </w:r>
    </w:p>
    <w:bookmarkEnd w:id="3884"/>
    <w:bookmarkStart w:name="z36677" w:id="3885"/>
    <w:p>
      <w:pPr>
        <w:spacing w:after="0"/>
        <w:ind w:left="0"/>
        <w:jc w:val="both"/>
      </w:pPr>
      <w:r>
        <w:rPr>
          <w:rFonts w:ascii="Times New Roman"/>
          <w:b w:val="false"/>
          <w:i w:val="false"/>
          <w:color w:val="000000"/>
          <w:sz w:val="28"/>
        </w:rPr>
        <w:t>
      20. Степень утраты профессиональной трудоспособности</w:t>
      </w:r>
    </w:p>
    <w:bookmarkEnd w:id="3885"/>
    <w:bookmarkStart w:name="z36678" w:id="3886"/>
    <w:p>
      <w:pPr>
        <w:spacing w:after="0"/>
        <w:ind w:left="0"/>
        <w:jc w:val="both"/>
      </w:pPr>
      <w:r>
        <w:rPr>
          <w:rFonts w:ascii="Times New Roman"/>
          <w:b w:val="false"/>
          <w:i w:val="false"/>
          <w:color w:val="000000"/>
          <w:sz w:val="28"/>
        </w:rPr>
        <w:t>
      (при наличии ранее установленного) _________%</w:t>
      </w:r>
    </w:p>
    <w:bookmarkEnd w:id="3886"/>
    <w:bookmarkStart w:name="z36679" w:id="3887"/>
    <w:p>
      <w:pPr>
        <w:spacing w:after="0"/>
        <w:ind w:left="0"/>
        <w:jc w:val="both"/>
      </w:pPr>
      <w:r>
        <w:rPr>
          <w:rFonts w:ascii="Times New Roman"/>
          <w:b w:val="false"/>
          <w:i w:val="false"/>
          <w:color w:val="000000"/>
          <w:sz w:val="28"/>
        </w:rPr>
        <w:t>
      21. Место работы (для работающих лиц) _______</w:t>
      </w:r>
    </w:p>
    <w:bookmarkEnd w:id="3887"/>
    <w:bookmarkStart w:name="z36680" w:id="3888"/>
    <w:p>
      <w:pPr>
        <w:spacing w:after="0"/>
        <w:ind w:left="0"/>
        <w:jc w:val="both"/>
      </w:pPr>
      <w:r>
        <w:rPr>
          <w:rFonts w:ascii="Times New Roman"/>
          <w:b w:val="false"/>
          <w:i w:val="false"/>
          <w:color w:val="000000"/>
          <w:sz w:val="28"/>
        </w:rPr>
        <w:t>
      22. Должность ___________________________________</w:t>
      </w:r>
    </w:p>
    <w:bookmarkEnd w:id="3888"/>
    <w:bookmarkStart w:name="z36681" w:id="3889"/>
    <w:p>
      <w:pPr>
        <w:spacing w:after="0"/>
        <w:ind w:left="0"/>
        <w:jc w:val="both"/>
      </w:pPr>
      <w:r>
        <w:rPr>
          <w:rFonts w:ascii="Times New Roman"/>
          <w:b w:val="false"/>
          <w:i w:val="false"/>
          <w:color w:val="000000"/>
          <w:sz w:val="28"/>
        </w:rPr>
        <w:t>
      23. Основная профессия ______________________</w:t>
      </w:r>
    </w:p>
    <w:bookmarkEnd w:id="3889"/>
    <w:bookmarkStart w:name="z36682" w:id="3890"/>
    <w:p>
      <w:pPr>
        <w:spacing w:after="0"/>
        <w:ind w:left="0"/>
        <w:jc w:val="both"/>
      </w:pPr>
      <w:r>
        <w:rPr>
          <w:rFonts w:ascii="Times New Roman"/>
          <w:b w:val="false"/>
          <w:i w:val="false"/>
          <w:color w:val="000000"/>
          <w:sz w:val="28"/>
        </w:rPr>
        <w:t>
      24. Место учебы (для школьников, студентов) __________</w:t>
      </w:r>
    </w:p>
    <w:bookmarkEnd w:id="3890"/>
    <w:bookmarkStart w:name="z36683" w:id="3891"/>
    <w:p>
      <w:pPr>
        <w:spacing w:after="0"/>
        <w:ind w:left="0"/>
        <w:jc w:val="both"/>
      </w:pPr>
      <w:r>
        <w:rPr>
          <w:rFonts w:ascii="Times New Roman"/>
          <w:b w:val="false"/>
          <w:i w:val="false"/>
          <w:color w:val="000000"/>
          <w:sz w:val="28"/>
        </w:rPr>
        <w:t>
      25. Курс/класс ___________________________</w:t>
      </w:r>
    </w:p>
    <w:bookmarkEnd w:id="3891"/>
    <w:bookmarkStart w:name="z36684" w:id="3892"/>
    <w:p>
      <w:pPr>
        <w:spacing w:after="0"/>
        <w:ind w:left="0"/>
        <w:jc w:val="both"/>
      </w:pPr>
      <w:r>
        <w:rPr>
          <w:rFonts w:ascii="Times New Roman"/>
          <w:b w:val="false"/>
          <w:i w:val="false"/>
          <w:color w:val="000000"/>
          <w:sz w:val="28"/>
        </w:rPr>
        <w:t>
      26. Дошкольное учреждение _________________________</w:t>
      </w:r>
    </w:p>
    <w:bookmarkEnd w:id="3892"/>
    <w:bookmarkStart w:name="z36685" w:id="3893"/>
    <w:p>
      <w:pPr>
        <w:spacing w:after="0"/>
        <w:ind w:left="0"/>
        <w:jc w:val="both"/>
      </w:pPr>
      <w:r>
        <w:rPr>
          <w:rFonts w:ascii="Times New Roman"/>
          <w:b w:val="false"/>
          <w:i w:val="false"/>
          <w:color w:val="000000"/>
          <w:sz w:val="28"/>
        </w:rPr>
        <w:t>
      27. Дата взятия под наблюдением медицинской организаций "__" ________ 20___год</w:t>
      </w:r>
    </w:p>
    <w:bookmarkEnd w:id="3893"/>
    <w:bookmarkStart w:name="z36686" w:id="3894"/>
    <w:p>
      <w:pPr>
        <w:spacing w:after="0"/>
        <w:ind w:left="0"/>
        <w:jc w:val="both"/>
      </w:pPr>
      <w:r>
        <w:rPr>
          <w:rFonts w:ascii="Times New Roman"/>
          <w:b w:val="false"/>
          <w:i w:val="false"/>
          <w:color w:val="000000"/>
          <w:sz w:val="28"/>
        </w:rPr>
        <w:t>
      28. Клинико-трудовой анамнез, диагностика, лечебные мероприятия</w:t>
      </w:r>
    </w:p>
    <w:bookmarkEnd w:id="3894"/>
    <w:bookmarkStart w:name="z36687" w:id="3895"/>
    <w:p>
      <w:pPr>
        <w:spacing w:after="0"/>
        <w:ind w:left="0"/>
        <w:jc w:val="both"/>
      </w:pPr>
      <w:r>
        <w:rPr>
          <w:rFonts w:ascii="Times New Roman"/>
          <w:b w:val="false"/>
          <w:i w:val="false"/>
          <w:color w:val="000000"/>
          <w:sz w:val="28"/>
        </w:rPr>
        <w:t>
      29. Анамнез заболевания: с какого возраста болен, особенности и характер течения, частота обострений, дата последнего обострения, проводимое лечение в настоящее время (в том числе противорецидивное), эффективность (динамика антропометрических, гематологических показателей, функциональных проб изменения в соматическом статусе, общая оценка результатов лечения и медицинской реабилитации): ___________________________</w:t>
      </w:r>
    </w:p>
    <w:bookmarkEnd w:id="3895"/>
    <w:bookmarkStart w:name="z36688" w:id="3896"/>
    <w:p>
      <w:pPr>
        <w:spacing w:after="0"/>
        <w:ind w:left="0"/>
        <w:jc w:val="both"/>
      </w:pPr>
      <w:r>
        <w:rPr>
          <w:rFonts w:ascii="Times New Roman"/>
          <w:b w:val="false"/>
          <w:i w:val="false"/>
          <w:color w:val="000000"/>
          <w:sz w:val="28"/>
        </w:rPr>
        <w:t>
      30. Состоит ли пациент на диспансерном учете</w:t>
      </w:r>
    </w:p>
    <w:bookmarkEnd w:id="3896"/>
    <w:bookmarkStart w:name="z36689" w:id="3897"/>
    <w:p>
      <w:pPr>
        <w:spacing w:after="0"/>
        <w:ind w:left="0"/>
        <w:jc w:val="both"/>
      </w:pPr>
      <w:r>
        <w:rPr>
          <w:rFonts w:ascii="Times New Roman"/>
          <w:b w:val="false"/>
          <w:i w:val="false"/>
          <w:color w:val="000000"/>
          <w:sz w:val="28"/>
        </w:rPr>
        <w:t>
      ☐ нет</w:t>
      </w:r>
    </w:p>
    <w:bookmarkEnd w:id="3897"/>
    <w:bookmarkStart w:name="z36690" w:id="3898"/>
    <w:p>
      <w:pPr>
        <w:spacing w:after="0"/>
        <w:ind w:left="0"/>
        <w:jc w:val="both"/>
      </w:pPr>
      <w:r>
        <w:rPr>
          <w:rFonts w:ascii="Times New Roman"/>
          <w:b w:val="false"/>
          <w:i w:val="false"/>
          <w:color w:val="000000"/>
          <w:sz w:val="28"/>
        </w:rPr>
        <w:t>
      ☐ да (указать все диагнозы по диспансерному учету):</w:t>
      </w:r>
    </w:p>
    <w:bookmarkEnd w:id="3898"/>
    <w:bookmarkStart w:name="z36691" w:id="3899"/>
    <w:p>
      <w:pPr>
        <w:spacing w:after="0"/>
        <w:ind w:left="0"/>
        <w:jc w:val="both"/>
      </w:pPr>
      <w:r>
        <w:rPr>
          <w:rFonts w:ascii="Times New Roman"/>
          <w:b w:val="false"/>
          <w:i w:val="false"/>
          <w:color w:val="000000"/>
          <w:sz w:val="28"/>
        </w:rPr>
        <w:t>
      Диагноз (Код МКБ)______</w:t>
      </w:r>
    </w:p>
    <w:bookmarkEnd w:id="3899"/>
    <w:bookmarkStart w:name="z36692" w:id="3900"/>
    <w:p>
      <w:pPr>
        <w:spacing w:after="0"/>
        <w:ind w:left="0"/>
        <w:jc w:val="both"/>
      </w:pPr>
      <w:r>
        <w:rPr>
          <w:rFonts w:ascii="Times New Roman"/>
          <w:b w:val="false"/>
          <w:i w:val="false"/>
          <w:color w:val="000000"/>
          <w:sz w:val="28"/>
        </w:rPr>
        <w:t>
      Дата взятия на диспансерный учет _____________________</w:t>
      </w:r>
    </w:p>
    <w:bookmarkEnd w:id="3900"/>
    <w:bookmarkStart w:name="z36693" w:id="3901"/>
    <w:p>
      <w:pPr>
        <w:spacing w:after="0"/>
        <w:ind w:left="0"/>
        <w:jc w:val="both"/>
      </w:pPr>
      <w:r>
        <w:rPr>
          <w:rFonts w:ascii="Times New Roman"/>
          <w:b w:val="false"/>
          <w:i w:val="false"/>
          <w:color w:val="000000"/>
          <w:sz w:val="28"/>
        </w:rPr>
        <w:t>
      Дата снятия с диспансерного учета _____________________</w:t>
      </w:r>
    </w:p>
    <w:bookmarkEnd w:id="3901"/>
    <w:bookmarkStart w:name="z36694" w:id="3902"/>
    <w:p>
      <w:pPr>
        <w:spacing w:after="0"/>
        <w:ind w:left="0"/>
        <w:jc w:val="both"/>
      </w:pPr>
      <w:r>
        <w:rPr>
          <w:rFonts w:ascii="Times New Roman"/>
          <w:b w:val="false"/>
          <w:i w:val="false"/>
          <w:color w:val="000000"/>
          <w:sz w:val="28"/>
        </w:rPr>
        <w:t>
      31. При наличии травмы:</w:t>
      </w:r>
    </w:p>
    <w:bookmarkEnd w:id="3902"/>
    <w:bookmarkStart w:name="z36695" w:id="3903"/>
    <w:p>
      <w:pPr>
        <w:spacing w:after="0"/>
        <w:ind w:left="0"/>
        <w:jc w:val="both"/>
      </w:pPr>
      <w:r>
        <w:rPr>
          <w:rFonts w:ascii="Times New Roman"/>
          <w:b w:val="false"/>
          <w:i w:val="false"/>
          <w:color w:val="000000"/>
          <w:sz w:val="28"/>
        </w:rPr>
        <w:t>
      тип травмы (выбрать одно из полей):</w:t>
      </w:r>
    </w:p>
    <w:bookmarkEnd w:id="3903"/>
    <w:bookmarkStart w:name="z36696" w:id="3904"/>
    <w:p>
      <w:pPr>
        <w:spacing w:after="0"/>
        <w:ind w:left="0"/>
        <w:jc w:val="both"/>
      </w:pPr>
      <w:r>
        <w:rPr>
          <w:rFonts w:ascii="Times New Roman"/>
          <w:b w:val="false"/>
          <w:i w:val="false"/>
          <w:color w:val="000000"/>
          <w:sz w:val="28"/>
        </w:rPr>
        <w:t>
      ☐ бытовая</w:t>
      </w:r>
    </w:p>
    <w:bookmarkEnd w:id="3904"/>
    <w:bookmarkStart w:name="z36697" w:id="3905"/>
    <w:p>
      <w:pPr>
        <w:spacing w:after="0"/>
        <w:ind w:left="0"/>
        <w:jc w:val="both"/>
      </w:pPr>
      <w:r>
        <w:rPr>
          <w:rFonts w:ascii="Times New Roman"/>
          <w:b w:val="false"/>
          <w:i w:val="false"/>
          <w:color w:val="000000"/>
          <w:sz w:val="28"/>
        </w:rPr>
        <w:t>
      ☐ производственная</w:t>
      </w:r>
    </w:p>
    <w:bookmarkEnd w:id="3905"/>
    <w:bookmarkStart w:name="z36698" w:id="3906"/>
    <w:p>
      <w:pPr>
        <w:spacing w:after="0"/>
        <w:ind w:left="0"/>
        <w:jc w:val="both"/>
      </w:pPr>
      <w:r>
        <w:rPr>
          <w:rFonts w:ascii="Times New Roman"/>
          <w:b w:val="false"/>
          <w:i w:val="false"/>
          <w:color w:val="000000"/>
          <w:sz w:val="28"/>
        </w:rPr>
        <w:t>
      ☐ уличная (кроме дорожно-транспортной)</w:t>
      </w:r>
    </w:p>
    <w:bookmarkEnd w:id="3906"/>
    <w:bookmarkStart w:name="z36699" w:id="3907"/>
    <w:p>
      <w:pPr>
        <w:spacing w:after="0"/>
        <w:ind w:left="0"/>
        <w:jc w:val="both"/>
      </w:pPr>
      <w:r>
        <w:rPr>
          <w:rFonts w:ascii="Times New Roman"/>
          <w:b w:val="false"/>
          <w:i w:val="false"/>
          <w:color w:val="000000"/>
          <w:sz w:val="28"/>
        </w:rPr>
        <w:t>
      ☐ дорожно-транспортная</w:t>
      </w:r>
    </w:p>
    <w:bookmarkEnd w:id="3907"/>
    <w:bookmarkStart w:name="z36700" w:id="3908"/>
    <w:p>
      <w:pPr>
        <w:spacing w:after="0"/>
        <w:ind w:left="0"/>
        <w:jc w:val="both"/>
      </w:pPr>
      <w:r>
        <w:rPr>
          <w:rFonts w:ascii="Times New Roman"/>
          <w:b w:val="false"/>
          <w:i w:val="false"/>
          <w:color w:val="000000"/>
          <w:sz w:val="28"/>
        </w:rPr>
        <w:t>
      ☐ школьная</w:t>
      </w:r>
    </w:p>
    <w:bookmarkEnd w:id="3908"/>
    <w:bookmarkStart w:name="z36701" w:id="3909"/>
    <w:p>
      <w:pPr>
        <w:spacing w:after="0"/>
        <w:ind w:left="0"/>
        <w:jc w:val="both"/>
      </w:pPr>
      <w:r>
        <w:rPr>
          <w:rFonts w:ascii="Times New Roman"/>
          <w:b w:val="false"/>
          <w:i w:val="false"/>
          <w:color w:val="000000"/>
          <w:sz w:val="28"/>
        </w:rPr>
        <w:t>
      ☐ спортивная</w:t>
      </w:r>
    </w:p>
    <w:bookmarkEnd w:id="3909"/>
    <w:bookmarkStart w:name="z36702" w:id="3910"/>
    <w:p>
      <w:pPr>
        <w:spacing w:after="0"/>
        <w:ind w:left="0"/>
        <w:jc w:val="both"/>
      </w:pPr>
      <w:r>
        <w:rPr>
          <w:rFonts w:ascii="Times New Roman"/>
          <w:b w:val="false"/>
          <w:i w:val="false"/>
          <w:color w:val="000000"/>
          <w:sz w:val="28"/>
        </w:rPr>
        <w:t>
      ☐ прочие</w:t>
      </w:r>
    </w:p>
    <w:bookmarkEnd w:id="3910"/>
    <w:bookmarkStart w:name="z36703" w:id="3911"/>
    <w:p>
      <w:pPr>
        <w:spacing w:after="0"/>
        <w:ind w:left="0"/>
        <w:jc w:val="both"/>
      </w:pPr>
      <w:r>
        <w:rPr>
          <w:rFonts w:ascii="Times New Roman"/>
          <w:b w:val="false"/>
          <w:i w:val="false"/>
          <w:color w:val="000000"/>
          <w:sz w:val="28"/>
        </w:rPr>
        <w:t>
      дата получения травмы __________________</w:t>
      </w:r>
    </w:p>
    <w:bookmarkEnd w:id="3911"/>
    <w:bookmarkStart w:name="z36704" w:id="3912"/>
    <w:p>
      <w:pPr>
        <w:spacing w:after="0"/>
        <w:ind w:left="0"/>
        <w:jc w:val="both"/>
      </w:pPr>
      <w:r>
        <w:rPr>
          <w:rFonts w:ascii="Times New Roman"/>
          <w:b w:val="false"/>
          <w:i w:val="false"/>
          <w:color w:val="000000"/>
          <w:sz w:val="28"/>
        </w:rPr>
        <w:t>
      место и обстоятельства, при которых произошла травма (указать подробно)</w:t>
      </w:r>
    </w:p>
    <w:bookmarkEnd w:id="3912"/>
    <w:bookmarkStart w:name="z36705" w:id="3913"/>
    <w:p>
      <w:pPr>
        <w:spacing w:after="0"/>
        <w:ind w:left="0"/>
        <w:jc w:val="both"/>
      </w:pPr>
      <w:r>
        <w:rPr>
          <w:rFonts w:ascii="Times New Roman"/>
          <w:b w:val="false"/>
          <w:i w:val="false"/>
          <w:color w:val="000000"/>
          <w:sz w:val="28"/>
        </w:rPr>
        <w:t>
      ______________________________________________________</w:t>
      </w:r>
    </w:p>
    <w:bookmarkEnd w:id="3913"/>
    <w:bookmarkStart w:name="z36706" w:id="3914"/>
    <w:p>
      <w:pPr>
        <w:spacing w:after="0"/>
        <w:ind w:left="0"/>
        <w:jc w:val="both"/>
      </w:pPr>
      <w:r>
        <w:rPr>
          <w:rFonts w:ascii="Times New Roman"/>
          <w:b w:val="false"/>
          <w:i w:val="false"/>
          <w:color w:val="000000"/>
          <w:sz w:val="28"/>
        </w:rPr>
        <w:t>
      32. Физиологические параметры на момент заполнения формы № 031/у:</w:t>
      </w:r>
    </w:p>
    <w:bookmarkEnd w:id="3914"/>
    <w:bookmarkStart w:name="z36707" w:id="3915"/>
    <w:p>
      <w:pPr>
        <w:spacing w:after="0"/>
        <w:ind w:left="0"/>
        <w:jc w:val="both"/>
      </w:pPr>
      <w:r>
        <w:rPr>
          <w:rFonts w:ascii="Times New Roman"/>
          <w:b w:val="false"/>
          <w:i w:val="false"/>
          <w:color w:val="000000"/>
          <w:sz w:val="28"/>
        </w:rPr>
        <w:t>
      АД ______ миллиметр ртутного столба</w:t>
      </w:r>
    </w:p>
    <w:bookmarkEnd w:id="3915"/>
    <w:bookmarkStart w:name="z36708" w:id="3916"/>
    <w:p>
      <w:pPr>
        <w:spacing w:after="0"/>
        <w:ind w:left="0"/>
        <w:jc w:val="both"/>
      </w:pPr>
      <w:r>
        <w:rPr>
          <w:rFonts w:ascii="Times New Roman"/>
          <w:b w:val="false"/>
          <w:i w:val="false"/>
          <w:color w:val="000000"/>
          <w:sz w:val="28"/>
        </w:rPr>
        <w:t>
      ЧСС _____ минут</w:t>
      </w:r>
    </w:p>
    <w:bookmarkEnd w:id="3916"/>
    <w:bookmarkStart w:name="z36709" w:id="3917"/>
    <w:p>
      <w:pPr>
        <w:spacing w:after="0"/>
        <w:ind w:left="0"/>
        <w:jc w:val="both"/>
      </w:pPr>
      <w:r>
        <w:rPr>
          <w:rFonts w:ascii="Times New Roman"/>
          <w:b w:val="false"/>
          <w:i w:val="false"/>
          <w:color w:val="000000"/>
          <w:sz w:val="28"/>
        </w:rPr>
        <w:t>
      Пульс ____минут</w:t>
      </w:r>
    </w:p>
    <w:bookmarkEnd w:id="3917"/>
    <w:bookmarkStart w:name="z36710" w:id="3918"/>
    <w:p>
      <w:pPr>
        <w:spacing w:after="0"/>
        <w:ind w:left="0"/>
        <w:jc w:val="both"/>
      </w:pPr>
      <w:r>
        <w:rPr>
          <w:rFonts w:ascii="Times New Roman"/>
          <w:b w:val="false"/>
          <w:i w:val="false"/>
          <w:color w:val="000000"/>
          <w:sz w:val="28"/>
        </w:rPr>
        <w:t>
      ЧДД ____ минут</w:t>
      </w:r>
    </w:p>
    <w:bookmarkEnd w:id="3918"/>
    <w:bookmarkStart w:name="z36711" w:id="3919"/>
    <w:p>
      <w:pPr>
        <w:spacing w:after="0"/>
        <w:ind w:left="0"/>
        <w:jc w:val="both"/>
      </w:pPr>
      <w:r>
        <w:rPr>
          <w:rFonts w:ascii="Times New Roman"/>
          <w:b w:val="false"/>
          <w:i w:val="false"/>
          <w:color w:val="000000"/>
          <w:sz w:val="28"/>
        </w:rPr>
        <w:t xml:space="preserve">
      Температура тела ____ </w:t>
      </w:r>
    </w:p>
    <w:bookmarkEnd w:id="3919"/>
    <w:bookmarkStart w:name="z36712" w:id="3920"/>
    <w:p>
      <w:pPr>
        <w:spacing w:after="0"/>
        <w:ind w:left="0"/>
        <w:jc w:val="both"/>
      </w:pPr>
      <w:r>
        <w:rPr>
          <w:rFonts w:ascii="Times New Roman"/>
          <w:b w:val="false"/>
          <w:i w:val="false"/>
          <w:color w:val="000000"/>
          <w:sz w:val="28"/>
        </w:rPr>
        <w:t>
      Рост ____ сантиметр</w:t>
      </w:r>
    </w:p>
    <w:bookmarkEnd w:id="3920"/>
    <w:bookmarkStart w:name="z36713" w:id="3921"/>
    <w:p>
      <w:pPr>
        <w:spacing w:after="0"/>
        <w:ind w:left="0"/>
        <w:jc w:val="both"/>
      </w:pPr>
      <w:r>
        <w:rPr>
          <w:rFonts w:ascii="Times New Roman"/>
          <w:b w:val="false"/>
          <w:i w:val="false"/>
          <w:color w:val="000000"/>
          <w:sz w:val="28"/>
        </w:rPr>
        <w:t>
      Вес _____ килограмм</w:t>
      </w:r>
    </w:p>
    <w:bookmarkEnd w:id="3921"/>
    <w:bookmarkStart w:name="z36714" w:id="3922"/>
    <w:p>
      <w:pPr>
        <w:spacing w:after="0"/>
        <w:ind w:left="0"/>
        <w:jc w:val="both"/>
      </w:pPr>
      <w:r>
        <w:rPr>
          <w:rFonts w:ascii="Times New Roman"/>
          <w:b w:val="false"/>
          <w:i w:val="false"/>
          <w:color w:val="000000"/>
          <w:sz w:val="28"/>
        </w:rPr>
        <w:t>
      Объем бедра ____ сантиметр</w:t>
      </w:r>
    </w:p>
    <w:bookmarkEnd w:id="3922"/>
    <w:bookmarkStart w:name="z36715" w:id="3923"/>
    <w:p>
      <w:pPr>
        <w:spacing w:after="0"/>
        <w:ind w:left="0"/>
        <w:jc w:val="both"/>
      </w:pPr>
      <w:r>
        <w:rPr>
          <w:rFonts w:ascii="Times New Roman"/>
          <w:b w:val="false"/>
          <w:i w:val="false"/>
          <w:color w:val="000000"/>
          <w:sz w:val="28"/>
        </w:rPr>
        <w:t>
      Объем талии ____ сантиметр</w:t>
      </w:r>
    </w:p>
    <w:bookmarkEnd w:id="3923"/>
    <w:bookmarkStart w:name="z36716" w:id="3924"/>
    <w:p>
      <w:pPr>
        <w:spacing w:after="0"/>
        <w:ind w:left="0"/>
        <w:jc w:val="both"/>
      </w:pPr>
      <w:r>
        <w:rPr>
          <w:rFonts w:ascii="Times New Roman"/>
          <w:b w:val="false"/>
          <w:i w:val="false"/>
          <w:color w:val="000000"/>
          <w:sz w:val="28"/>
        </w:rPr>
        <w:t>
      33. Изменение условий труда ______________________________________</w:t>
      </w:r>
    </w:p>
    <w:bookmarkEnd w:id="3924"/>
    <w:bookmarkStart w:name="z36717" w:id="3925"/>
    <w:p>
      <w:pPr>
        <w:spacing w:after="0"/>
        <w:ind w:left="0"/>
        <w:jc w:val="both"/>
      </w:pPr>
      <w:r>
        <w:rPr>
          <w:rFonts w:ascii="Times New Roman"/>
          <w:b w:val="false"/>
          <w:i w:val="false"/>
          <w:color w:val="000000"/>
          <w:sz w:val="28"/>
        </w:rPr>
        <w:t>
      ________________________________________________________________</w:t>
      </w:r>
    </w:p>
    <w:bookmarkEnd w:id="3925"/>
    <w:bookmarkStart w:name="z36718" w:id="3926"/>
    <w:p>
      <w:pPr>
        <w:spacing w:after="0"/>
        <w:ind w:left="0"/>
        <w:jc w:val="both"/>
      </w:pPr>
      <w:r>
        <w:rPr>
          <w:rFonts w:ascii="Times New Roman"/>
          <w:b w:val="false"/>
          <w:i w:val="false"/>
          <w:color w:val="000000"/>
          <w:sz w:val="28"/>
        </w:rPr>
        <w:t>
      34. Временная нетрудоспособность (сведения за последние 12 месяцев)</w:t>
      </w:r>
    </w:p>
    <w:bookmarkEnd w:id="3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9" w:id="3927"/>
          <w:p>
            <w:pPr>
              <w:spacing w:after="20"/>
              <w:ind w:left="20"/>
              <w:jc w:val="both"/>
            </w:pPr>
            <w:r>
              <w:rPr>
                <w:rFonts w:ascii="Times New Roman"/>
                <w:b w:val="false"/>
                <w:i w:val="false"/>
                <w:color w:val="000000"/>
                <w:sz w:val="20"/>
              </w:rPr>
              <w:t>
</w:t>
            </w:r>
            <w:r>
              <w:rPr>
                <w:rFonts w:ascii="Times New Roman"/>
                <w:b w:val="false"/>
                <w:i w:val="false"/>
                <w:color w:val="000000"/>
                <w:sz w:val="20"/>
              </w:rPr>
              <w:t>№ листа или справки о временной нетрудоспособности</w:t>
            </w:r>
          </w:p>
          <w:bookmarkEnd w:id="39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 _____ 20 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___ __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43" w:id="3928"/>
    <w:p>
      <w:pPr>
        <w:spacing w:after="0"/>
        <w:ind w:left="0"/>
        <w:jc w:val="both"/>
      </w:pPr>
      <w:r>
        <w:rPr>
          <w:rFonts w:ascii="Times New Roman"/>
          <w:b w:val="false"/>
          <w:i w:val="false"/>
          <w:color w:val="000000"/>
          <w:sz w:val="28"/>
        </w:rPr>
        <w:t>
      35. План реабилитационных мероприятий:</w:t>
      </w:r>
    </w:p>
    <w:bookmarkEnd w:id="3928"/>
    <w:bookmarkStart w:name="z36744" w:id="3929"/>
    <w:p>
      <w:pPr>
        <w:spacing w:after="0"/>
        <w:ind w:left="0"/>
        <w:jc w:val="both"/>
      </w:pPr>
      <w:r>
        <w:rPr>
          <w:rFonts w:ascii="Times New Roman"/>
          <w:b w:val="false"/>
          <w:i w:val="false"/>
          <w:color w:val="000000"/>
          <w:sz w:val="28"/>
        </w:rPr>
        <w:t>
      - мероприятия по медицинской реабилитации</w:t>
      </w:r>
    </w:p>
    <w:bookmarkEnd w:id="3929"/>
    <w:bookmarkStart w:name="z36745" w:id="3930"/>
    <w:p>
      <w:pPr>
        <w:spacing w:after="0"/>
        <w:ind w:left="0"/>
        <w:jc w:val="both"/>
      </w:pPr>
      <w:r>
        <w:rPr>
          <w:rFonts w:ascii="Times New Roman"/>
          <w:b w:val="false"/>
          <w:i w:val="false"/>
          <w:color w:val="000000"/>
          <w:sz w:val="28"/>
        </w:rPr>
        <w:t>
      - обеспечение протезно-ортопедическими средствами</w:t>
      </w:r>
    </w:p>
    <w:bookmarkEnd w:id="3930"/>
    <w:bookmarkStart w:name="z36746" w:id="3931"/>
    <w:p>
      <w:pPr>
        <w:spacing w:after="0"/>
        <w:ind w:left="0"/>
        <w:jc w:val="both"/>
      </w:pPr>
      <w:r>
        <w:rPr>
          <w:rFonts w:ascii="Times New Roman"/>
          <w:b w:val="false"/>
          <w:i w:val="false"/>
          <w:color w:val="000000"/>
          <w:sz w:val="28"/>
        </w:rPr>
        <w:t xml:space="preserve">
      - обеспечение сурдотехническими средствами </w:t>
      </w:r>
    </w:p>
    <w:bookmarkEnd w:id="3931"/>
    <w:bookmarkStart w:name="z36747" w:id="3932"/>
    <w:p>
      <w:pPr>
        <w:spacing w:after="0"/>
        <w:ind w:left="0"/>
        <w:jc w:val="both"/>
      </w:pPr>
      <w:r>
        <w:rPr>
          <w:rFonts w:ascii="Times New Roman"/>
          <w:b w:val="false"/>
          <w:i w:val="false"/>
          <w:color w:val="000000"/>
          <w:sz w:val="28"/>
        </w:rPr>
        <w:t>
      - обеспечение тифлотехническими средствами</w:t>
      </w:r>
    </w:p>
    <w:bookmarkEnd w:id="3932"/>
    <w:bookmarkStart w:name="z36748" w:id="3933"/>
    <w:p>
      <w:pPr>
        <w:spacing w:after="0"/>
        <w:ind w:left="0"/>
        <w:jc w:val="both"/>
      </w:pPr>
      <w:r>
        <w:rPr>
          <w:rFonts w:ascii="Times New Roman"/>
          <w:b w:val="false"/>
          <w:i w:val="false"/>
          <w:color w:val="000000"/>
          <w:sz w:val="28"/>
        </w:rPr>
        <w:t>
      - обеспечение специальными средствами передвижения</w:t>
      </w:r>
    </w:p>
    <w:bookmarkEnd w:id="3933"/>
    <w:bookmarkStart w:name="z36749" w:id="3934"/>
    <w:p>
      <w:pPr>
        <w:spacing w:after="0"/>
        <w:ind w:left="0"/>
        <w:jc w:val="both"/>
      </w:pPr>
      <w:r>
        <w:rPr>
          <w:rFonts w:ascii="Times New Roman"/>
          <w:b w:val="false"/>
          <w:i w:val="false"/>
          <w:color w:val="000000"/>
          <w:sz w:val="28"/>
        </w:rPr>
        <w:t>
      - обеспечение обязательными гигиеническими средствами</w:t>
      </w:r>
    </w:p>
    <w:bookmarkEnd w:id="3934"/>
    <w:bookmarkStart w:name="z36750" w:id="3935"/>
    <w:p>
      <w:pPr>
        <w:spacing w:after="0"/>
        <w:ind w:left="0"/>
        <w:jc w:val="both"/>
      </w:pPr>
      <w:r>
        <w:rPr>
          <w:rFonts w:ascii="Times New Roman"/>
          <w:b w:val="false"/>
          <w:i w:val="false"/>
          <w:color w:val="000000"/>
          <w:sz w:val="28"/>
        </w:rPr>
        <w:t>
      - предоставление услуг индивидуального помощника</w:t>
      </w:r>
    </w:p>
    <w:bookmarkEnd w:id="3935"/>
    <w:bookmarkStart w:name="z36751" w:id="3936"/>
    <w:p>
      <w:pPr>
        <w:spacing w:after="0"/>
        <w:ind w:left="0"/>
        <w:jc w:val="both"/>
      </w:pPr>
      <w:r>
        <w:rPr>
          <w:rFonts w:ascii="Times New Roman"/>
          <w:b w:val="false"/>
          <w:i w:val="false"/>
          <w:color w:val="000000"/>
          <w:sz w:val="28"/>
        </w:rPr>
        <w:t>
      - предоставление услуг специалиста жестового языка</w:t>
      </w:r>
    </w:p>
    <w:bookmarkEnd w:id="3936"/>
    <w:bookmarkStart w:name="z36752" w:id="3937"/>
    <w:p>
      <w:pPr>
        <w:spacing w:after="0"/>
        <w:ind w:left="0"/>
        <w:jc w:val="both"/>
      </w:pPr>
      <w:r>
        <w:rPr>
          <w:rFonts w:ascii="Times New Roman"/>
          <w:b w:val="false"/>
          <w:i w:val="false"/>
          <w:color w:val="000000"/>
          <w:sz w:val="28"/>
        </w:rPr>
        <w:t xml:space="preserve">
      - санаторно-курортное лечение </w:t>
      </w:r>
    </w:p>
    <w:bookmarkEnd w:id="3937"/>
    <w:bookmarkStart w:name="z36753" w:id="3938"/>
    <w:p>
      <w:pPr>
        <w:spacing w:after="0"/>
        <w:ind w:left="0"/>
        <w:jc w:val="both"/>
      </w:pPr>
      <w:r>
        <w:rPr>
          <w:rFonts w:ascii="Times New Roman"/>
          <w:b w:val="false"/>
          <w:i w:val="false"/>
          <w:color w:val="000000"/>
          <w:sz w:val="28"/>
        </w:rPr>
        <w:t>
      - оказание специальных социальных услуг</w:t>
      </w:r>
    </w:p>
    <w:bookmarkEnd w:id="3938"/>
    <w:bookmarkStart w:name="z36754" w:id="3939"/>
    <w:p>
      <w:pPr>
        <w:spacing w:after="0"/>
        <w:ind w:left="0"/>
        <w:jc w:val="both"/>
      </w:pPr>
      <w:r>
        <w:rPr>
          <w:rFonts w:ascii="Times New Roman"/>
          <w:b w:val="false"/>
          <w:i w:val="false"/>
          <w:color w:val="000000"/>
          <w:sz w:val="28"/>
        </w:rPr>
        <w:t>
      - содействие в трудоустройстве</w:t>
      </w:r>
    </w:p>
    <w:bookmarkEnd w:id="3939"/>
    <w:bookmarkStart w:name="z36755" w:id="3940"/>
    <w:p>
      <w:pPr>
        <w:spacing w:after="0"/>
        <w:ind w:left="0"/>
        <w:jc w:val="both"/>
      </w:pPr>
      <w:r>
        <w:rPr>
          <w:rFonts w:ascii="Times New Roman"/>
          <w:b w:val="false"/>
          <w:i w:val="false"/>
          <w:color w:val="000000"/>
          <w:sz w:val="28"/>
        </w:rPr>
        <w:t>
      - содействие в обучении/переобучении.</w:t>
      </w:r>
    </w:p>
    <w:bookmarkEnd w:id="3940"/>
    <w:bookmarkStart w:name="z36756" w:id="3941"/>
    <w:p>
      <w:pPr>
        <w:spacing w:after="0"/>
        <w:ind w:left="0"/>
        <w:jc w:val="both"/>
      </w:pPr>
      <w:r>
        <w:rPr>
          <w:rFonts w:ascii="Times New Roman"/>
          <w:b w:val="false"/>
          <w:i w:val="false"/>
          <w:color w:val="000000"/>
          <w:sz w:val="28"/>
        </w:rPr>
        <w:t>
      36. Результаты консультации специалистов с указанием жалоб, данных объективного обследования с отражением степени нарушения функций организма, диагнозов и рекомендаций.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реабилитации) прилагаются к форме 031/у в электронном виде, с указанием:</w:t>
      </w:r>
    </w:p>
    <w:bookmarkEnd w:id="3941"/>
    <w:bookmarkStart w:name="z36757" w:id="3942"/>
    <w:p>
      <w:pPr>
        <w:spacing w:after="0"/>
        <w:ind w:left="0"/>
        <w:jc w:val="both"/>
      </w:pPr>
      <w:r>
        <w:rPr>
          <w:rFonts w:ascii="Times New Roman"/>
          <w:b w:val="false"/>
          <w:i w:val="false"/>
          <w:color w:val="000000"/>
          <w:sz w:val="28"/>
        </w:rPr>
        <w:t>
      Наименования услуги ____________________________</w:t>
      </w:r>
    </w:p>
    <w:bookmarkEnd w:id="3942"/>
    <w:bookmarkStart w:name="z36758" w:id="3943"/>
    <w:p>
      <w:pPr>
        <w:spacing w:after="0"/>
        <w:ind w:left="0"/>
        <w:jc w:val="both"/>
      </w:pPr>
      <w:r>
        <w:rPr>
          <w:rFonts w:ascii="Times New Roman"/>
          <w:b w:val="false"/>
          <w:i w:val="false"/>
          <w:color w:val="000000"/>
          <w:sz w:val="28"/>
        </w:rPr>
        <w:t>
      Даты проведения ____________________________________</w:t>
      </w:r>
    </w:p>
    <w:bookmarkEnd w:id="3943"/>
    <w:bookmarkStart w:name="z36759" w:id="3944"/>
    <w:p>
      <w:pPr>
        <w:spacing w:after="0"/>
        <w:ind w:left="0"/>
        <w:jc w:val="both"/>
      </w:pPr>
      <w:r>
        <w:rPr>
          <w:rFonts w:ascii="Times New Roman"/>
          <w:b w:val="false"/>
          <w:i w:val="false"/>
          <w:color w:val="000000"/>
          <w:sz w:val="28"/>
        </w:rPr>
        <w:t>
      Наименования медицинской организации (Исполнитель) ______________</w:t>
      </w:r>
    </w:p>
    <w:bookmarkEnd w:id="3944"/>
    <w:bookmarkStart w:name="z36760" w:id="3945"/>
    <w:p>
      <w:pPr>
        <w:spacing w:after="0"/>
        <w:ind w:left="0"/>
        <w:jc w:val="both"/>
      </w:pPr>
      <w:r>
        <w:rPr>
          <w:rFonts w:ascii="Times New Roman"/>
          <w:b w:val="false"/>
          <w:i w:val="false"/>
          <w:color w:val="000000"/>
          <w:sz w:val="28"/>
        </w:rPr>
        <w:t>
      37. Результаты клинического, лабораторного, рентгенологического и других исследований.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и реабилитации) прилагаются к форме 031/у в электронном виде, с указанием:</w:t>
      </w:r>
    </w:p>
    <w:bookmarkEnd w:id="3945"/>
    <w:bookmarkStart w:name="z36761" w:id="3946"/>
    <w:p>
      <w:pPr>
        <w:spacing w:after="0"/>
        <w:ind w:left="0"/>
        <w:jc w:val="both"/>
      </w:pPr>
      <w:r>
        <w:rPr>
          <w:rFonts w:ascii="Times New Roman"/>
          <w:b w:val="false"/>
          <w:i w:val="false"/>
          <w:color w:val="000000"/>
          <w:sz w:val="28"/>
        </w:rPr>
        <w:t>
      Наименования услуги ____________________</w:t>
      </w:r>
    </w:p>
    <w:bookmarkEnd w:id="3946"/>
    <w:bookmarkStart w:name="z36762" w:id="3947"/>
    <w:p>
      <w:pPr>
        <w:spacing w:after="0"/>
        <w:ind w:left="0"/>
        <w:jc w:val="both"/>
      </w:pPr>
      <w:r>
        <w:rPr>
          <w:rFonts w:ascii="Times New Roman"/>
          <w:b w:val="false"/>
          <w:i w:val="false"/>
          <w:color w:val="000000"/>
          <w:sz w:val="28"/>
        </w:rPr>
        <w:t>
      Даты проведения _____________________________</w:t>
      </w:r>
    </w:p>
    <w:bookmarkEnd w:id="3947"/>
    <w:bookmarkStart w:name="z36763" w:id="3948"/>
    <w:p>
      <w:pPr>
        <w:spacing w:after="0"/>
        <w:ind w:left="0"/>
        <w:jc w:val="both"/>
      </w:pPr>
      <w:r>
        <w:rPr>
          <w:rFonts w:ascii="Times New Roman"/>
          <w:b w:val="false"/>
          <w:i w:val="false"/>
          <w:color w:val="000000"/>
          <w:sz w:val="28"/>
        </w:rPr>
        <w:t>
      Наименования МО (Исполнитель) _____________________</w:t>
      </w:r>
    </w:p>
    <w:bookmarkEnd w:id="3948"/>
    <w:bookmarkStart w:name="z36764" w:id="3949"/>
    <w:p>
      <w:pPr>
        <w:spacing w:after="0"/>
        <w:ind w:left="0"/>
        <w:jc w:val="both"/>
      </w:pPr>
      <w:r>
        <w:rPr>
          <w:rFonts w:ascii="Times New Roman"/>
          <w:b w:val="false"/>
          <w:i w:val="false"/>
          <w:color w:val="000000"/>
          <w:sz w:val="28"/>
        </w:rPr>
        <w:t>
      38. Результаты активного посещения пациента, вызывающего скорую/неотложную медицинскую помощь. Медицинские документы прилагаются к форме 031/у в электронном виде, с указанием:</w:t>
      </w:r>
    </w:p>
    <w:bookmarkEnd w:id="3949"/>
    <w:bookmarkStart w:name="z36765" w:id="3950"/>
    <w:p>
      <w:pPr>
        <w:spacing w:after="0"/>
        <w:ind w:left="0"/>
        <w:jc w:val="both"/>
      </w:pPr>
      <w:r>
        <w:rPr>
          <w:rFonts w:ascii="Times New Roman"/>
          <w:b w:val="false"/>
          <w:i w:val="false"/>
          <w:color w:val="000000"/>
          <w:sz w:val="28"/>
        </w:rPr>
        <w:t>
      Даты активного посещения _____________________________</w:t>
      </w:r>
    </w:p>
    <w:bookmarkEnd w:id="3950"/>
    <w:bookmarkStart w:name="z36766" w:id="3951"/>
    <w:p>
      <w:pPr>
        <w:spacing w:after="0"/>
        <w:ind w:left="0"/>
        <w:jc w:val="both"/>
      </w:pPr>
      <w:r>
        <w:rPr>
          <w:rFonts w:ascii="Times New Roman"/>
          <w:b w:val="false"/>
          <w:i w:val="false"/>
          <w:color w:val="000000"/>
          <w:sz w:val="28"/>
        </w:rPr>
        <w:t xml:space="preserve">
      Наименования МО (Исполнитель) _______________ </w:t>
      </w:r>
    </w:p>
    <w:bookmarkEnd w:id="3951"/>
    <w:bookmarkStart w:name="z36767" w:id="3952"/>
    <w:p>
      <w:pPr>
        <w:spacing w:after="0"/>
        <w:ind w:left="0"/>
        <w:jc w:val="both"/>
      </w:pPr>
      <w:r>
        <w:rPr>
          <w:rFonts w:ascii="Times New Roman"/>
          <w:b w:val="false"/>
          <w:i w:val="false"/>
          <w:color w:val="000000"/>
          <w:sz w:val="28"/>
        </w:rPr>
        <w:t>
      39. Клинико-функциональный диагноз при направлении на МСЭ:</w:t>
      </w:r>
    </w:p>
    <w:bookmarkEnd w:id="3952"/>
    <w:bookmarkStart w:name="z36768" w:id="3953"/>
    <w:p>
      <w:pPr>
        <w:spacing w:after="0"/>
        <w:ind w:left="0"/>
        <w:jc w:val="both"/>
      </w:pPr>
      <w:r>
        <w:rPr>
          <w:rFonts w:ascii="Times New Roman"/>
          <w:b w:val="false"/>
          <w:i w:val="false"/>
          <w:color w:val="000000"/>
          <w:sz w:val="28"/>
        </w:rPr>
        <w:t>
      40. Основной диагноз (код МКБ 10) _____________________</w:t>
      </w:r>
    </w:p>
    <w:bookmarkEnd w:id="3953"/>
    <w:bookmarkStart w:name="z36769" w:id="3954"/>
    <w:p>
      <w:pPr>
        <w:spacing w:after="0"/>
        <w:ind w:left="0"/>
        <w:jc w:val="both"/>
      </w:pPr>
      <w:r>
        <w:rPr>
          <w:rFonts w:ascii="Times New Roman"/>
          <w:b w:val="false"/>
          <w:i w:val="false"/>
          <w:color w:val="000000"/>
          <w:sz w:val="28"/>
        </w:rPr>
        <w:t>
      Основной диагноз (текст) _____________________________</w:t>
      </w:r>
    </w:p>
    <w:bookmarkEnd w:id="3954"/>
    <w:bookmarkStart w:name="z36770" w:id="3955"/>
    <w:p>
      <w:pPr>
        <w:spacing w:after="0"/>
        <w:ind w:left="0"/>
        <w:jc w:val="both"/>
      </w:pPr>
      <w:r>
        <w:rPr>
          <w:rFonts w:ascii="Times New Roman"/>
          <w:b w:val="false"/>
          <w:i w:val="false"/>
          <w:color w:val="000000"/>
          <w:sz w:val="28"/>
        </w:rPr>
        <w:t>
      41. Осложнение (код МКБ 10) (указать имеющиеся осложнения):</w:t>
      </w:r>
    </w:p>
    <w:bookmarkEnd w:id="3955"/>
    <w:bookmarkStart w:name="z36771" w:id="3956"/>
    <w:p>
      <w:pPr>
        <w:spacing w:after="0"/>
        <w:ind w:left="0"/>
        <w:jc w:val="both"/>
      </w:pPr>
      <w:r>
        <w:rPr>
          <w:rFonts w:ascii="Times New Roman"/>
          <w:b w:val="false"/>
          <w:i w:val="false"/>
          <w:color w:val="000000"/>
          <w:sz w:val="28"/>
        </w:rPr>
        <w:t>
      Осложнение (текст) (указать имеющиеся осложнения):</w:t>
      </w:r>
    </w:p>
    <w:bookmarkEnd w:id="3956"/>
    <w:bookmarkStart w:name="z36772" w:id="3957"/>
    <w:p>
      <w:pPr>
        <w:spacing w:after="0"/>
        <w:ind w:left="0"/>
        <w:jc w:val="both"/>
      </w:pPr>
      <w:r>
        <w:rPr>
          <w:rFonts w:ascii="Times New Roman"/>
          <w:b w:val="false"/>
          <w:i w:val="false"/>
          <w:color w:val="000000"/>
          <w:sz w:val="28"/>
        </w:rPr>
        <w:t>
      _________________________________________________________________</w:t>
      </w:r>
    </w:p>
    <w:bookmarkEnd w:id="3957"/>
    <w:bookmarkStart w:name="z36773" w:id="3958"/>
    <w:p>
      <w:pPr>
        <w:spacing w:after="0"/>
        <w:ind w:left="0"/>
        <w:jc w:val="both"/>
      </w:pPr>
      <w:r>
        <w:rPr>
          <w:rFonts w:ascii="Times New Roman"/>
          <w:b w:val="false"/>
          <w:i w:val="false"/>
          <w:color w:val="000000"/>
          <w:sz w:val="28"/>
        </w:rPr>
        <w:t>
      42. Диагноз сопутствующего заболевания (код МКБ 10):__________</w:t>
      </w:r>
    </w:p>
    <w:bookmarkEnd w:id="3958"/>
    <w:bookmarkStart w:name="z36774" w:id="3959"/>
    <w:p>
      <w:pPr>
        <w:spacing w:after="0"/>
        <w:ind w:left="0"/>
        <w:jc w:val="both"/>
      </w:pPr>
      <w:r>
        <w:rPr>
          <w:rFonts w:ascii="Times New Roman"/>
          <w:b w:val="false"/>
          <w:i w:val="false"/>
          <w:color w:val="000000"/>
          <w:sz w:val="28"/>
        </w:rPr>
        <w:t>
      Диагноз сопутствующего заболевания (текст) ______________</w:t>
      </w:r>
    </w:p>
    <w:bookmarkEnd w:id="3959"/>
    <w:bookmarkStart w:name="z36775" w:id="3960"/>
    <w:p>
      <w:pPr>
        <w:spacing w:after="0"/>
        <w:ind w:left="0"/>
        <w:jc w:val="both"/>
      </w:pPr>
      <w:r>
        <w:rPr>
          <w:rFonts w:ascii="Times New Roman"/>
          <w:b w:val="false"/>
          <w:i w:val="false"/>
          <w:color w:val="000000"/>
          <w:sz w:val="28"/>
        </w:rPr>
        <w:t>
      43. Цель направления на МСЭ:</w:t>
      </w:r>
    </w:p>
    <w:bookmarkEnd w:id="3960"/>
    <w:bookmarkStart w:name="z36776" w:id="3961"/>
    <w:p>
      <w:pPr>
        <w:spacing w:after="0"/>
        <w:ind w:left="0"/>
        <w:jc w:val="both"/>
      </w:pPr>
      <w:r>
        <w:rPr>
          <w:rFonts w:ascii="Times New Roman"/>
          <w:b w:val="false"/>
          <w:i w:val="false"/>
          <w:color w:val="000000"/>
          <w:sz w:val="28"/>
        </w:rPr>
        <w:t>
      ☐ установление инвалидности</w:t>
      </w:r>
    </w:p>
    <w:bookmarkEnd w:id="3961"/>
    <w:bookmarkStart w:name="z36777" w:id="3962"/>
    <w:p>
      <w:pPr>
        <w:spacing w:after="0"/>
        <w:ind w:left="0"/>
        <w:jc w:val="both"/>
      </w:pPr>
      <w:r>
        <w:rPr>
          <w:rFonts w:ascii="Times New Roman"/>
          <w:b w:val="false"/>
          <w:i w:val="false"/>
          <w:color w:val="000000"/>
          <w:sz w:val="28"/>
        </w:rPr>
        <w:t>
      ☐ переосвидетельствование</w:t>
      </w:r>
    </w:p>
    <w:bookmarkEnd w:id="3962"/>
    <w:bookmarkStart w:name="z36778" w:id="3963"/>
    <w:p>
      <w:pPr>
        <w:spacing w:after="0"/>
        <w:ind w:left="0"/>
        <w:jc w:val="both"/>
      </w:pPr>
      <w:r>
        <w:rPr>
          <w:rFonts w:ascii="Times New Roman"/>
          <w:b w:val="false"/>
          <w:i w:val="false"/>
          <w:color w:val="000000"/>
          <w:sz w:val="28"/>
        </w:rPr>
        <w:t>
      ☐ досрочное переосвидетельствование</w:t>
      </w:r>
    </w:p>
    <w:bookmarkEnd w:id="3963"/>
    <w:bookmarkStart w:name="z36779" w:id="3964"/>
    <w:p>
      <w:pPr>
        <w:spacing w:after="0"/>
        <w:ind w:left="0"/>
        <w:jc w:val="both"/>
      </w:pPr>
      <w:r>
        <w:rPr>
          <w:rFonts w:ascii="Times New Roman"/>
          <w:b w:val="false"/>
          <w:i w:val="false"/>
          <w:color w:val="000000"/>
          <w:sz w:val="28"/>
        </w:rPr>
        <w:t>
      ☐ установление степени утраты общей трудоспособности:</w:t>
      </w:r>
    </w:p>
    <w:bookmarkEnd w:id="3964"/>
    <w:bookmarkStart w:name="z36780" w:id="3965"/>
    <w:p>
      <w:pPr>
        <w:spacing w:after="0"/>
        <w:ind w:left="0"/>
        <w:jc w:val="both"/>
      </w:pPr>
      <w:r>
        <w:rPr>
          <w:rFonts w:ascii="Times New Roman"/>
          <w:b w:val="false"/>
          <w:i w:val="false"/>
          <w:color w:val="000000"/>
          <w:sz w:val="28"/>
        </w:rPr>
        <w:t>
      ☐ первично ☐ повторно</w:t>
      </w:r>
    </w:p>
    <w:bookmarkEnd w:id="3965"/>
    <w:bookmarkStart w:name="z36781" w:id="3966"/>
    <w:p>
      <w:pPr>
        <w:spacing w:after="0"/>
        <w:ind w:left="0"/>
        <w:jc w:val="both"/>
      </w:pPr>
      <w:r>
        <w:rPr>
          <w:rFonts w:ascii="Times New Roman"/>
          <w:b w:val="false"/>
          <w:i w:val="false"/>
          <w:color w:val="000000"/>
          <w:sz w:val="28"/>
        </w:rPr>
        <w:t>
      ☐ первично ☐ повторно</w:t>
      </w:r>
    </w:p>
    <w:bookmarkEnd w:id="3966"/>
    <w:bookmarkStart w:name="z36782" w:id="3967"/>
    <w:p>
      <w:pPr>
        <w:spacing w:after="0"/>
        <w:ind w:left="0"/>
        <w:jc w:val="both"/>
      </w:pPr>
      <w:r>
        <w:rPr>
          <w:rFonts w:ascii="Times New Roman"/>
          <w:b w:val="false"/>
          <w:i w:val="false"/>
          <w:color w:val="000000"/>
          <w:sz w:val="28"/>
        </w:rPr>
        <w:t>
      ☐ установление степени утраты профессиональной трудоспособности:</w:t>
      </w:r>
    </w:p>
    <w:bookmarkEnd w:id="3967"/>
    <w:bookmarkStart w:name="z36783" w:id="3968"/>
    <w:p>
      <w:pPr>
        <w:spacing w:after="0"/>
        <w:ind w:left="0"/>
        <w:jc w:val="both"/>
      </w:pPr>
      <w:r>
        <w:rPr>
          <w:rFonts w:ascii="Times New Roman"/>
          <w:b w:val="false"/>
          <w:i w:val="false"/>
          <w:color w:val="000000"/>
          <w:sz w:val="28"/>
        </w:rPr>
        <w:t>
      ☐ первично ☐ повторно</w:t>
      </w:r>
    </w:p>
    <w:bookmarkEnd w:id="3968"/>
    <w:bookmarkStart w:name="z36784" w:id="3969"/>
    <w:p>
      <w:pPr>
        <w:spacing w:after="0"/>
        <w:ind w:left="0"/>
        <w:jc w:val="both"/>
      </w:pPr>
      <w:r>
        <w:rPr>
          <w:rFonts w:ascii="Times New Roman"/>
          <w:b w:val="false"/>
          <w:i w:val="false"/>
          <w:color w:val="000000"/>
          <w:sz w:val="28"/>
        </w:rPr>
        <w:t>
      ☐ первично ☐ повторно</w:t>
      </w:r>
    </w:p>
    <w:bookmarkEnd w:id="3969"/>
    <w:bookmarkStart w:name="z36785" w:id="3970"/>
    <w:p>
      <w:pPr>
        <w:spacing w:after="0"/>
        <w:ind w:left="0"/>
        <w:jc w:val="both"/>
      </w:pPr>
      <w:r>
        <w:rPr>
          <w:rFonts w:ascii="Times New Roman"/>
          <w:b w:val="false"/>
          <w:i w:val="false"/>
          <w:color w:val="000000"/>
          <w:sz w:val="28"/>
        </w:rPr>
        <w:t>
      ☐ изменение причины инвалидности</w:t>
      </w:r>
    </w:p>
    <w:bookmarkEnd w:id="3970"/>
    <w:bookmarkStart w:name="z36786" w:id="3971"/>
    <w:p>
      <w:pPr>
        <w:spacing w:after="0"/>
        <w:ind w:left="0"/>
        <w:jc w:val="both"/>
      </w:pPr>
      <w:r>
        <w:rPr>
          <w:rFonts w:ascii="Times New Roman"/>
          <w:b w:val="false"/>
          <w:i w:val="false"/>
          <w:color w:val="000000"/>
          <w:sz w:val="28"/>
        </w:rPr>
        <w:t>
      ☐ формирование или коррекция ИПР</w:t>
      </w:r>
    </w:p>
    <w:bookmarkEnd w:id="3971"/>
    <w:bookmarkStart w:name="z36787" w:id="3972"/>
    <w:p>
      <w:pPr>
        <w:spacing w:after="0"/>
        <w:ind w:left="0"/>
        <w:jc w:val="both"/>
      </w:pPr>
      <w:r>
        <w:rPr>
          <w:rFonts w:ascii="Times New Roman"/>
          <w:b w:val="false"/>
          <w:i w:val="false"/>
          <w:color w:val="000000"/>
          <w:sz w:val="28"/>
        </w:rPr>
        <w:t>
      ☐ необходимость выдачи заключения о нуждаемости пострадавшего работника в дополнительных видах помощи и уходе.</w:t>
      </w:r>
    </w:p>
    <w:bookmarkEnd w:id="3972"/>
    <w:bookmarkStart w:name="z36788" w:id="3973"/>
    <w:p>
      <w:pPr>
        <w:spacing w:after="0"/>
        <w:ind w:left="0"/>
        <w:jc w:val="both"/>
      </w:pPr>
      <w:r>
        <w:rPr>
          <w:rFonts w:ascii="Times New Roman"/>
          <w:b w:val="false"/>
          <w:i w:val="false"/>
          <w:color w:val="000000"/>
          <w:sz w:val="28"/>
        </w:rPr>
        <w:t>
      44. Удостоверено: ФИО (при его наличии) и ЭЦП председателя ВКК или лица его замещающего.</w:t>
      </w:r>
    </w:p>
    <w:bookmarkEnd w:id="3973"/>
    <w:bookmarkStart w:name="z36789" w:id="3974"/>
    <w:p>
      <w:pPr>
        <w:spacing w:after="0"/>
        <w:ind w:left="0"/>
        <w:jc w:val="both"/>
      </w:pPr>
      <w:r>
        <w:rPr>
          <w:rFonts w:ascii="Times New Roman"/>
          <w:b w:val="false"/>
          <w:i w:val="false"/>
          <w:color w:val="000000"/>
          <w:sz w:val="28"/>
        </w:rPr>
        <w:t>
      45. ФИО (при его наличии) лечащего врача, заполнившего форму 031/у ________________________________________________________</w:t>
      </w:r>
    </w:p>
    <w:bookmarkEnd w:id="3974"/>
    <w:bookmarkStart w:name="z36790" w:id="3975"/>
    <w:p>
      <w:pPr>
        <w:spacing w:after="0"/>
        <w:ind w:left="0"/>
        <w:jc w:val="both"/>
      </w:pPr>
      <w:r>
        <w:rPr>
          <w:rFonts w:ascii="Times New Roman"/>
          <w:b w:val="false"/>
          <w:i w:val="false"/>
          <w:color w:val="000000"/>
          <w:sz w:val="28"/>
        </w:rPr>
        <w:t>
      46. Код быстрого отклика (Quick Response code) (QR код) медицинской организации</w:t>
      </w:r>
    </w:p>
    <w:bookmarkEnd w:id="3975"/>
    <w:bookmarkStart w:name="z36791" w:id="3976"/>
    <w:p>
      <w:pPr>
        <w:spacing w:after="0"/>
        <w:ind w:left="0"/>
        <w:jc w:val="both"/>
      </w:pPr>
      <w:r>
        <w:rPr>
          <w:rFonts w:ascii="Times New Roman"/>
          <w:b w:val="false"/>
          <w:i w:val="false"/>
          <w:color w:val="000000"/>
          <w:sz w:val="28"/>
        </w:rPr>
        <w:t>
      (код быстрого отклика).</w:t>
      </w:r>
    </w:p>
    <w:bookmarkEnd w:id="3976"/>
    <w:bookmarkStart w:name="z36792" w:id="3977"/>
    <w:p>
      <w:pPr>
        <w:spacing w:after="0"/>
        <w:ind w:left="0"/>
        <w:jc w:val="both"/>
      </w:pPr>
      <w:r>
        <w:rPr>
          <w:rFonts w:ascii="Times New Roman"/>
          <w:b w:val="false"/>
          <w:i w:val="false"/>
          <w:color w:val="000000"/>
          <w:sz w:val="28"/>
        </w:rPr>
        <w:t>
      47. Согласие на сбор, обработку и передачу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 и (или) определения необходимых мер социальной защиты (при оказании государственной услуги с выездом или заочно):</w:t>
      </w:r>
    </w:p>
    <w:bookmarkEnd w:id="3977"/>
    <w:bookmarkStart w:name="z36793" w:id="3978"/>
    <w:p>
      <w:pPr>
        <w:spacing w:after="0"/>
        <w:ind w:left="0"/>
        <w:jc w:val="both"/>
      </w:pPr>
      <w:r>
        <w:rPr>
          <w:rFonts w:ascii="Times New Roman"/>
          <w:b w:val="false"/>
          <w:i w:val="false"/>
          <w:color w:val="000000"/>
          <w:sz w:val="28"/>
        </w:rPr>
        <w:t xml:space="preserve">
      </w:t>
      </w:r>
    </w:p>
    <w:bookmarkEnd w:id="3978"/>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94" w:id="3979"/>
    <w:p>
      <w:pPr>
        <w:spacing w:after="0"/>
        <w:ind w:left="0"/>
        <w:jc w:val="both"/>
      </w:pPr>
      <w:r>
        <w:rPr>
          <w:rFonts w:ascii="Times New Roman"/>
          <w:b w:val="false"/>
          <w:i w:val="false"/>
          <w:color w:val="000000"/>
          <w:sz w:val="28"/>
        </w:rPr>
        <w:t>
      да</w:t>
      </w:r>
    </w:p>
    <w:bookmarkEnd w:id="3979"/>
    <w:bookmarkStart w:name="z36795" w:id="3980"/>
    <w:p>
      <w:pPr>
        <w:spacing w:after="0"/>
        <w:ind w:left="0"/>
        <w:jc w:val="both"/>
      </w:pPr>
      <w:r>
        <w:rPr>
          <w:rFonts w:ascii="Times New Roman"/>
          <w:b w:val="false"/>
          <w:i w:val="false"/>
          <w:color w:val="000000"/>
          <w:sz w:val="28"/>
        </w:rPr>
        <w:t>
      Дата получения ответа от пациента или законного представителя: дд.мм.гггг</w:t>
      </w:r>
    </w:p>
    <w:bookmarkEnd w:id="3980"/>
    <w:bookmarkStart w:name="z36796" w:id="3981"/>
    <w:p>
      <w:pPr>
        <w:spacing w:after="0"/>
        <w:ind w:left="0"/>
        <w:jc w:val="both"/>
      </w:pPr>
      <w:r>
        <w:rPr>
          <w:rFonts w:ascii="Times New Roman"/>
          <w:b w:val="false"/>
          <w:i w:val="false"/>
          <w:color w:val="000000"/>
          <w:sz w:val="28"/>
        </w:rPr>
        <w:t>
      Ответ, полученный от пациента или законного представителя _____________</w:t>
      </w:r>
    </w:p>
    <w:bookmarkEnd w:id="3981"/>
    <w:bookmarkStart w:name="z36797" w:id="3982"/>
    <w:p>
      <w:pPr>
        <w:spacing w:after="0"/>
        <w:ind w:left="0"/>
        <w:jc w:val="both"/>
      </w:pPr>
      <w:r>
        <w:rPr>
          <w:rFonts w:ascii="Times New Roman"/>
          <w:b w:val="false"/>
          <w:i w:val="false"/>
          <w:color w:val="000000"/>
          <w:sz w:val="28"/>
        </w:rPr>
        <w:t>
      Номер мобильного телефона отправителя: +7 (***) (*******)</w:t>
      </w:r>
    </w:p>
    <w:bookmarkEnd w:id="3982"/>
    <w:bookmarkStart w:name="z36798" w:id="3983"/>
    <w:p>
      <w:pPr>
        <w:spacing w:after="0"/>
        <w:ind w:left="0"/>
        <w:jc w:val="left"/>
      </w:pPr>
      <w:r>
        <w:rPr>
          <w:rFonts w:ascii="Times New Roman"/>
          <w:b/>
          <w:i w:val="false"/>
          <w:color w:val="000000"/>
        </w:rPr>
        <w:t xml:space="preserve"> Извещение об экспертном заключении МСЭ № ___ от _________ к форме 031/у №___от ____ ______ 20_____ год</w:t>
      </w:r>
    </w:p>
    <w:bookmarkEnd w:id="3983"/>
    <w:bookmarkStart w:name="z36799" w:id="3984"/>
    <w:p>
      <w:pPr>
        <w:spacing w:after="0"/>
        <w:ind w:left="0"/>
        <w:jc w:val="both"/>
      </w:pPr>
      <w:r>
        <w:rPr>
          <w:rFonts w:ascii="Times New Roman"/>
          <w:b w:val="false"/>
          <w:i w:val="false"/>
          <w:color w:val="000000"/>
          <w:sz w:val="28"/>
        </w:rPr>
        <w:t>
      1. Наименование МО (направившей) (из регистра МО) _________________</w:t>
      </w:r>
    </w:p>
    <w:bookmarkEnd w:id="3984"/>
    <w:bookmarkStart w:name="z36800" w:id="3985"/>
    <w:p>
      <w:pPr>
        <w:spacing w:after="0"/>
        <w:ind w:left="0"/>
        <w:jc w:val="both"/>
      </w:pPr>
      <w:r>
        <w:rPr>
          <w:rFonts w:ascii="Times New Roman"/>
          <w:b w:val="false"/>
          <w:i w:val="false"/>
          <w:color w:val="000000"/>
          <w:sz w:val="28"/>
        </w:rPr>
        <w:t>
      2. Дата вынесения экспертного заключения ____ ________ 20__год</w:t>
      </w:r>
    </w:p>
    <w:bookmarkEnd w:id="3985"/>
    <w:bookmarkStart w:name="z36801" w:id="3986"/>
    <w:p>
      <w:pPr>
        <w:spacing w:after="0"/>
        <w:ind w:left="0"/>
        <w:jc w:val="both"/>
      </w:pPr>
      <w:r>
        <w:rPr>
          <w:rFonts w:ascii="Times New Roman"/>
          <w:b w:val="false"/>
          <w:i w:val="false"/>
          <w:color w:val="000000"/>
          <w:sz w:val="28"/>
        </w:rPr>
        <w:t>
      3. ИИН __________________________________</w:t>
      </w:r>
    </w:p>
    <w:bookmarkEnd w:id="3986"/>
    <w:bookmarkStart w:name="z36802" w:id="3987"/>
    <w:p>
      <w:pPr>
        <w:spacing w:after="0"/>
        <w:ind w:left="0"/>
        <w:jc w:val="both"/>
      </w:pPr>
      <w:r>
        <w:rPr>
          <w:rFonts w:ascii="Times New Roman"/>
          <w:b w:val="false"/>
          <w:i w:val="false"/>
          <w:color w:val="000000"/>
          <w:sz w:val="28"/>
        </w:rPr>
        <w:t>
      4. Фамилия _________________________________</w:t>
      </w:r>
    </w:p>
    <w:bookmarkEnd w:id="3987"/>
    <w:bookmarkStart w:name="z36803" w:id="3988"/>
    <w:p>
      <w:pPr>
        <w:spacing w:after="0"/>
        <w:ind w:left="0"/>
        <w:jc w:val="both"/>
      </w:pPr>
      <w:r>
        <w:rPr>
          <w:rFonts w:ascii="Times New Roman"/>
          <w:b w:val="false"/>
          <w:i w:val="false"/>
          <w:color w:val="000000"/>
          <w:sz w:val="28"/>
        </w:rPr>
        <w:t>
      5. Имя ____________________________________</w:t>
      </w:r>
    </w:p>
    <w:bookmarkEnd w:id="3988"/>
    <w:bookmarkStart w:name="z36804" w:id="3989"/>
    <w:p>
      <w:pPr>
        <w:spacing w:after="0"/>
        <w:ind w:left="0"/>
        <w:jc w:val="both"/>
      </w:pPr>
      <w:r>
        <w:rPr>
          <w:rFonts w:ascii="Times New Roman"/>
          <w:b w:val="false"/>
          <w:i w:val="false"/>
          <w:color w:val="000000"/>
          <w:sz w:val="28"/>
        </w:rPr>
        <w:t>
      6. Отчество (при его наличии) _________________________</w:t>
      </w:r>
    </w:p>
    <w:bookmarkEnd w:id="3989"/>
    <w:bookmarkStart w:name="z36805" w:id="3990"/>
    <w:p>
      <w:pPr>
        <w:spacing w:after="0"/>
        <w:ind w:left="0"/>
        <w:jc w:val="both"/>
      </w:pPr>
      <w:r>
        <w:rPr>
          <w:rFonts w:ascii="Times New Roman"/>
          <w:b w:val="false"/>
          <w:i w:val="false"/>
          <w:color w:val="000000"/>
          <w:sz w:val="28"/>
        </w:rPr>
        <w:t>
      7. Дата рождения ____ ________ _____год</w:t>
      </w:r>
    </w:p>
    <w:bookmarkEnd w:id="3990"/>
    <w:bookmarkStart w:name="z36806" w:id="3991"/>
    <w:p>
      <w:pPr>
        <w:spacing w:after="0"/>
        <w:ind w:left="0"/>
        <w:jc w:val="both"/>
      </w:pPr>
      <w:r>
        <w:rPr>
          <w:rFonts w:ascii="Times New Roman"/>
          <w:b w:val="false"/>
          <w:i w:val="false"/>
          <w:color w:val="000000"/>
          <w:sz w:val="28"/>
        </w:rPr>
        <w:t>
      8. Клинико-экспертный диагноз: _______________________</w:t>
      </w:r>
    </w:p>
    <w:bookmarkEnd w:id="3991"/>
    <w:bookmarkStart w:name="z36807" w:id="3992"/>
    <w:p>
      <w:pPr>
        <w:spacing w:after="0"/>
        <w:ind w:left="0"/>
        <w:jc w:val="both"/>
      </w:pPr>
      <w:r>
        <w:rPr>
          <w:rFonts w:ascii="Times New Roman"/>
          <w:b w:val="false"/>
          <w:i w:val="false"/>
          <w:color w:val="000000"/>
          <w:sz w:val="28"/>
        </w:rPr>
        <w:t>
      Основной диагноз (наименование, Код МКБ-10)________________</w:t>
      </w:r>
    </w:p>
    <w:bookmarkEnd w:id="3992"/>
    <w:bookmarkStart w:name="z36808" w:id="3993"/>
    <w:p>
      <w:pPr>
        <w:spacing w:after="0"/>
        <w:ind w:left="0"/>
        <w:jc w:val="both"/>
      </w:pPr>
      <w:r>
        <w:rPr>
          <w:rFonts w:ascii="Times New Roman"/>
          <w:b w:val="false"/>
          <w:i w:val="false"/>
          <w:color w:val="000000"/>
          <w:sz w:val="28"/>
        </w:rPr>
        <w:t>
      Сопутствующий диагноз (наименование, Код МКБ-10)________</w:t>
      </w:r>
    </w:p>
    <w:bookmarkEnd w:id="3993"/>
    <w:bookmarkStart w:name="z36809" w:id="3994"/>
    <w:p>
      <w:pPr>
        <w:spacing w:after="0"/>
        <w:ind w:left="0"/>
        <w:jc w:val="both"/>
      </w:pPr>
      <w:r>
        <w:rPr>
          <w:rFonts w:ascii="Times New Roman"/>
          <w:b w:val="false"/>
          <w:i w:val="false"/>
          <w:color w:val="000000"/>
          <w:sz w:val="28"/>
        </w:rPr>
        <w:t>
      9. Экспертное заключение МСЭ:</w:t>
      </w:r>
    </w:p>
    <w:bookmarkEnd w:id="3994"/>
    <w:bookmarkStart w:name="z36810" w:id="3995"/>
    <w:p>
      <w:pPr>
        <w:spacing w:after="0"/>
        <w:ind w:left="0"/>
        <w:jc w:val="both"/>
      </w:pPr>
      <w:r>
        <w:rPr>
          <w:rFonts w:ascii="Times New Roman"/>
          <w:b w:val="false"/>
          <w:i w:val="false"/>
          <w:color w:val="000000"/>
          <w:sz w:val="28"/>
        </w:rPr>
        <w:t>
      группа инвалидности ______________________________</w:t>
      </w:r>
    </w:p>
    <w:bookmarkEnd w:id="3995"/>
    <w:bookmarkStart w:name="z36811" w:id="3996"/>
    <w:p>
      <w:pPr>
        <w:spacing w:after="0"/>
        <w:ind w:left="0"/>
        <w:jc w:val="both"/>
      </w:pPr>
      <w:r>
        <w:rPr>
          <w:rFonts w:ascii="Times New Roman"/>
          <w:b w:val="false"/>
          <w:i w:val="false"/>
          <w:color w:val="000000"/>
          <w:sz w:val="28"/>
        </w:rPr>
        <w:t>
      причина инвалидности ___________________________________</w:t>
      </w:r>
    </w:p>
    <w:bookmarkEnd w:id="3996"/>
    <w:bookmarkStart w:name="z36812" w:id="3997"/>
    <w:p>
      <w:pPr>
        <w:spacing w:after="0"/>
        <w:ind w:left="0"/>
        <w:jc w:val="both"/>
      </w:pPr>
      <w:r>
        <w:rPr>
          <w:rFonts w:ascii="Times New Roman"/>
          <w:b w:val="false"/>
          <w:i w:val="false"/>
          <w:color w:val="000000"/>
          <w:sz w:val="28"/>
        </w:rPr>
        <w:t>
      срок инвалидности ______________________________________</w:t>
      </w:r>
    </w:p>
    <w:bookmarkEnd w:id="3997"/>
    <w:bookmarkStart w:name="z36813" w:id="3998"/>
    <w:p>
      <w:pPr>
        <w:spacing w:after="0"/>
        <w:ind w:left="0"/>
        <w:jc w:val="both"/>
      </w:pPr>
      <w:r>
        <w:rPr>
          <w:rFonts w:ascii="Times New Roman"/>
          <w:b w:val="false"/>
          <w:i w:val="false"/>
          <w:color w:val="000000"/>
          <w:sz w:val="28"/>
        </w:rPr>
        <w:t>
      срок зачтен с ____ __________ 20__год</w:t>
      </w:r>
    </w:p>
    <w:bookmarkEnd w:id="3998"/>
    <w:bookmarkStart w:name="z36814" w:id="3999"/>
    <w:p>
      <w:pPr>
        <w:spacing w:after="0"/>
        <w:ind w:left="0"/>
        <w:jc w:val="both"/>
      </w:pPr>
      <w:r>
        <w:rPr>
          <w:rFonts w:ascii="Times New Roman"/>
          <w:b w:val="false"/>
          <w:i w:val="false"/>
          <w:color w:val="000000"/>
          <w:sz w:val="28"/>
        </w:rPr>
        <w:t>
      дата переосвидетельствования ____ _____________20___год</w:t>
      </w:r>
    </w:p>
    <w:bookmarkEnd w:id="3999"/>
    <w:bookmarkStart w:name="z36815" w:id="4000"/>
    <w:p>
      <w:pPr>
        <w:spacing w:after="0"/>
        <w:ind w:left="0"/>
        <w:jc w:val="both"/>
      </w:pPr>
      <w:r>
        <w:rPr>
          <w:rFonts w:ascii="Times New Roman"/>
          <w:b w:val="false"/>
          <w:i w:val="false"/>
          <w:color w:val="000000"/>
          <w:sz w:val="28"/>
        </w:rPr>
        <w:t>
      10. Степень утраты общей трудоспособности (УОТ) ____________%</w:t>
      </w:r>
    </w:p>
    <w:bookmarkEnd w:id="4000"/>
    <w:bookmarkStart w:name="z36816" w:id="4001"/>
    <w:p>
      <w:pPr>
        <w:spacing w:after="0"/>
        <w:ind w:left="0"/>
        <w:jc w:val="both"/>
      </w:pPr>
      <w:r>
        <w:rPr>
          <w:rFonts w:ascii="Times New Roman"/>
          <w:b w:val="false"/>
          <w:i w:val="false"/>
          <w:color w:val="000000"/>
          <w:sz w:val="28"/>
        </w:rPr>
        <w:t>
      срок степени УОТ ______________</w:t>
      </w:r>
    </w:p>
    <w:bookmarkEnd w:id="4001"/>
    <w:bookmarkStart w:name="z36817" w:id="4002"/>
    <w:p>
      <w:pPr>
        <w:spacing w:after="0"/>
        <w:ind w:left="0"/>
        <w:jc w:val="both"/>
      </w:pPr>
      <w:r>
        <w:rPr>
          <w:rFonts w:ascii="Times New Roman"/>
          <w:b w:val="false"/>
          <w:i w:val="false"/>
          <w:color w:val="000000"/>
          <w:sz w:val="28"/>
        </w:rPr>
        <w:t>
      11. Степень утраты профессиональной трудоспособности (УПТ) ________ %</w:t>
      </w:r>
    </w:p>
    <w:bookmarkEnd w:id="4002"/>
    <w:bookmarkStart w:name="z36818" w:id="4003"/>
    <w:p>
      <w:pPr>
        <w:spacing w:after="0"/>
        <w:ind w:left="0"/>
        <w:jc w:val="both"/>
      </w:pPr>
      <w:r>
        <w:rPr>
          <w:rFonts w:ascii="Times New Roman"/>
          <w:b w:val="false"/>
          <w:i w:val="false"/>
          <w:color w:val="000000"/>
          <w:sz w:val="28"/>
        </w:rPr>
        <w:t>
      причина УПТ _____________</w:t>
      </w:r>
    </w:p>
    <w:bookmarkEnd w:id="4003"/>
    <w:bookmarkStart w:name="z36819" w:id="4004"/>
    <w:p>
      <w:pPr>
        <w:spacing w:after="0"/>
        <w:ind w:left="0"/>
        <w:jc w:val="both"/>
      </w:pPr>
      <w:r>
        <w:rPr>
          <w:rFonts w:ascii="Times New Roman"/>
          <w:b w:val="false"/>
          <w:i w:val="false"/>
          <w:color w:val="000000"/>
          <w:sz w:val="28"/>
        </w:rPr>
        <w:t>
      срок степени УПТ ___________</w:t>
      </w:r>
    </w:p>
    <w:bookmarkEnd w:id="4004"/>
    <w:bookmarkStart w:name="z36820" w:id="4005"/>
    <w:p>
      <w:pPr>
        <w:spacing w:after="0"/>
        <w:ind w:left="0"/>
        <w:jc w:val="both"/>
      </w:pPr>
      <w:r>
        <w:rPr>
          <w:rFonts w:ascii="Times New Roman"/>
          <w:b w:val="false"/>
          <w:i w:val="false"/>
          <w:color w:val="000000"/>
          <w:sz w:val="28"/>
        </w:rPr>
        <w:t>
      дата переосвидетельствования степени УПТ _____ ________20 __ год</w:t>
      </w:r>
    </w:p>
    <w:bookmarkEnd w:id="4005"/>
    <w:bookmarkStart w:name="z36821" w:id="4006"/>
    <w:p>
      <w:pPr>
        <w:spacing w:after="0"/>
        <w:ind w:left="0"/>
        <w:jc w:val="both"/>
      </w:pPr>
      <w:r>
        <w:rPr>
          <w:rFonts w:ascii="Times New Roman"/>
          <w:b w:val="false"/>
          <w:i w:val="false"/>
          <w:color w:val="000000"/>
          <w:sz w:val="28"/>
        </w:rPr>
        <w:t>
      12. Рекомендации в социальной и (или) профессиональной части ИПАР лица</w:t>
      </w:r>
    </w:p>
    <w:bookmarkEnd w:id="4006"/>
    <w:bookmarkStart w:name="z36822" w:id="4007"/>
    <w:p>
      <w:pPr>
        <w:spacing w:after="0"/>
        <w:ind w:left="0"/>
        <w:jc w:val="both"/>
      </w:pPr>
      <w:r>
        <w:rPr>
          <w:rFonts w:ascii="Times New Roman"/>
          <w:b w:val="false"/>
          <w:i w:val="false"/>
          <w:color w:val="000000"/>
          <w:sz w:val="28"/>
        </w:rPr>
        <w:t>
      с инвалидностью № _________________</w:t>
      </w:r>
    </w:p>
    <w:bookmarkEnd w:id="4007"/>
    <w:bookmarkStart w:name="z36823" w:id="4008"/>
    <w:p>
      <w:pPr>
        <w:spacing w:after="0"/>
        <w:ind w:left="0"/>
        <w:jc w:val="both"/>
      </w:pPr>
      <w:r>
        <w:rPr>
          <w:rFonts w:ascii="Times New Roman"/>
          <w:b w:val="false"/>
          <w:i w:val="false"/>
          <w:color w:val="000000"/>
          <w:sz w:val="28"/>
        </w:rPr>
        <w:t>
      по социальной реабилитации ___________________________</w:t>
      </w:r>
    </w:p>
    <w:bookmarkEnd w:id="4008"/>
    <w:bookmarkStart w:name="z36824" w:id="4009"/>
    <w:p>
      <w:pPr>
        <w:spacing w:after="0"/>
        <w:ind w:left="0"/>
        <w:jc w:val="both"/>
      </w:pPr>
      <w:r>
        <w:rPr>
          <w:rFonts w:ascii="Times New Roman"/>
          <w:b w:val="false"/>
          <w:i w:val="false"/>
          <w:color w:val="000000"/>
          <w:sz w:val="28"/>
        </w:rPr>
        <w:t>
      по профессиональной реабилитации ______________________</w:t>
      </w:r>
    </w:p>
    <w:bookmarkEnd w:id="4009"/>
    <w:bookmarkStart w:name="z36825" w:id="4010"/>
    <w:p>
      <w:pPr>
        <w:spacing w:after="0"/>
        <w:ind w:left="0"/>
        <w:jc w:val="both"/>
      </w:pPr>
      <w:r>
        <w:rPr>
          <w:rFonts w:ascii="Times New Roman"/>
          <w:b w:val="false"/>
          <w:i w:val="false"/>
          <w:color w:val="000000"/>
          <w:sz w:val="28"/>
        </w:rPr>
        <w:t>
      13. Обоснование возврата документов с указанием причин</w:t>
      </w:r>
    </w:p>
    <w:bookmarkEnd w:id="4010"/>
    <w:bookmarkStart w:name="z36826" w:id="4011"/>
    <w:p>
      <w:pPr>
        <w:spacing w:after="0"/>
        <w:ind w:left="0"/>
        <w:jc w:val="both"/>
      </w:pPr>
      <w:r>
        <w:rPr>
          <w:rFonts w:ascii="Times New Roman"/>
          <w:b w:val="false"/>
          <w:i w:val="false"/>
          <w:color w:val="000000"/>
          <w:sz w:val="28"/>
        </w:rPr>
        <w:t>
      14. Номер Акта медико-социальной экспертизы №________________</w:t>
      </w:r>
    </w:p>
    <w:bookmarkEnd w:id="4011"/>
    <w:bookmarkStart w:name="z36827" w:id="4012"/>
    <w:p>
      <w:pPr>
        <w:spacing w:after="0"/>
        <w:ind w:left="0"/>
        <w:jc w:val="both"/>
      </w:pPr>
      <w:r>
        <w:rPr>
          <w:rFonts w:ascii="Times New Roman"/>
          <w:b w:val="false"/>
          <w:i w:val="false"/>
          <w:color w:val="000000"/>
          <w:sz w:val="28"/>
        </w:rPr>
        <w:t>
      15. Удостоверено ЭЦП руководителя отдела МСЭ/МК МСЭ_______________</w:t>
      </w:r>
    </w:p>
    <w:bookmarkEnd w:id="4012"/>
    <w:bookmarkStart w:name="z36828" w:id="4013"/>
    <w:p>
      <w:pPr>
        <w:spacing w:after="0"/>
        <w:ind w:left="0"/>
        <w:jc w:val="both"/>
      </w:pPr>
      <w:r>
        <w:rPr>
          <w:rFonts w:ascii="Times New Roman"/>
          <w:b w:val="false"/>
          <w:i w:val="false"/>
          <w:color w:val="000000"/>
          <w:sz w:val="28"/>
        </w:rPr>
        <w:t>
      Примечание 1. Заключение на МСЭ заполняется в электронном виде и подписывается ЭЦП председателя ВКК.</w:t>
      </w:r>
    </w:p>
    <w:bookmarkEnd w:id="4013"/>
    <w:bookmarkStart w:name="z36829" w:id="4014"/>
    <w:p>
      <w:pPr>
        <w:spacing w:after="0"/>
        <w:ind w:left="0"/>
        <w:jc w:val="both"/>
      </w:pPr>
      <w:r>
        <w:rPr>
          <w:rFonts w:ascii="Times New Roman"/>
          <w:b w:val="false"/>
          <w:i w:val="false"/>
          <w:color w:val="000000"/>
          <w:sz w:val="28"/>
        </w:rPr>
        <w:t>
      Примечание 2. Извещение об экспертном заключении МСЭ заполняется в электронном виде и подписывается ЭЦП руководителем отдела МСЭ.</w:t>
      </w:r>
    </w:p>
    <w:bookmarkEnd w:id="4014"/>
    <w:bookmarkStart w:name="z36830" w:id="4015"/>
    <w:p>
      <w:pPr>
        <w:spacing w:after="0"/>
        <w:ind w:left="0"/>
        <w:jc w:val="both"/>
      </w:pPr>
      <w:r>
        <w:rPr>
          <w:rFonts w:ascii="Times New Roman"/>
          <w:b w:val="false"/>
          <w:i w:val="false"/>
          <w:color w:val="000000"/>
          <w:sz w:val="28"/>
        </w:rPr>
        <w:t>
      Список сокращений:</w:t>
      </w:r>
    </w:p>
    <w:bookmarkEnd w:id="4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1" w:id="40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(ЭЦП,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5" w:id="40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прикрепленного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9" w:id="40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3" w:id="40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7" w:id="40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1" w:id="40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5" w:id="40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9" w:id="40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3" w:id="40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абилитации и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7" w:id="40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1" w:id="40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5" w:id="40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9" w:id="402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3" w:id="40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7" w:id="40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1" w:id="40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общей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5" w:id="40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профессиональной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9" w:id="403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3" w:id="403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QR код (Quick Response code)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быстрого отклика</w:t>
            </w:r>
          </w:p>
        </w:tc>
      </w:tr>
    </w:tbl>
    <w:bookmarkStart w:name="z36907" w:id="4035"/>
    <w:p>
      <w:pPr>
        <w:spacing w:after="0"/>
        <w:ind w:left="0"/>
        <w:jc w:val="left"/>
      </w:pPr>
      <w:r>
        <w:rPr>
          <w:rFonts w:ascii="Times New Roman"/>
          <w:b/>
          <w:i w:val="false"/>
          <w:color w:val="000000"/>
        </w:rPr>
        <w:t xml:space="preserve"> Форма № 032/у "Журнал регистрации медицинской реабилитации лиц с инвалидностью"</w:t>
      </w:r>
    </w:p>
    <w:bookmarkEnd w:id="4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8" w:id="4036"/>
          <w:p>
            <w:pPr>
              <w:spacing w:after="20"/>
              <w:ind w:left="20"/>
              <w:jc w:val="both"/>
            </w:pPr>
            <w:r>
              <w:rPr>
                <w:rFonts w:ascii="Times New Roman"/>
                <w:b w:val="false"/>
                <w:i w:val="false"/>
                <w:color w:val="000000"/>
                <w:sz w:val="20"/>
              </w:rPr>
              <w:t>
</w:t>
            </w:r>
            <w:r>
              <w:rPr>
                <w:rFonts w:ascii="Times New Roman"/>
                <w:b w:val="false"/>
                <w:i w:val="false"/>
                <w:color w:val="000000"/>
                <w:sz w:val="20"/>
              </w:rPr>
              <w:t>Р/с№ №п/п</w:t>
            </w:r>
          </w:p>
          <w:bookmarkEnd w:id="40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инвалидности/Ребенок с инвалидностью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7" w:id="40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35" w:id="4038"/>
    <w:p>
      <w:pPr>
        <w:spacing w:after="0"/>
        <w:ind w:left="0"/>
        <w:jc w:val="both"/>
      </w:pPr>
      <w:r>
        <w:rPr>
          <w:rFonts w:ascii="Times New Roman"/>
          <w:b w:val="false"/>
          <w:i w:val="false"/>
          <w:color w:val="000000"/>
          <w:sz w:val="28"/>
        </w:rPr>
        <w:t>
      Продолжение таблицы</w:t>
      </w:r>
    </w:p>
    <w:bookmarkEnd w:id="4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6" w:id="4039"/>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Клинический диагноз</w:t>
            </w:r>
          </w:p>
          <w:bookmarkEnd w:id="40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 /Ребенок с инвалидностью (1) Группа снята (2) Продлен больничный лист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Круглосуточный стационар (1) Дневной стационар в поликлинике (2) Амбулатория (3) Санаторно – курортное лечение (4) Стационар на дому (5) Реконструктивная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медицинской реабилитации Неисполнение (1) Незавершенное (частичное) (2) Полное (3) Улучшение(4) Выздоровление (5) Ухудшение (6) Без динамики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лиц с инвалидностью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3" w:id="40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57" w:id="4041"/>
    <w:p>
      <w:pPr>
        <w:spacing w:after="0"/>
        <w:ind w:left="0"/>
        <w:jc w:val="left"/>
      </w:pPr>
      <w:r>
        <w:rPr>
          <w:rFonts w:ascii="Times New Roman"/>
          <w:b/>
          <w:i w:val="false"/>
          <w:color w:val="000000"/>
        </w:rPr>
        <w:t xml:space="preserve"> Форма № 033/у "Медицинская часть индивидуальной программы абилитации и реабилитации лица с инвалидностью" №___от "___" ______ 20_____ год</w:t>
      </w:r>
    </w:p>
    <w:bookmarkEnd w:id="4041"/>
    <w:bookmarkStart w:name="z36958" w:id="4042"/>
    <w:p>
      <w:pPr>
        <w:spacing w:after="0"/>
        <w:ind w:left="0"/>
        <w:jc w:val="both"/>
      </w:pPr>
      <w:r>
        <w:rPr>
          <w:rFonts w:ascii="Times New Roman"/>
          <w:b w:val="false"/>
          <w:i w:val="false"/>
          <w:color w:val="000000"/>
          <w:sz w:val="28"/>
        </w:rPr>
        <w:t>
      1. ИИН ________</w:t>
      </w:r>
    </w:p>
    <w:bookmarkEnd w:id="4042"/>
    <w:bookmarkStart w:name="z36959" w:id="4043"/>
    <w:p>
      <w:pPr>
        <w:spacing w:after="0"/>
        <w:ind w:left="0"/>
        <w:jc w:val="both"/>
      </w:pPr>
      <w:r>
        <w:rPr>
          <w:rFonts w:ascii="Times New Roman"/>
          <w:b w:val="false"/>
          <w:i w:val="false"/>
          <w:color w:val="000000"/>
          <w:sz w:val="28"/>
        </w:rPr>
        <w:t>
      2. Фамилия ________________________________</w:t>
      </w:r>
    </w:p>
    <w:bookmarkEnd w:id="4043"/>
    <w:bookmarkStart w:name="z36960" w:id="4044"/>
    <w:p>
      <w:pPr>
        <w:spacing w:after="0"/>
        <w:ind w:left="0"/>
        <w:jc w:val="both"/>
      </w:pPr>
      <w:r>
        <w:rPr>
          <w:rFonts w:ascii="Times New Roman"/>
          <w:b w:val="false"/>
          <w:i w:val="false"/>
          <w:color w:val="000000"/>
          <w:sz w:val="28"/>
        </w:rPr>
        <w:t>
      3. Имя __________________________________</w:t>
      </w:r>
    </w:p>
    <w:bookmarkEnd w:id="4044"/>
    <w:bookmarkStart w:name="z36961" w:id="4045"/>
    <w:p>
      <w:pPr>
        <w:spacing w:after="0"/>
        <w:ind w:left="0"/>
        <w:jc w:val="both"/>
      </w:pPr>
      <w:r>
        <w:rPr>
          <w:rFonts w:ascii="Times New Roman"/>
          <w:b w:val="false"/>
          <w:i w:val="false"/>
          <w:color w:val="000000"/>
          <w:sz w:val="28"/>
        </w:rPr>
        <w:t>
      4. Отчество (при его наличии) _______________</w:t>
      </w:r>
    </w:p>
    <w:bookmarkEnd w:id="4045"/>
    <w:bookmarkStart w:name="z36962" w:id="4046"/>
    <w:p>
      <w:pPr>
        <w:spacing w:after="0"/>
        <w:ind w:left="0"/>
        <w:jc w:val="both"/>
      </w:pPr>
      <w:r>
        <w:rPr>
          <w:rFonts w:ascii="Times New Roman"/>
          <w:b w:val="false"/>
          <w:i w:val="false"/>
          <w:color w:val="000000"/>
          <w:sz w:val="28"/>
        </w:rPr>
        <w:t>
      5. Дата рождения "____" _______ ____ год</w:t>
      </w:r>
    </w:p>
    <w:bookmarkEnd w:id="4046"/>
    <w:bookmarkStart w:name="z36963" w:id="4047"/>
    <w:p>
      <w:pPr>
        <w:spacing w:after="0"/>
        <w:ind w:left="0"/>
        <w:jc w:val="both"/>
      </w:pPr>
      <w:r>
        <w:rPr>
          <w:rFonts w:ascii="Times New Roman"/>
          <w:b w:val="false"/>
          <w:i w:val="false"/>
          <w:color w:val="000000"/>
          <w:sz w:val="28"/>
        </w:rPr>
        <w:t>
      6. Адрес регистрации ___________________________</w:t>
      </w:r>
    </w:p>
    <w:bookmarkEnd w:id="4047"/>
    <w:bookmarkStart w:name="z36964" w:id="4048"/>
    <w:p>
      <w:pPr>
        <w:spacing w:after="0"/>
        <w:ind w:left="0"/>
        <w:jc w:val="both"/>
      </w:pPr>
      <w:r>
        <w:rPr>
          <w:rFonts w:ascii="Times New Roman"/>
          <w:b w:val="false"/>
          <w:i w:val="false"/>
          <w:color w:val="000000"/>
          <w:sz w:val="28"/>
        </w:rPr>
        <w:t>
      7. Телефон ___________________________________________</w:t>
      </w:r>
    </w:p>
    <w:bookmarkEnd w:id="4048"/>
    <w:bookmarkStart w:name="z36965" w:id="4049"/>
    <w:p>
      <w:pPr>
        <w:spacing w:after="0"/>
        <w:ind w:left="0"/>
        <w:jc w:val="both"/>
      </w:pPr>
      <w:r>
        <w:rPr>
          <w:rFonts w:ascii="Times New Roman"/>
          <w:b w:val="false"/>
          <w:i w:val="false"/>
          <w:color w:val="000000"/>
          <w:sz w:val="28"/>
        </w:rPr>
        <w:t>
      8. Образование_________________________________</w:t>
      </w:r>
    </w:p>
    <w:bookmarkEnd w:id="4049"/>
    <w:bookmarkStart w:name="z36966" w:id="4050"/>
    <w:p>
      <w:pPr>
        <w:spacing w:after="0"/>
        <w:ind w:left="0"/>
        <w:jc w:val="both"/>
      </w:pPr>
      <w:r>
        <w:rPr>
          <w:rFonts w:ascii="Times New Roman"/>
          <w:b w:val="false"/>
          <w:i w:val="false"/>
          <w:color w:val="000000"/>
          <w:sz w:val="28"/>
        </w:rPr>
        <w:t>
      9. Место работы/место учебы/дошкольное учреждение______</w:t>
      </w:r>
    </w:p>
    <w:bookmarkEnd w:id="4050"/>
    <w:bookmarkStart w:name="z36967" w:id="4051"/>
    <w:p>
      <w:pPr>
        <w:spacing w:after="0"/>
        <w:ind w:left="0"/>
        <w:jc w:val="both"/>
      </w:pPr>
      <w:r>
        <w:rPr>
          <w:rFonts w:ascii="Times New Roman"/>
          <w:b w:val="false"/>
          <w:i w:val="false"/>
          <w:color w:val="000000"/>
          <w:sz w:val="28"/>
        </w:rPr>
        <w:t>
      10. Группа инвалидности _____________________________________</w:t>
      </w:r>
    </w:p>
    <w:bookmarkEnd w:id="4051"/>
    <w:bookmarkStart w:name="z36968" w:id="4052"/>
    <w:p>
      <w:pPr>
        <w:spacing w:after="0"/>
        <w:ind w:left="0"/>
        <w:jc w:val="both"/>
      </w:pPr>
      <w:r>
        <w:rPr>
          <w:rFonts w:ascii="Times New Roman"/>
          <w:b w:val="false"/>
          <w:i w:val="false"/>
          <w:color w:val="000000"/>
          <w:sz w:val="28"/>
        </w:rPr>
        <w:t>
      11. ИПАР разработан: впервые ☐ ; повторно ☐</w:t>
      </w:r>
    </w:p>
    <w:bookmarkEnd w:id="4052"/>
    <w:bookmarkStart w:name="z36969" w:id="4053"/>
    <w:p>
      <w:pPr>
        <w:spacing w:after="0"/>
        <w:ind w:left="0"/>
        <w:jc w:val="both"/>
      </w:pPr>
      <w:r>
        <w:rPr>
          <w:rFonts w:ascii="Times New Roman"/>
          <w:b w:val="false"/>
          <w:i w:val="false"/>
          <w:color w:val="000000"/>
          <w:sz w:val="28"/>
        </w:rPr>
        <w:t>
      12. Реабилитационный диагноз (МКБ-10)________________</w:t>
      </w:r>
    </w:p>
    <w:bookmarkEnd w:id="4053"/>
    <w:bookmarkStart w:name="z36970" w:id="4054"/>
    <w:p>
      <w:pPr>
        <w:spacing w:after="0"/>
        <w:ind w:left="0"/>
        <w:jc w:val="both"/>
      </w:pPr>
      <w:r>
        <w:rPr>
          <w:rFonts w:ascii="Times New Roman"/>
          <w:b w:val="false"/>
          <w:i w:val="false"/>
          <w:color w:val="000000"/>
          <w:sz w:val="28"/>
        </w:rPr>
        <w:t>
      13. Для пациентов неврологического и нейрохирургического, кардиологического и кардиохирургического, травматологического и ортопедического профилей реабилитационный прогноз и реабилитационный потенциал в соответствии с международными критериями) (в баллах)</w:t>
      </w:r>
    </w:p>
    <w:bookmarkEnd w:id="4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1" w:id="40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профиля (указать все профили реабилитации пациента)</w:t>
            </w:r>
          </w:p>
          <w:bookmarkEnd w:id="40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2" w:id="4056"/>
          <w:p>
            <w:pPr>
              <w:spacing w:after="20"/>
              <w:ind w:left="20"/>
              <w:jc w:val="both"/>
            </w:pPr>
            <w:r>
              <w:rPr>
                <w:rFonts w:ascii="Times New Roman"/>
                <w:b w:val="false"/>
                <w:i w:val="false"/>
                <w:color w:val="000000"/>
                <w:sz w:val="20"/>
              </w:rPr>
              <w:t>
До реабилитации</w:t>
            </w:r>
          </w:p>
          <w:bookmarkEnd w:id="4056"/>
          <w:p>
            <w:pPr>
              <w:spacing w:after="20"/>
              <w:ind w:left="20"/>
              <w:jc w:val="both"/>
            </w:pPr>
            <w:r>
              <w:rPr>
                <w:rFonts w:ascii="Times New Roman"/>
                <w:b w:val="false"/>
                <w:i w:val="false"/>
                <w:color w:val="000000"/>
                <w:sz w:val="20"/>
              </w:rPr>
              <w:t>
(в баллах)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4" w:id="4057"/>
          <w:p>
            <w:pPr>
              <w:spacing w:after="20"/>
              <w:ind w:left="20"/>
              <w:jc w:val="both"/>
            </w:pPr>
            <w:r>
              <w:rPr>
                <w:rFonts w:ascii="Times New Roman"/>
                <w:b w:val="false"/>
                <w:i w:val="false"/>
                <w:color w:val="000000"/>
                <w:sz w:val="20"/>
              </w:rPr>
              <w:t>
После реабилитации</w:t>
            </w:r>
          </w:p>
          <w:bookmarkEnd w:id="4057"/>
          <w:p>
            <w:pPr>
              <w:spacing w:after="20"/>
              <w:ind w:left="20"/>
              <w:jc w:val="both"/>
            </w:pPr>
            <w:r>
              <w:rPr>
                <w:rFonts w:ascii="Times New Roman"/>
                <w:b w:val="false"/>
                <w:i w:val="false"/>
                <w:color w:val="000000"/>
                <w:sz w:val="20"/>
              </w:rPr>
              <w:t>
(в баллах)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89" w:id="4058"/>
    <w:p>
      <w:pPr>
        <w:spacing w:after="0"/>
        <w:ind w:left="0"/>
        <w:jc w:val="both"/>
      </w:pPr>
      <w:r>
        <w:rPr>
          <w:rFonts w:ascii="Times New Roman"/>
          <w:b w:val="false"/>
          <w:i w:val="false"/>
          <w:color w:val="000000"/>
          <w:sz w:val="28"/>
        </w:rPr>
        <w:t>
      14. Для пациентов других профилей реабилитационный прогноз и реабилитационный потенциал</w:t>
      </w:r>
    </w:p>
    <w:bookmarkEnd w:id="4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0" w:id="40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профиля (указать все профили реабилитации пациента)</w:t>
            </w:r>
          </w:p>
          <w:bookmarkEnd w:id="4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98" w:id="4060"/>
    <w:p>
      <w:pPr>
        <w:spacing w:after="0"/>
        <w:ind w:left="0"/>
        <w:jc w:val="both"/>
      </w:pPr>
      <w:r>
        <w:rPr>
          <w:rFonts w:ascii="Times New Roman"/>
          <w:b w:val="false"/>
          <w:i w:val="false"/>
          <w:color w:val="000000"/>
          <w:sz w:val="28"/>
        </w:rPr>
        <w:t>
      *- выбор значения из: благоприятный, относительно благоприятный, сомнительный, неблагоприятный</w:t>
      </w:r>
    </w:p>
    <w:bookmarkEnd w:id="4060"/>
    <w:bookmarkStart w:name="z36999" w:id="4061"/>
    <w:p>
      <w:pPr>
        <w:spacing w:after="0"/>
        <w:ind w:left="0"/>
        <w:jc w:val="both"/>
      </w:pPr>
      <w:r>
        <w:rPr>
          <w:rFonts w:ascii="Times New Roman"/>
          <w:b w:val="false"/>
          <w:i w:val="false"/>
          <w:color w:val="000000"/>
          <w:sz w:val="28"/>
        </w:rPr>
        <w:t>
      **- выбор значения из: высокий, средний, низкий, отсутствует</w:t>
      </w:r>
    </w:p>
    <w:bookmarkEnd w:id="4061"/>
    <w:bookmarkStart w:name="z37000" w:id="4062"/>
    <w:p>
      <w:pPr>
        <w:spacing w:after="0"/>
        <w:ind w:left="0"/>
        <w:jc w:val="both"/>
      </w:pPr>
      <w:r>
        <w:rPr>
          <w:rFonts w:ascii="Times New Roman"/>
          <w:b w:val="false"/>
          <w:i w:val="false"/>
          <w:color w:val="000000"/>
          <w:sz w:val="28"/>
        </w:rPr>
        <w:t>
      15. Этап медицинской реабилитации:</w:t>
      </w:r>
    </w:p>
    <w:bookmarkEnd w:id="4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1" w:id="40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профиля (указать все профили реабилитации пациента)</w:t>
            </w:r>
          </w:p>
          <w:bookmarkEnd w:id="4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этапа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проведения (амбулаторный, стационарный)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09" w:id="4064"/>
    <w:p>
      <w:pPr>
        <w:spacing w:after="0"/>
        <w:ind w:left="0"/>
        <w:jc w:val="both"/>
      </w:pPr>
      <w:r>
        <w:rPr>
          <w:rFonts w:ascii="Times New Roman"/>
          <w:b w:val="false"/>
          <w:i w:val="false"/>
          <w:color w:val="000000"/>
          <w:sz w:val="28"/>
        </w:rPr>
        <w:t>
      16. Мероприятия по проведенной и планируемой медицинской реабилитации</w:t>
      </w:r>
    </w:p>
    <w:bookmarkEnd w:id="4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0" w:id="4065"/>
          <w:p>
            <w:pPr>
              <w:spacing w:after="20"/>
              <w:ind w:left="20"/>
              <w:jc w:val="both"/>
            </w:pPr>
            <w:r>
              <w:rPr>
                <w:rFonts w:ascii="Times New Roman"/>
                <w:b w:val="false"/>
                <w:i w:val="false"/>
                <w:color w:val="000000"/>
                <w:sz w:val="20"/>
              </w:rPr>
              <w:t>
</w:t>
            </w:r>
            <w:r>
              <w:rPr>
                <w:rFonts w:ascii="Times New Roman"/>
                <w:b w:val="false"/>
                <w:i w:val="false"/>
                <w:color w:val="000000"/>
                <w:sz w:val="20"/>
              </w:rPr>
              <w:t>Тип реабилитации***</w:t>
            </w:r>
          </w:p>
          <w:bookmarkEnd w:id="4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проведенного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с указанием периодичности и длительности проведения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22" w:id="4066"/>
    <w:p>
      <w:pPr>
        <w:spacing w:after="0"/>
        <w:ind w:left="0"/>
        <w:jc w:val="both"/>
      </w:pPr>
      <w:r>
        <w:rPr>
          <w:rFonts w:ascii="Times New Roman"/>
          <w:b w:val="false"/>
          <w:i w:val="false"/>
          <w:color w:val="000000"/>
          <w:sz w:val="28"/>
        </w:rPr>
        <w:t>
      *** - выбор значения из: физическая реабилитация, физиотерапия, психокоррекция, эрготерапия, консультация социального работника, обучение пациента, реконструктивная хирургия, реабилитация в дневных стационарах, круглосуточных стационарах, реабилитационных центрах, стационарах на дому, санаторно-курортное лечение, дополнительные услуги</w:t>
      </w:r>
    </w:p>
    <w:bookmarkEnd w:id="4066"/>
    <w:bookmarkStart w:name="z37023" w:id="4067"/>
    <w:p>
      <w:pPr>
        <w:spacing w:after="0"/>
        <w:ind w:left="0"/>
        <w:jc w:val="both"/>
      </w:pPr>
      <w:r>
        <w:rPr>
          <w:rFonts w:ascii="Times New Roman"/>
          <w:b w:val="false"/>
          <w:i w:val="false"/>
          <w:color w:val="000000"/>
          <w:sz w:val="28"/>
        </w:rPr>
        <w:t>
      17. Оценка результатов медицинской реабилитации (выбрать одно из полей):</w:t>
      </w:r>
    </w:p>
    <w:bookmarkEnd w:id="4067"/>
    <w:bookmarkStart w:name="z37024" w:id="4068"/>
    <w:p>
      <w:pPr>
        <w:spacing w:after="0"/>
        <w:ind w:left="0"/>
        <w:jc w:val="both"/>
      </w:pPr>
      <w:r>
        <w:rPr>
          <w:rFonts w:ascii="Times New Roman"/>
          <w:b w:val="false"/>
          <w:i w:val="false"/>
          <w:color w:val="000000"/>
          <w:sz w:val="28"/>
        </w:rPr>
        <w:t>
      ☐ полное восстановление нарушенных функций</w:t>
      </w:r>
    </w:p>
    <w:bookmarkEnd w:id="4068"/>
    <w:bookmarkStart w:name="z37025" w:id="4069"/>
    <w:p>
      <w:pPr>
        <w:spacing w:after="0"/>
        <w:ind w:left="0"/>
        <w:jc w:val="both"/>
      </w:pPr>
      <w:r>
        <w:rPr>
          <w:rFonts w:ascii="Times New Roman"/>
          <w:b w:val="false"/>
          <w:i w:val="false"/>
          <w:color w:val="000000"/>
          <w:sz w:val="28"/>
        </w:rPr>
        <w:t>
      ☐ частичное восстановление нарушенных функций</w:t>
      </w:r>
    </w:p>
    <w:bookmarkEnd w:id="4069"/>
    <w:bookmarkStart w:name="z37026" w:id="4070"/>
    <w:p>
      <w:pPr>
        <w:spacing w:after="0"/>
        <w:ind w:left="0"/>
        <w:jc w:val="both"/>
      </w:pPr>
      <w:r>
        <w:rPr>
          <w:rFonts w:ascii="Times New Roman"/>
          <w:b w:val="false"/>
          <w:i w:val="false"/>
          <w:color w:val="000000"/>
          <w:sz w:val="28"/>
        </w:rPr>
        <w:t>
      ☐ полная компенсация нарушенных функций</w:t>
      </w:r>
    </w:p>
    <w:bookmarkEnd w:id="4070"/>
    <w:bookmarkStart w:name="z37027" w:id="4071"/>
    <w:p>
      <w:pPr>
        <w:spacing w:after="0"/>
        <w:ind w:left="0"/>
        <w:jc w:val="both"/>
      </w:pPr>
      <w:r>
        <w:rPr>
          <w:rFonts w:ascii="Times New Roman"/>
          <w:b w:val="false"/>
          <w:i w:val="false"/>
          <w:color w:val="000000"/>
          <w:sz w:val="28"/>
        </w:rPr>
        <w:t>
      ☐ частичная компенсация нарушенных функций</w:t>
      </w:r>
    </w:p>
    <w:bookmarkEnd w:id="4071"/>
    <w:bookmarkStart w:name="z37028" w:id="4072"/>
    <w:p>
      <w:pPr>
        <w:spacing w:after="0"/>
        <w:ind w:left="0"/>
        <w:jc w:val="both"/>
      </w:pPr>
      <w:r>
        <w:rPr>
          <w:rFonts w:ascii="Times New Roman"/>
          <w:b w:val="false"/>
          <w:i w:val="false"/>
          <w:color w:val="000000"/>
          <w:sz w:val="28"/>
        </w:rPr>
        <w:t>
      ☐ отсутствие положительного результата</w:t>
      </w:r>
    </w:p>
    <w:bookmarkEnd w:id="4072"/>
    <w:bookmarkStart w:name="z37029" w:id="4073"/>
    <w:p>
      <w:pPr>
        <w:spacing w:after="0"/>
        <w:ind w:left="0"/>
        <w:jc w:val="both"/>
      </w:pPr>
      <w:r>
        <w:rPr>
          <w:rFonts w:ascii="Times New Roman"/>
          <w:b w:val="false"/>
          <w:i w:val="false"/>
          <w:color w:val="000000"/>
          <w:sz w:val="28"/>
        </w:rPr>
        <w:t>
      ___________________________________</w:t>
      </w:r>
    </w:p>
    <w:bookmarkEnd w:id="4073"/>
    <w:bookmarkStart w:name="z37030" w:id="4074"/>
    <w:p>
      <w:pPr>
        <w:spacing w:after="0"/>
        <w:ind w:left="0"/>
        <w:jc w:val="both"/>
      </w:pPr>
      <w:r>
        <w:rPr>
          <w:rFonts w:ascii="Times New Roman"/>
          <w:b w:val="false"/>
          <w:i w:val="false"/>
          <w:color w:val="000000"/>
          <w:sz w:val="28"/>
        </w:rPr>
        <w:t>
      Примечание. Медицинская часть ИПАР заполняется в электронном виде. Медицинской части ИПАР присваивается уникальный номер, который формируется медицинской информационной системой в автоматизированном режиме.</w:t>
      </w:r>
    </w:p>
    <w:bookmarkEnd w:id="4074"/>
    <w:bookmarkStart w:name="z37031" w:id="4075"/>
    <w:p>
      <w:pPr>
        <w:spacing w:after="0"/>
        <w:ind w:left="0"/>
        <w:jc w:val="both"/>
      </w:pPr>
      <w:r>
        <w:rPr>
          <w:rFonts w:ascii="Times New Roman"/>
          <w:b w:val="false"/>
          <w:i w:val="false"/>
          <w:color w:val="000000"/>
          <w:sz w:val="28"/>
        </w:rPr>
        <w:t>
      Список сокращений:</w:t>
      </w:r>
    </w:p>
    <w:bookmarkEnd w:id="4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2" w:id="40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6" w:id="40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0" w:id="40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4" w:id="40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абилитации и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8" w:id="40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2" w:id="40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6" w:id="40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0" w:id="40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организма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4" w:id="40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в обеспечении самого себя</w:t>
            </w:r>
          </w:p>
        </w:tc>
      </w:tr>
    </w:tbl>
    <w:bookmarkStart w:name="z37068" w:id="4085"/>
    <w:p>
      <w:pPr>
        <w:spacing w:after="0"/>
        <w:ind w:left="0"/>
        <w:jc w:val="left"/>
      </w:pPr>
      <w:r>
        <w:rPr>
          <w:rFonts w:ascii="Times New Roman"/>
          <w:b/>
          <w:i w:val="false"/>
          <w:color w:val="000000"/>
        </w:rPr>
        <w:t xml:space="preserve"> Форма № 034/у "Извещение"</w:t>
      </w:r>
    </w:p>
    <w:bookmarkEnd w:id="4085"/>
    <w:bookmarkStart w:name="z37069" w:id="4086"/>
    <w:p>
      <w:pPr>
        <w:spacing w:after="0"/>
        <w:ind w:left="0"/>
        <w:jc w:val="both"/>
      </w:pPr>
      <w:r>
        <w:rPr>
          <w:rFonts w:ascii="Times New Roman"/>
          <w:b w:val="false"/>
          <w:i w:val="false"/>
          <w:color w:val="000000"/>
          <w:sz w:val="28"/>
        </w:rPr>
        <w:t>
      Направлено в:</w:t>
      </w:r>
    </w:p>
    <w:bookmarkEnd w:id="4086"/>
    <w:bookmarkStart w:name="z37070" w:id="4087"/>
    <w:p>
      <w:pPr>
        <w:spacing w:after="0"/>
        <w:ind w:left="0"/>
        <w:jc w:val="both"/>
      </w:pPr>
      <w:r>
        <w:rPr>
          <w:rFonts w:ascii="Times New Roman"/>
          <w:b w:val="false"/>
          <w:i w:val="false"/>
          <w:color w:val="000000"/>
          <w:sz w:val="28"/>
        </w:rPr>
        <w:t>
      Общая часть</w:t>
      </w:r>
    </w:p>
    <w:bookmarkEnd w:id="4087"/>
    <w:bookmarkStart w:name="z37071" w:id="4088"/>
    <w:p>
      <w:pPr>
        <w:spacing w:after="0"/>
        <w:ind w:left="0"/>
        <w:jc w:val="both"/>
      </w:pPr>
      <w:r>
        <w:rPr>
          <w:rFonts w:ascii="Times New Roman"/>
          <w:b w:val="false"/>
          <w:i w:val="false"/>
          <w:color w:val="000000"/>
          <w:sz w:val="28"/>
        </w:rPr>
        <w:t>
      1. ИИН</w:t>
      </w:r>
    </w:p>
    <w:bookmarkEnd w:id="4088"/>
    <w:bookmarkStart w:name="z37072" w:id="4089"/>
    <w:p>
      <w:pPr>
        <w:spacing w:after="0"/>
        <w:ind w:left="0"/>
        <w:jc w:val="both"/>
      </w:pPr>
      <w:r>
        <w:rPr>
          <w:rFonts w:ascii="Times New Roman"/>
          <w:b w:val="false"/>
          <w:i w:val="false"/>
          <w:color w:val="000000"/>
          <w:sz w:val="28"/>
        </w:rPr>
        <w:t>
      2. ФИО (при его наличии)</w:t>
      </w:r>
    </w:p>
    <w:bookmarkEnd w:id="4089"/>
    <w:bookmarkStart w:name="z37073" w:id="4090"/>
    <w:p>
      <w:pPr>
        <w:spacing w:after="0"/>
        <w:ind w:left="0"/>
        <w:jc w:val="both"/>
      </w:pPr>
      <w:r>
        <w:rPr>
          <w:rFonts w:ascii="Times New Roman"/>
          <w:b w:val="false"/>
          <w:i w:val="false"/>
          <w:color w:val="000000"/>
          <w:sz w:val="28"/>
        </w:rPr>
        <w:t>
      3. Дата рождения</w:t>
      </w:r>
    </w:p>
    <w:bookmarkEnd w:id="4090"/>
    <w:bookmarkStart w:name="z37074" w:id="4091"/>
    <w:p>
      <w:pPr>
        <w:spacing w:after="0"/>
        <w:ind w:left="0"/>
        <w:jc w:val="both"/>
      </w:pPr>
      <w:r>
        <w:rPr>
          <w:rFonts w:ascii="Times New Roman"/>
          <w:b w:val="false"/>
          <w:i w:val="false"/>
          <w:color w:val="000000"/>
          <w:sz w:val="28"/>
        </w:rPr>
        <w:t>
      4. Пол</w:t>
      </w:r>
    </w:p>
    <w:bookmarkEnd w:id="4091"/>
    <w:bookmarkStart w:name="z37075" w:id="4092"/>
    <w:p>
      <w:pPr>
        <w:spacing w:after="0"/>
        <w:ind w:left="0"/>
        <w:jc w:val="both"/>
      </w:pPr>
      <w:r>
        <w:rPr>
          <w:rFonts w:ascii="Times New Roman"/>
          <w:b w:val="false"/>
          <w:i w:val="false"/>
          <w:color w:val="000000"/>
          <w:sz w:val="28"/>
        </w:rPr>
        <w:t xml:space="preserve">
      </w:t>
      </w:r>
    </w:p>
    <w:bookmarkEnd w:id="409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76" w:id="4093"/>
    <w:p>
      <w:pPr>
        <w:spacing w:after="0"/>
        <w:ind w:left="0"/>
        <w:jc w:val="both"/>
      </w:pPr>
      <w:r>
        <w:rPr>
          <w:rFonts w:ascii="Times New Roman"/>
          <w:b w:val="false"/>
          <w:i w:val="false"/>
          <w:color w:val="000000"/>
          <w:sz w:val="28"/>
        </w:rPr>
        <w:t>
      мужской</w:t>
      </w:r>
    </w:p>
    <w:bookmarkEnd w:id="4093"/>
    <w:bookmarkStart w:name="z37077" w:id="4094"/>
    <w:p>
      <w:pPr>
        <w:spacing w:after="0"/>
        <w:ind w:left="0"/>
        <w:jc w:val="both"/>
      </w:pPr>
      <w:r>
        <w:rPr>
          <w:rFonts w:ascii="Times New Roman"/>
          <w:b w:val="false"/>
          <w:i w:val="false"/>
          <w:color w:val="000000"/>
          <w:sz w:val="28"/>
        </w:rPr>
        <w:t xml:space="preserve">
      </w:t>
      </w:r>
    </w:p>
    <w:bookmarkEnd w:id="409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78" w:id="4095"/>
    <w:p>
      <w:pPr>
        <w:spacing w:after="0"/>
        <w:ind w:left="0"/>
        <w:jc w:val="both"/>
      </w:pPr>
      <w:r>
        <w:rPr>
          <w:rFonts w:ascii="Times New Roman"/>
          <w:b w:val="false"/>
          <w:i w:val="false"/>
          <w:color w:val="000000"/>
          <w:sz w:val="28"/>
        </w:rPr>
        <w:t>
      женский</w:t>
      </w:r>
    </w:p>
    <w:bookmarkEnd w:id="4095"/>
    <w:bookmarkStart w:name="z37079" w:id="4096"/>
    <w:p>
      <w:pPr>
        <w:spacing w:after="0"/>
        <w:ind w:left="0"/>
        <w:jc w:val="both"/>
      </w:pPr>
      <w:r>
        <w:rPr>
          <w:rFonts w:ascii="Times New Roman"/>
          <w:b w:val="false"/>
          <w:i w:val="false"/>
          <w:color w:val="000000"/>
          <w:sz w:val="28"/>
        </w:rPr>
        <w:t>
      5. Адрес проживания</w:t>
      </w:r>
    </w:p>
    <w:bookmarkEnd w:id="4096"/>
    <w:bookmarkStart w:name="z37080" w:id="4097"/>
    <w:p>
      <w:pPr>
        <w:spacing w:after="0"/>
        <w:ind w:left="0"/>
        <w:jc w:val="both"/>
      </w:pPr>
      <w:r>
        <w:rPr>
          <w:rFonts w:ascii="Times New Roman"/>
          <w:b w:val="false"/>
          <w:i w:val="false"/>
          <w:color w:val="000000"/>
          <w:sz w:val="28"/>
        </w:rPr>
        <w:t>
      6. Контактный телефон</w:t>
      </w:r>
    </w:p>
    <w:bookmarkEnd w:id="4097"/>
    <w:bookmarkStart w:name="z37081" w:id="4098"/>
    <w:p>
      <w:pPr>
        <w:spacing w:after="0"/>
        <w:ind w:left="0"/>
        <w:jc w:val="both"/>
      </w:pPr>
      <w:r>
        <w:rPr>
          <w:rFonts w:ascii="Times New Roman"/>
          <w:b w:val="false"/>
          <w:i w:val="false"/>
          <w:color w:val="000000"/>
          <w:sz w:val="28"/>
        </w:rPr>
        <w:t>
      7. Семейное положение</w:t>
      </w:r>
    </w:p>
    <w:bookmarkEnd w:id="4098"/>
    <w:bookmarkStart w:name="z37082" w:id="4099"/>
    <w:p>
      <w:pPr>
        <w:spacing w:after="0"/>
        <w:ind w:left="0"/>
        <w:jc w:val="both"/>
      </w:pPr>
      <w:r>
        <w:rPr>
          <w:rFonts w:ascii="Times New Roman"/>
          <w:b w:val="false"/>
          <w:i w:val="false"/>
          <w:color w:val="000000"/>
          <w:sz w:val="28"/>
        </w:rPr>
        <w:t>
      8. Место работы/учебы/детского учреждения</w:t>
      </w:r>
    </w:p>
    <w:bookmarkEnd w:id="4099"/>
    <w:bookmarkStart w:name="z37083" w:id="4100"/>
    <w:p>
      <w:pPr>
        <w:spacing w:after="0"/>
        <w:ind w:left="0"/>
        <w:jc w:val="both"/>
      </w:pPr>
      <w:r>
        <w:rPr>
          <w:rFonts w:ascii="Times New Roman"/>
          <w:b w:val="false"/>
          <w:i w:val="false"/>
          <w:color w:val="000000"/>
          <w:sz w:val="28"/>
        </w:rPr>
        <w:t>
      9. Адрес организации</w:t>
      </w:r>
    </w:p>
    <w:bookmarkEnd w:id="4100"/>
    <w:bookmarkStart w:name="z37084" w:id="4101"/>
    <w:p>
      <w:pPr>
        <w:spacing w:after="0"/>
        <w:ind w:left="0"/>
        <w:jc w:val="both"/>
      </w:pPr>
      <w:r>
        <w:rPr>
          <w:rFonts w:ascii="Times New Roman"/>
          <w:b w:val="false"/>
          <w:i w:val="false"/>
          <w:color w:val="000000"/>
          <w:sz w:val="28"/>
        </w:rPr>
        <w:t>
      10. Должность пациента</w:t>
      </w:r>
    </w:p>
    <w:bookmarkEnd w:id="4101"/>
    <w:bookmarkStart w:name="z37085" w:id="4102"/>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bookmarkEnd w:id="4102"/>
    <w:bookmarkStart w:name="z37086" w:id="4103"/>
    <w:p>
      <w:pPr>
        <w:spacing w:after="0"/>
        <w:ind w:left="0"/>
        <w:jc w:val="both"/>
      </w:pPr>
      <w:r>
        <w:rPr>
          <w:rFonts w:ascii="Times New Roman"/>
          <w:b w:val="false"/>
          <w:i w:val="false"/>
          <w:color w:val="000000"/>
          <w:sz w:val="28"/>
        </w:rPr>
        <w:t>
      12. Диагноз</w:t>
      </w:r>
    </w:p>
    <w:bookmarkEnd w:id="4103"/>
    <w:bookmarkStart w:name="z37087" w:id="4104"/>
    <w:p>
      <w:pPr>
        <w:spacing w:after="0"/>
        <w:ind w:left="0"/>
        <w:jc w:val="both"/>
      </w:pPr>
      <w:r>
        <w:rPr>
          <w:rFonts w:ascii="Times New Roman"/>
          <w:b w:val="false"/>
          <w:i w:val="false"/>
          <w:color w:val="000000"/>
          <w:sz w:val="28"/>
        </w:rPr>
        <w:t>
      13. Куда направлен пациент (из регистра МО)</w:t>
      </w:r>
    </w:p>
    <w:bookmarkEnd w:id="4104"/>
    <w:bookmarkStart w:name="z37088" w:id="4105"/>
    <w:p>
      <w:pPr>
        <w:spacing w:after="0"/>
        <w:ind w:left="0"/>
        <w:jc w:val="both"/>
      </w:pPr>
      <w:r>
        <w:rPr>
          <w:rFonts w:ascii="Times New Roman"/>
          <w:b w:val="false"/>
          <w:i w:val="false"/>
          <w:color w:val="000000"/>
          <w:sz w:val="28"/>
        </w:rPr>
        <w:t>
      14. Наименование МО, заполнившей извещение (из регистра МО)</w:t>
      </w:r>
    </w:p>
    <w:bookmarkEnd w:id="4105"/>
    <w:bookmarkStart w:name="z37089" w:id="4106"/>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bookmarkEnd w:id="4106"/>
    <w:bookmarkStart w:name="z37090" w:id="4107"/>
    <w:p>
      <w:pPr>
        <w:spacing w:after="0"/>
        <w:ind w:left="0"/>
        <w:jc w:val="both"/>
      </w:pPr>
      <w:r>
        <w:rPr>
          <w:rFonts w:ascii="Times New Roman"/>
          <w:b w:val="false"/>
          <w:i w:val="false"/>
          <w:color w:val="000000"/>
          <w:sz w:val="28"/>
        </w:rPr>
        <w:t>
      16. Дата и время заполнения</w:t>
      </w:r>
    </w:p>
    <w:bookmarkEnd w:id="4107"/>
    <w:bookmarkStart w:name="z37091" w:id="4108"/>
    <w:p>
      <w:pPr>
        <w:spacing w:after="0"/>
        <w:ind w:left="0"/>
        <w:jc w:val="both"/>
      </w:pPr>
      <w:r>
        <w:rPr>
          <w:rFonts w:ascii="Times New Roman"/>
          <w:b w:val="false"/>
          <w:i w:val="false"/>
          <w:color w:val="000000"/>
          <w:sz w:val="28"/>
        </w:rPr>
        <w:t>
      Заполняется при инфекционных заболеваниях:</w:t>
      </w:r>
    </w:p>
    <w:bookmarkEnd w:id="4108"/>
    <w:bookmarkStart w:name="z37092" w:id="4109"/>
    <w:p>
      <w:pPr>
        <w:spacing w:after="0"/>
        <w:ind w:left="0"/>
        <w:jc w:val="both"/>
      </w:pPr>
      <w:r>
        <w:rPr>
          <w:rFonts w:ascii="Times New Roman"/>
          <w:b w:val="false"/>
          <w:i w:val="false"/>
          <w:color w:val="000000"/>
          <w:sz w:val="28"/>
        </w:rPr>
        <w:t>
      1. Указать где произошло, описать обстоятельства</w:t>
      </w:r>
    </w:p>
    <w:bookmarkEnd w:id="4109"/>
    <w:bookmarkStart w:name="z37093" w:id="4110"/>
    <w:p>
      <w:pPr>
        <w:spacing w:after="0"/>
        <w:ind w:left="0"/>
        <w:jc w:val="both"/>
      </w:pPr>
      <w:r>
        <w:rPr>
          <w:rFonts w:ascii="Times New Roman"/>
          <w:b w:val="false"/>
          <w:i w:val="false"/>
          <w:color w:val="000000"/>
          <w:sz w:val="28"/>
        </w:rPr>
        <w:t>
      2. Контактные лица:</w:t>
      </w:r>
    </w:p>
    <w:bookmarkEnd w:id="4110"/>
    <w:bookmarkStart w:name="z37094" w:id="4111"/>
    <w:p>
      <w:pPr>
        <w:spacing w:after="0"/>
        <w:ind w:left="0"/>
        <w:jc w:val="both"/>
      </w:pPr>
      <w:r>
        <w:rPr>
          <w:rFonts w:ascii="Times New Roman"/>
          <w:b w:val="false"/>
          <w:i w:val="false"/>
          <w:color w:val="000000"/>
          <w:sz w:val="28"/>
        </w:rPr>
        <w:t>
      2.1 ФИО (при его наличии)</w:t>
      </w:r>
    </w:p>
    <w:bookmarkEnd w:id="4111"/>
    <w:bookmarkStart w:name="z37095" w:id="4112"/>
    <w:p>
      <w:pPr>
        <w:spacing w:after="0"/>
        <w:ind w:left="0"/>
        <w:jc w:val="both"/>
      </w:pPr>
      <w:r>
        <w:rPr>
          <w:rFonts w:ascii="Times New Roman"/>
          <w:b w:val="false"/>
          <w:i w:val="false"/>
          <w:color w:val="000000"/>
          <w:sz w:val="28"/>
        </w:rPr>
        <w:t>
      2.2 Отношение к пациенту</w:t>
      </w:r>
    </w:p>
    <w:bookmarkEnd w:id="4112"/>
    <w:bookmarkStart w:name="z37096" w:id="4113"/>
    <w:p>
      <w:pPr>
        <w:spacing w:after="0"/>
        <w:ind w:left="0"/>
        <w:jc w:val="both"/>
      </w:pPr>
      <w:r>
        <w:rPr>
          <w:rFonts w:ascii="Times New Roman"/>
          <w:b w:val="false"/>
          <w:i w:val="false"/>
          <w:color w:val="000000"/>
          <w:sz w:val="28"/>
        </w:rPr>
        <w:t>
      2.3 Адрес проживания</w:t>
      </w:r>
    </w:p>
    <w:bookmarkEnd w:id="4113"/>
    <w:bookmarkStart w:name="z37097" w:id="4114"/>
    <w:p>
      <w:pPr>
        <w:spacing w:after="0"/>
        <w:ind w:left="0"/>
        <w:jc w:val="both"/>
      </w:pPr>
      <w:r>
        <w:rPr>
          <w:rFonts w:ascii="Times New Roman"/>
          <w:b w:val="false"/>
          <w:i w:val="false"/>
          <w:color w:val="000000"/>
          <w:sz w:val="28"/>
        </w:rPr>
        <w:t>
      2.4 Контакты</w:t>
      </w:r>
    </w:p>
    <w:bookmarkEnd w:id="4114"/>
    <w:bookmarkStart w:name="z37098" w:id="4115"/>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bookmarkEnd w:id="4115"/>
    <w:bookmarkStart w:name="z37099" w:id="4116"/>
    <w:p>
      <w:pPr>
        <w:spacing w:after="0"/>
        <w:ind w:left="0"/>
        <w:jc w:val="both"/>
      </w:pPr>
      <w:r>
        <w:rPr>
          <w:rFonts w:ascii="Times New Roman"/>
          <w:b w:val="false"/>
          <w:i w:val="false"/>
          <w:color w:val="000000"/>
          <w:sz w:val="28"/>
        </w:rPr>
        <w:t>
      Заполняется при профессиональных заболеваниях и (или) отравлениях, в том числе подозрениях на них:</w:t>
      </w:r>
    </w:p>
    <w:bookmarkEnd w:id="4116"/>
    <w:bookmarkStart w:name="z37100" w:id="4117"/>
    <w:p>
      <w:pPr>
        <w:spacing w:after="0"/>
        <w:ind w:left="0"/>
        <w:jc w:val="both"/>
      </w:pPr>
      <w:r>
        <w:rPr>
          <w:rFonts w:ascii="Times New Roman"/>
          <w:b w:val="false"/>
          <w:i w:val="false"/>
          <w:color w:val="000000"/>
          <w:sz w:val="28"/>
        </w:rPr>
        <w:t>
      1. Общий стаж работы</w:t>
      </w:r>
    </w:p>
    <w:bookmarkEnd w:id="4117"/>
    <w:bookmarkStart w:name="z37101" w:id="4118"/>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bookmarkEnd w:id="4118"/>
    <w:bookmarkStart w:name="z37102" w:id="4119"/>
    <w:p>
      <w:pPr>
        <w:spacing w:after="0"/>
        <w:ind w:left="0"/>
        <w:jc w:val="both"/>
      </w:pPr>
      <w:r>
        <w:rPr>
          <w:rFonts w:ascii="Times New Roman"/>
          <w:b w:val="false"/>
          <w:i w:val="false"/>
          <w:color w:val="000000"/>
          <w:sz w:val="28"/>
        </w:rPr>
        <w:t>
      3. Вредный производственный фактор, вызвавший заболевание</w:t>
      </w:r>
    </w:p>
    <w:bookmarkEnd w:id="4119"/>
    <w:bookmarkStart w:name="z37103" w:id="4120"/>
    <w:p>
      <w:pPr>
        <w:spacing w:after="0"/>
        <w:ind w:left="0"/>
        <w:jc w:val="both"/>
      </w:pPr>
      <w:r>
        <w:rPr>
          <w:rFonts w:ascii="Times New Roman"/>
          <w:b w:val="false"/>
          <w:i w:val="false"/>
          <w:color w:val="000000"/>
          <w:sz w:val="28"/>
        </w:rPr>
        <w:t>
      4. Если отравление – указать где произошло, чем отравлен</w:t>
      </w:r>
    </w:p>
    <w:bookmarkEnd w:id="4120"/>
    <w:bookmarkStart w:name="z37104" w:id="4121"/>
    <w:p>
      <w:pPr>
        <w:spacing w:after="0"/>
        <w:ind w:left="0"/>
        <w:jc w:val="both"/>
      </w:pPr>
      <w:r>
        <w:rPr>
          <w:rFonts w:ascii="Times New Roman"/>
          <w:b w:val="false"/>
          <w:i w:val="false"/>
          <w:color w:val="000000"/>
          <w:sz w:val="28"/>
        </w:rPr>
        <w:t>
      Заполняется при онкологическом заболевании:</w:t>
      </w:r>
    </w:p>
    <w:bookmarkEnd w:id="4121"/>
    <w:bookmarkStart w:name="z37105" w:id="4122"/>
    <w:p>
      <w:pPr>
        <w:spacing w:after="0"/>
        <w:ind w:left="0"/>
        <w:jc w:val="both"/>
      </w:pPr>
      <w:r>
        <w:rPr>
          <w:rFonts w:ascii="Times New Roman"/>
          <w:b w:val="false"/>
          <w:i w:val="false"/>
          <w:color w:val="000000"/>
          <w:sz w:val="28"/>
        </w:rPr>
        <w:t>
      1. Обстоятельства выявления опухоли</w:t>
      </w:r>
    </w:p>
    <w:bookmarkEnd w:id="4122"/>
    <w:bookmarkStart w:name="z37106" w:id="4123"/>
    <w:p>
      <w:pPr>
        <w:spacing w:after="0"/>
        <w:ind w:left="0"/>
        <w:jc w:val="both"/>
      </w:pPr>
      <w:r>
        <w:rPr>
          <w:rFonts w:ascii="Times New Roman"/>
          <w:b w:val="false"/>
          <w:i w:val="false"/>
          <w:color w:val="000000"/>
          <w:sz w:val="28"/>
        </w:rPr>
        <w:t>
      2. Стадия опухолевого процесса</w:t>
      </w:r>
    </w:p>
    <w:bookmarkEnd w:id="4123"/>
    <w:bookmarkStart w:name="z37107" w:id="4124"/>
    <w:p>
      <w:pPr>
        <w:spacing w:after="0"/>
        <w:ind w:left="0"/>
        <w:jc w:val="both"/>
      </w:pPr>
      <w:r>
        <w:rPr>
          <w:rFonts w:ascii="Times New Roman"/>
          <w:b w:val="false"/>
          <w:i w:val="false"/>
          <w:color w:val="000000"/>
          <w:sz w:val="28"/>
        </w:rPr>
        <w:t>
      3. Диагноз</w:t>
      </w:r>
    </w:p>
    <w:bookmarkEnd w:id="4124"/>
    <w:bookmarkStart w:name="z37108" w:id="4125"/>
    <w:p>
      <w:pPr>
        <w:spacing w:after="0"/>
        <w:ind w:left="0"/>
        <w:jc w:val="both"/>
      </w:pPr>
      <w:r>
        <w:rPr>
          <w:rFonts w:ascii="Times New Roman"/>
          <w:b w:val="false"/>
          <w:i w:val="false"/>
          <w:color w:val="000000"/>
          <w:sz w:val="28"/>
        </w:rPr>
        <w:t>
      4. Метод подтверждения диагноза</w:t>
      </w:r>
    </w:p>
    <w:bookmarkEnd w:id="4125"/>
    <w:bookmarkStart w:name="z37109" w:id="4126"/>
    <w:p>
      <w:pPr>
        <w:spacing w:after="0"/>
        <w:ind w:left="0"/>
        <w:jc w:val="both"/>
      </w:pPr>
      <w:r>
        <w:rPr>
          <w:rFonts w:ascii="Times New Roman"/>
          <w:b w:val="false"/>
          <w:i w:val="false"/>
          <w:color w:val="000000"/>
          <w:sz w:val="28"/>
        </w:rPr>
        <w:t>
      Заполняется при трансплантации органа (части органа) реципиента:</w:t>
      </w:r>
    </w:p>
    <w:bookmarkEnd w:id="4126"/>
    <w:bookmarkStart w:name="z37110" w:id="4127"/>
    <w:p>
      <w:pPr>
        <w:spacing w:after="0"/>
        <w:ind w:left="0"/>
        <w:jc w:val="both"/>
      </w:pPr>
      <w:r>
        <w:rPr>
          <w:rFonts w:ascii="Times New Roman"/>
          <w:b w:val="false"/>
          <w:i w:val="false"/>
          <w:color w:val="000000"/>
          <w:sz w:val="28"/>
        </w:rPr>
        <w:t>
      1. Дата: выполнения трансплантации органа (части органа)</w:t>
      </w:r>
    </w:p>
    <w:bookmarkEnd w:id="4127"/>
    <w:bookmarkStart w:name="z37111" w:id="4128"/>
    <w:p>
      <w:pPr>
        <w:spacing w:after="0"/>
        <w:ind w:left="0"/>
        <w:jc w:val="both"/>
      </w:pPr>
      <w:r>
        <w:rPr>
          <w:rFonts w:ascii="Times New Roman"/>
          <w:b w:val="false"/>
          <w:i w:val="false"/>
          <w:color w:val="000000"/>
          <w:sz w:val="28"/>
        </w:rPr>
        <w:t>
      2. Дата выписки</w:t>
      </w:r>
    </w:p>
    <w:bookmarkEnd w:id="4128"/>
    <w:bookmarkStart w:name="z37112" w:id="4129"/>
    <w:p>
      <w:pPr>
        <w:spacing w:after="0"/>
        <w:ind w:left="0"/>
        <w:jc w:val="both"/>
      </w:pPr>
      <w:r>
        <w:rPr>
          <w:rFonts w:ascii="Times New Roman"/>
          <w:b w:val="false"/>
          <w:i w:val="false"/>
          <w:color w:val="000000"/>
          <w:sz w:val="28"/>
        </w:rPr>
        <w:t>
      Составляется медицинским работником, выявившим при любых обстоятельствах инфекционное заболевание, паразитарное заболевание, пищевое отравление, профессиональное заболевание и (или) отравление, при наличии телесных повреждений, онкологическое заболевание или подозревающих их, а также при изменении диагноза.</w:t>
      </w:r>
    </w:p>
    <w:bookmarkEnd w:id="4129"/>
    <w:bookmarkStart w:name="z37113" w:id="4130"/>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 установленного срока с момента обнаружения пациента.</w:t>
      </w:r>
    </w:p>
    <w:bookmarkEnd w:id="4130"/>
    <w:bookmarkStart w:name="z37114" w:id="4131"/>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 или дикими животными, которые следует рассматривать как подозрение на заболевание бешенством.</w:t>
      </w:r>
    </w:p>
    <w:bookmarkEnd w:id="4131"/>
    <w:bookmarkStart w:name="z37115" w:id="4132"/>
    <w:p>
      <w:pPr>
        <w:spacing w:after="0"/>
        <w:ind w:left="0"/>
        <w:jc w:val="left"/>
      </w:pPr>
      <w:r>
        <w:rPr>
          <w:rFonts w:ascii="Times New Roman"/>
          <w:b/>
          <w:i w:val="false"/>
          <w:color w:val="000000"/>
        </w:rPr>
        <w:t xml:space="preserve"> Список сокращений формы № 034/у "Извещение":</w:t>
      </w:r>
    </w:p>
    <w:bookmarkEnd w:id="4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6" w:id="41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0" w:id="41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4" w:id="41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7128" w:id="4136"/>
    <w:p>
      <w:pPr>
        <w:spacing w:after="0"/>
        <w:ind w:left="0"/>
        <w:jc w:val="left"/>
      </w:pPr>
      <w:r>
        <w:rPr>
          <w:rFonts w:ascii="Times New Roman"/>
          <w:b/>
          <w:i w:val="false"/>
          <w:color w:val="000000"/>
        </w:rPr>
        <w:t xml:space="preserve"> Форма № 035/у "Форма учета медицинских услуг"</w:t>
      </w:r>
    </w:p>
    <w:bookmarkEnd w:id="4136"/>
    <w:bookmarkStart w:name="z37129" w:id="4137"/>
    <w:p>
      <w:pPr>
        <w:spacing w:after="0"/>
        <w:ind w:left="0"/>
        <w:jc w:val="both"/>
      </w:pPr>
      <w:r>
        <w:rPr>
          <w:rFonts w:ascii="Times New Roman"/>
          <w:b w:val="false"/>
          <w:i w:val="false"/>
          <w:color w:val="000000"/>
          <w:sz w:val="28"/>
        </w:rPr>
        <w:t>
      1. Индивидуальный идентификационный номер;</w:t>
      </w:r>
    </w:p>
    <w:bookmarkEnd w:id="4137"/>
    <w:bookmarkStart w:name="z37130" w:id="4138"/>
    <w:p>
      <w:pPr>
        <w:spacing w:after="0"/>
        <w:ind w:left="0"/>
        <w:jc w:val="both"/>
      </w:pPr>
      <w:r>
        <w:rPr>
          <w:rFonts w:ascii="Times New Roman"/>
          <w:b w:val="false"/>
          <w:i w:val="false"/>
          <w:color w:val="000000"/>
          <w:sz w:val="28"/>
        </w:rPr>
        <w:t>
      2. Фамилия, имя, отчество пациента (при его наличии);</w:t>
      </w:r>
    </w:p>
    <w:bookmarkEnd w:id="4138"/>
    <w:bookmarkStart w:name="z37131" w:id="4139"/>
    <w:p>
      <w:pPr>
        <w:spacing w:after="0"/>
        <w:ind w:left="0"/>
        <w:jc w:val="both"/>
      </w:pPr>
      <w:r>
        <w:rPr>
          <w:rFonts w:ascii="Times New Roman"/>
          <w:b w:val="false"/>
          <w:i w:val="false"/>
          <w:color w:val="000000"/>
          <w:sz w:val="28"/>
        </w:rPr>
        <w:t>
      3. Дата и время;</w:t>
      </w:r>
    </w:p>
    <w:bookmarkEnd w:id="4139"/>
    <w:bookmarkStart w:name="z37132" w:id="4140"/>
    <w:p>
      <w:pPr>
        <w:spacing w:after="0"/>
        <w:ind w:left="0"/>
        <w:jc w:val="both"/>
      </w:pPr>
      <w:r>
        <w:rPr>
          <w:rFonts w:ascii="Times New Roman"/>
          <w:b w:val="false"/>
          <w:i w:val="false"/>
          <w:color w:val="000000"/>
          <w:sz w:val="28"/>
        </w:rPr>
        <w:t>
      4. Диагноз;</w:t>
      </w:r>
    </w:p>
    <w:bookmarkEnd w:id="4140"/>
    <w:bookmarkStart w:name="z37133" w:id="4141"/>
    <w:p>
      <w:pPr>
        <w:spacing w:after="0"/>
        <w:ind w:left="0"/>
        <w:jc w:val="both"/>
      </w:pPr>
      <w:r>
        <w:rPr>
          <w:rFonts w:ascii="Times New Roman"/>
          <w:b w:val="false"/>
          <w:i w:val="false"/>
          <w:color w:val="000000"/>
          <w:sz w:val="28"/>
        </w:rPr>
        <w:t>
      5. Наименование услуги;</w:t>
      </w:r>
    </w:p>
    <w:bookmarkEnd w:id="4141"/>
    <w:bookmarkStart w:name="z37134" w:id="4142"/>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bookmarkEnd w:id="4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5" w:id="4143"/>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p>
          <w:bookmarkEnd w:id="4143"/>
          <w:p>
            <w:pPr>
              <w:spacing w:after="20"/>
              <w:ind w:left="20"/>
              <w:jc w:val="both"/>
            </w:pPr>
            <w:r>
              <w:rPr>
                <w:rFonts w:ascii="Times New Roman"/>
                <w:b w:val="false"/>
                <w:i w:val="false"/>
                <w:color w:val="000000"/>
                <w:sz w:val="20"/>
              </w:rPr>
              <w:t>
</w:t>
            </w:r>
            <w:r>
              <w:rPr>
                <w:rFonts w:ascii="Times New Roman"/>
                <w:b w:val="false"/>
                <w:i w:val="false"/>
                <w:color w:val="000000"/>
                <w:sz w:val="20"/>
              </w:rPr>
              <w:t>Выдана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работы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врача, выдавшего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(число и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 идентификатор врача</w:t>
            </w:r>
          </w:p>
          <w:p>
            <w:pPr>
              <w:spacing w:after="20"/>
              <w:ind w:left="20"/>
              <w:jc w:val="both"/>
            </w:pPr>
            <w:r>
              <w:rPr>
                <w:rFonts w:ascii="Times New Roman"/>
                <w:b w:val="false"/>
                <w:i w:val="false"/>
                <w:color w:val="000000"/>
                <w:sz w:val="20"/>
              </w:rPr>
              <w:t>
(идентификатор лечебной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2" w:id="4144"/>
          <w:p>
            <w:pPr>
              <w:spacing w:after="20"/>
              <w:ind w:left="20"/>
              <w:jc w:val="both"/>
            </w:pPr>
            <w:r>
              <w:rPr>
                <w:rFonts w:ascii="Times New Roman"/>
                <w:b w:val="false"/>
                <w:i w:val="false"/>
                <w:color w:val="000000"/>
                <w:sz w:val="20"/>
              </w:rPr>
              <w:t>
Форма № 036/у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p>
          <w:bookmarkEnd w:id="4144"/>
          <w:p>
            <w:pPr>
              <w:spacing w:after="20"/>
              <w:ind w:left="20"/>
              <w:jc w:val="both"/>
            </w:pPr>
            <w:r>
              <w:rPr>
                <w:rFonts w:ascii="Times New Roman"/>
                <w:b w:val="false"/>
                <w:i w:val="false"/>
                <w:color w:val="000000"/>
                <w:sz w:val="20"/>
              </w:rPr>
              <w:t>
</w:t>
            </w:r>
            <w:r>
              <w:rPr>
                <w:rFonts w:ascii="Times New Roman"/>
                <w:b w:val="false"/>
                <w:i w:val="false"/>
                <w:color w:val="000000"/>
                <w:sz w:val="20"/>
              </w:rPr>
              <w:t>Выдана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направлен на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Находился в стационаре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Освидетельствован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Перевести временно на другую работу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главного врача</w:t>
            </w:r>
          </w:p>
          <w:p>
            <w:pPr>
              <w:spacing w:after="20"/>
              <w:ind w:left="20"/>
              <w:jc w:val="both"/>
            </w:pPr>
            <w:r>
              <w:rPr>
                <w:rFonts w:ascii="Times New Roman"/>
                <w:b w:val="false"/>
                <w:i w:val="false"/>
                <w:color w:val="000000"/>
                <w:sz w:val="20"/>
              </w:rPr>
              <w:t>
Идентификатор председателя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3" w:id="414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талон к справке</w:t>
            </w:r>
          </w:p>
          <w:bookmarkEnd w:id="4145"/>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 детской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___________ по _________</w:t>
            </w:r>
          </w:p>
          <w:p>
            <w:pPr>
              <w:spacing w:after="20"/>
              <w:ind w:left="20"/>
              <w:jc w:val="both"/>
            </w:pPr>
            <w:r>
              <w:rPr>
                <w:rFonts w:ascii="Times New Roman"/>
                <w:b w:val="false"/>
                <w:i w:val="false"/>
                <w:color w:val="000000"/>
                <w:sz w:val="20"/>
              </w:rPr>
              <w:t>
Фамилия, идентификатор врача, выдающего справку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3" w:id="4146"/>
          <w:p>
            <w:pPr>
              <w:spacing w:after="20"/>
              <w:ind w:left="20"/>
              <w:jc w:val="both"/>
            </w:pPr>
            <w:r>
              <w:rPr>
                <w:rFonts w:ascii="Times New Roman"/>
                <w:b w:val="false"/>
                <w:i w:val="false"/>
                <w:color w:val="000000"/>
                <w:sz w:val="20"/>
              </w:rPr>
              <w:t>
Форма № 037/у "Справка №__________</w:t>
            </w:r>
          </w:p>
          <w:bookmarkEnd w:id="4146"/>
          <w:p>
            <w:pPr>
              <w:spacing w:after="20"/>
              <w:ind w:left="20"/>
              <w:jc w:val="both"/>
            </w:pPr>
            <w:r>
              <w:rPr>
                <w:rFonts w:ascii="Times New Roman"/>
                <w:b w:val="false"/>
                <w:i w:val="false"/>
                <w:color w:val="000000"/>
                <w:sz w:val="20"/>
              </w:rPr>
              <w:t>
</w:t>
            </w:r>
            <w:r>
              <w:rPr>
                <w:rFonts w:ascii="Times New Roman"/>
                <w:b w:val="false"/>
                <w:i w:val="false"/>
                <w:color w:val="000000"/>
                <w:sz w:val="20"/>
              </w:rPr>
              <w:t>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Студенту, учащемуся, ребенку, посещающему дошкольную организацию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учебного заведения,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(год, месяц, для детей до 1 года-день)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нужное 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занятий, посещений детской дошкольной организации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медицинской организации</w:t>
            </w:r>
          </w:p>
          <w:p>
            <w:pPr>
              <w:spacing w:after="20"/>
              <w:ind w:left="20"/>
              <w:jc w:val="both"/>
            </w:pPr>
            <w:r>
              <w:rPr>
                <w:rFonts w:ascii="Times New Roman"/>
                <w:b w:val="false"/>
                <w:i w:val="false"/>
                <w:color w:val="000000"/>
                <w:sz w:val="20"/>
              </w:rPr>
              <w:t>
Идентификатор врача поликлиники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8" w:id="414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талон к справке</w:t>
            </w:r>
          </w:p>
          <w:bookmarkEnd w:id="4147"/>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идентификатор врача, выдающего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Контрольные талоны служат для учета выданных справок.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1" w:id="4148"/>
          <w:p>
            <w:pPr>
              <w:spacing w:after="20"/>
              <w:ind w:left="20"/>
              <w:jc w:val="both"/>
            </w:pPr>
            <w:r>
              <w:rPr>
                <w:rFonts w:ascii="Times New Roman"/>
                <w:b w:val="false"/>
                <w:i w:val="false"/>
                <w:color w:val="000000"/>
                <w:sz w:val="20"/>
              </w:rPr>
              <w:t>
Форма № 038/у "Справка №______ о временной нетрудоспособности"</w:t>
            </w:r>
          </w:p>
          <w:bookmarkEnd w:id="4148"/>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пациентом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от работы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4" w:id="4149"/>
                <w:p>
                  <w:pPr>
                    <w:spacing w:after="20"/>
                    <w:ind w:left="20"/>
                    <w:jc w:val="both"/>
                  </w:pPr>
                  <w:r>
                    <w:rPr>
                      <w:rFonts w:ascii="Times New Roman"/>
                      <w:b w:val="false"/>
                      <w:i w:val="false"/>
                      <w:color w:val="000000"/>
                      <w:sz w:val="20"/>
                    </w:rPr>
                    <w:t>
</w:t>
                  </w:r>
                  <w:r>
                    <w:rPr>
                      <w:rFonts w:ascii="Times New Roman"/>
                      <w:b w:val="false"/>
                      <w:i w:val="false"/>
                      <w:color w:val="000000"/>
                      <w:sz w:val="20"/>
                    </w:rPr>
                    <w:t>с какого числа</w:t>
                  </w:r>
                </w:p>
                <w:bookmarkEnd w:id="4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с дд/мм/гг</w:t>
            </w:r>
          </w:p>
          <w:p>
            <w:pPr>
              <w:spacing w:after="20"/>
              <w:ind w:left="20"/>
              <w:jc w:val="both"/>
            </w:pPr>
            <w:r>
              <w:rPr>
                <w:rFonts w:ascii="Times New Roman"/>
                <w:b w:val="false"/>
                <w:i w:val="false"/>
                <w:color w:val="000000"/>
                <w:sz w:val="20"/>
              </w:rPr>
              <w:t>
Идентификатор медицинской организации</w:t>
            </w:r>
          </w:p>
          <w:p>
            <w:pPr>
              <w:spacing w:after="20"/>
              <w:ind w:left="20"/>
              <w:jc w:val="both"/>
            </w:pPr>
          </w:p>
        </w:tc>
      </w:tr>
    </w:tbl>
    <w:bookmarkStart w:name="z37233" w:id="4150"/>
    <w:p>
      <w:pPr>
        <w:spacing w:after="0"/>
        <w:ind w:left="0"/>
        <w:jc w:val="both"/>
      </w:pPr>
      <w:r>
        <w:rPr>
          <w:rFonts w:ascii="Times New Roman"/>
          <w:b w:val="false"/>
          <w:i w:val="false"/>
          <w:color w:val="000000"/>
          <w:sz w:val="28"/>
        </w:rPr>
        <w:t>
      Форма № 039/у "№________ Заключение судебно-психиатрической экспертизы"</w:t>
      </w:r>
    </w:p>
    <w:bookmarkEnd w:id="4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 "____"________</w:t>
            </w:r>
          </w:p>
        </w:tc>
      </w:tr>
    </w:tbl>
    <w:bookmarkStart w:name="z37237" w:id="4151"/>
    <w:p>
      <w:pPr>
        <w:spacing w:after="0"/>
        <w:ind w:left="0"/>
        <w:jc w:val="both"/>
      </w:pPr>
      <w:r>
        <w:rPr>
          <w:rFonts w:ascii="Times New Roman"/>
          <w:b w:val="false"/>
          <w:i w:val="false"/>
          <w:color w:val="000000"/>
          <w:sz w:val="28"/>
        </w:rPr>
        <w:t>
      Лицо, подлежащее судебно-психиатрической экспертизе</w:t>
      </w:r>
    </w:p>
    <w:bookmarkEnd w:id="4151"/>
    <w:bookmarkStart w:name="z37238" w:id="4152"/>
    <w:p>
      <w:pPr>
        <w:spacing w:after="0"/>
        <w:ind w:left="0"/>
        <w:jc w:val="both"/>
      </w:pPr>
      <w:r>
        <w:rPr>
          <w:rFonts w:ascii="Times New Roman"/>
          <w:b w:val="false"/>
          <w:i w:val="false"/>
          <w:color w:val="000000"/>
          <w:sz w:val="28"/>
        </w:rPr>
        <w:t>
      _______________________________________________________________</w:t>
      </w:r>
    </w:p>
    <w:bookmarkEnd w:id="4152"/>
    <w:bookmarkStart w:name="z37239" w:id="4153"/>
    <w:p>
      <w:pPr>
        <w:spacing w:after="0"/>
        <w:ind w:left="0"/>
        <w:jc w:val="both"/>
      </w:pPr>
      <w:r>
        <w:rPr>
          <w:rFonts w:ascii="Times New Roman"/>
          <w:b w:val="false"/>
          <w:i w:val="false"/>
          <w:color w:val="000000"/>
          <w:sz w:val="28"/>
        </w:rPr>
        <w:t>
      Фамилия, имя, отчество (при его наличии)</w:t>
      </w:r>
    </w:p>
    <w:bookmarkEnd w:id="4153"/>
    <w:bookmarkStart w:name="z37240" w:id="4154"/>
    <w:p>
      <w:pPr>
        <w:spacing w:after="0"/>
        <w:ind w:left="0"/>
        <w:jc w:val="both"/>
      </w:pPr>
      <w:r>
        <w:rPr>
          <w:rFonts w:ascii="Times New Roman"/>
          <w:b w:val="false"/>
          <w:i w:val="false"/>
          <w:color w:val="000000"/>
          <w:sz w:val="28"/>
        </w:rPr>
        <w:t>
      Дата рождения _____________________________</w:t>
      </w:r>
    </w:p>
    <w:bookmarkEnd w:id="4154"/>
    <w:bookmarkStart w:name="z37241" w:id="4155"/>
    <w:p>
      <w:pPr>
        <w:spacing w:after="0"/>
        <w:ind w:left="0"/>
        <w:jc w:val="both"/>
      </w:pPr>
      <w:r>
        <w:rPr>
          <w:rFonts w:ascii="Times New Roman"/>
          <w:b w:val="false"/>
          <w:i w:val="false"/>
          <w:color w:val="000000"/>
          <w:sz w:val="28"/>
        </w:rPr>
        <w:t>
      обвиняемого по статье ______________________</w:t>
      </w:r>
    </w:p>
    <w:bookmarkEnd w:id="4155"/>
    <w:bookmarkStart w:name="z37242" w:id="4156"/>
    <w:p>
      <w:pPr>
        <w:spacing w:after="0"/>
        <w:ind w:left="0"/>
        <w:jc w:val="both"/>
      </w:pPr>
      <w:r>
        <w:rPr>
          <w:rFonts w:ascii="Times New Roman"/>
          <w:b w:val="false"/>
          <w:i w:val="false"/>
          <w:color w:val="000000"/>
          <w:sz w:val="28"/>
        </w:rPr>
        <w:t>
      или являющегося свидетелем, потерпевшим, истцом, ответчиком; лицом, в отношении</w:t>
      </w:r>
    </w:p>
    <w:bookmarkEnd w:id="4156"/>
    <w:bookmarkStart w:name="z37243" w:id="4157"/>
    <w:p>
      <w:pPr>
        <w:spacing w:after="0"/>
        <w:ind w:left="0"/>
        <w:jc w:val="both"/>
      </w:pPr>
      <w:r>
        <w:rPr>
          <w:rFonts w:ascii="Times New Roman"/>
          <w:b w:val="false"/>
          <w:i w:val="false"/>
          <w:color w:val="000000"/>
          <w:sz w:val="28"/>
        </w:rPr>
        <w:t>
      которого решается вопрос о дееспособности (нужное подчеркнуть)</w:t>
      </w:r>
    </w:p>
    <w:bookmarkEnd w:id="4157"/>
    <w:bookmarkStart w:name="z37244" w:id="4158"/>
    <w:p>
      <w:pPr>
        <w:spacing w:after="0"/>
        <w:ind w:left="0"/>
        <w:jc w:val="both"/>
      </w:pPr>
      <w:r>
        <w:rPr>
          <w:rFonts w:ascii="Times New Roman"/>
          <w:b w:val="false"/>
          <w:i w:val="false"/>
          <w:color w:val="000000"/>
          <w:sz w:val="28"/>
        </w:rPr>
        <w:t>
      _________________________________________________</w:t>
      </w:r>
    </w:p>
    <w:bookmarkEnd w:id="4158"/>
    <w:bookmarkStart w:name="z37245" w:id="4159"/>
    <w:p>
      <w:pPr>
        <w:spacing w:after="0"/>
        <w:ind w:left="0"/>
        <w:jc w:val="both"/>
      </w:pPr>
      <w:r>
        <w:rPr>
          <w:rFonts w:ascii="Times New Roman"/>
          <w:b w:val="false"/>
          <w:i w:val="false"/>
          <w:color w:val="000000"/>
          <w:sz w:val="28"/>
        </w:rPr>
        <w:t>
      Экспертиза первичная, повторная, дополнительная; в двух последних случая указывается когда,</w:t>
      </w:r>
    </w:p>
    <w:bookmarkEnd w:id="4159"/>
    <w:bookmarkStart w:name="z37246" w:id="4160"/>
    <w:p>
      <w:pPr>
        <w:spacing w:after="0"/>
        <w:ind w:left="0"/>
        <w:jc w:val="both"/>
      </w:pPr>
      <w:r>
        <w:rPr>
          <w:rFonts w:ascii="Times New Roman"/>
          <w:b w:val="false"/>
          <w:i w:val="false"/>
          <w:color w:val="000000"/>
          <w:sz w:val="28"/>
        </w:rPr>
        <w:t>
      кем проводились экспертизы, заключение экспертов)</w:t>
      </w:r>
    </w:p>
    <w:bookmarkEnd w:id="4160"/>
    <w:bookmarkStart w:name="z37247" w:id="4161"/>
    <w:p>
      <w:pPr>
        <w:spacing w:after="0"/>
        <w:ind w:left="0"/>
        <w:jc w:val="both"/>
      </w:pPr>
      <w:r>
        <w:rPr>
          <w:rFonts w:ascii="Times New Roman"/>
          <w:b w:val="false"/>
          <w:i w:val="false"/>
          <w:color w:val="000000"/>
          <w:sz w:val="28"/>
        </w:rPr>
        <w:t>
      __________________________________________________________</w:t>
      </w:r>
    </w:p>
    <w:bookmarkEnd w:id="4161"/>
    <w:bookmarkStart w:name="z37248" w:id="4162"/>
    <w:p>
      <w:pPr>
        <w:spacing w:after="0"/>
        <w:ind w:left="0"/>
        <w:jc w:val="both"/>
      </w:pPr>
      <w:r>
        <w:rPr>
          <w:rFonts w:ascii="Times New Roman"/>
          <w:b w:val="false"/>
          <w:i w:val="false"/>
          <w:color w:val="000000"/>
          <w:sz w:val="28"/>
        </w:rPr>
        <w:t>
      Вопросы, поставленные перед экспертами:</w:t>
      </w:r>
    </w:p>
    <w:bookmarkEnd w:id="4162"/>
    <w:bookmarkStart w:name="z37249" w:id="4163"/>
    <w:p>
      <w:pPr>
        <w:spacing w:after="0"/>
        <w:ind w:left="0"/>
        <w:jc w:val="both"/>
      </w:pPr>
      <w:r>
        <w:rPr>
          <w:rFonts w:ascii="Times New Roman"/>
          <w:b w:val="false"/>
          <w:i w:val="false"/>
          <w:color w:val="000000"/>
          <w:sz w:val="28"/>
        </w:rPr>
        <w:t>
      1.___________________________________________________</w:t>
      </w:r>
    </w:p>
    <w:bookmarkEnd w:id="4163"/>
    <w:bookmarkStart w:name="z37250" w:id="4164"/>
    <w:p>
      <w:pPr>
        <w:spacing w:after="0"/>
        <w:ind w:left="0"/>
        <w:jc w:val="both"/>
      </w:pPr>
      <w:r>
        <w:rPr>
          <w:rFonts w:ascii="Times New Roman"/>
          <w:b w:val="false"/>
          <w:i w:val="false"/>
          <w:color w:val="000000"/>
          <w:sz w:val="28"/>
        </w:rPr>
        <w:t>
      2.___________________________________________</w:t>
      </w:r>
    </w:p>
    <w:bookmarkEnd w:id="4164"/>
    <w:bookmarkStart w:name="z37251" w:id="4165"/>
    <w:p>
      <w:pPr>
        <w:spacing w:after="0"/>
        <w:ind w:left="0"/>
        <w:jc w:val="both"/>
      </w:pPr>
      <w:r>
        <w:rPr>
          <w:rFonts w:ascii="Times New Roman"/>
          <w:b w:val="false"/>
          <w:i w:val="false"/>
          <w:color w:val="000000"/>
          <w:sz w:val="28"/>
        </w:rPr>
        <w:t>
      3._______________________________________________</w:t>
      </w:r>
    </w:p>
    <w:bookmarkEnd w:id="4165"/>
    <w:bookmarkStart w:name="z37252" w:id="4166"/>
    <w:p>
      <w:pPr>
        <w:spacing w:after="0"/>
        <w:ind w:left="0"/>
        <w:jc w:val="both"/>
      </w:pPr>
      <w:r>
        <w:rPr>
          <w:rFonts w:ascii="Times New Roman"/>
          <w:b w:val="false"/>
          <w:i w:val="false"/>
          <w:color w:val="000000"/>
          <w:sz w:val="28"/>
        </w:rPr>
        <w:t>
      Судебно-психиатрическое освидетельствование произвела судебно-психиатрическая комиссия в составе):</w:t>
      </w:r>
    </w:p>
    <w:bookmarkEnd w:id="4166"/>
    <w:bookmarkStart w:name="z37253" w:id="4167"/>
    <w:p>
      <w:pPr>
        <w:spacing w:after="0"/>
        <w:ind w:left="0"/>
        <w:jc w:val="both"/>
      </w:pPr>
      <w:r>
        <w:rPr>
          <w:rFonts w:ascii="Times New Roman"/>
          <w:b w:val="false"/>
          <w:i w:val="false"/>
          <w:color w:val="000000"/>
          <w:sz w:val="28"/>
        </w:rPr>
        <w:t>
      Председателя _______</w:t>
      </w:r>
    </w:p>
    <w:bookmarkEnd w:id="4167"/>
    <w:bookmarkStart w:name="z37254" w:id="4168"/>
    <w:p>
      <w:pPr>
        <w:spacing w:after="0"/>
        <w:ind w:left="0"/>
        <w:jc w:val="both"/>
      </w:pPr>
      <w:r>
        <w:rPr>
          <w:rFonts w:ascii="Times New Roman"/>
          <w:b w:val="false"/>
          <w:i w:val="false"/>
          <w:color w:val="000000"/>
          <w:sz w:val="28"/>
        </w:rPr>
        <w:t>
      Членов комиссии __________________________________</w:t>
      </w:r>
    </w:p>
    <w:bookmarkEnd w:id="4168"/>
    <w:bookmarkStart w:name="z37255" w:id="4169"/>
    <w:p>
      <w:pPr>
        <w:spacing w:after="0"/>
        <w:ind w:left="0"/>
        <w:jc w:val="both"/>
      </w:pPr>
      <w:r>
        <w:rPr>
          <w:rFonts w:ascii="Times New Roman"/>
          <w:b w:val="false"/>
          <w:i w:val="false"/>
          <w:color w:val="000000"/>
          <w:sz w:val="28"/>
        </w:rPr>
        <w:t>
      Врача-докладчика ______________________________</w:t>
      </w:r>
    </w:p>
    <w:bookmarkEnd w:id="4169"/>
    <w:bookmarkStart w:name="z37256" w:id="4170"/>
    <w:p>
      <w:pPr>
        <w:spacing w:after="0"/>
        <w:ind w:left="0"/>
        <w:jc w:val="both"/>
      </w:pPr>
      <w:r>
        <w:rPr>
          <w:rFonts w:ascii="Times New Roman"/>
          <w:b w:val="false"/>
          <w:i w:val="false"/>
          <w:color w:val="000000"/>
          <w:sz w:val="28"/>
        </w:rPr>
        <w:t>
      Об уголовной ответственности за отказ или дачу заведомо ложного заключения по статье 420 Уголовного кодекса Республики Казахстан эксперты предупреждены.</w:t>
      </w:r>
    </w:p>
    <w:bookmarkEnd w:id="4170"/>
    <w:bookmarkStart w:name="z37257" w:id="4171"/>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bookmarkEnd w:id="4171"/>
    <w:bookmarkStart w:name="z37258" w:id="4172"/>
    <w:p>
      <w:pPr>
        <w:spacing w:after="0"/>
        <w:ind w:left="0"/>
        <w:jc w:val="both"/>
      </w:pPr>
      <w:r>
        <w:rPr>
          <w:rFonts w:ascii="Times New Roman"/>
          <w:b w:val="false"/>
          <w:i w:val="false"/>
          <w:color w:val="000000"/>
          <w:sz w:val="28"/>
        </w:rPr>
        <w:t>
      "Заключения" излагаются на следующих (листах).</w:t>
      </w:r>
    </w:p>
    <w:bookmarkEnd w:id="4172"/>
    <w:bookmarkStart w:name="z37259" w:id="4173"/>
    <w:p>
      <w:pPr>
        <w:spacing w:after="0"/>
        <w:ind w:left="0"/>
        <w:jc w:val="left"/>
      </w:pPr>
      <w:r>
        <w:rPr>
          <w:rFonts w:ascii="Times New Roman"/>
          <w:b/>
          <w:i w:val="false"/>
          <w:color w:val="000000"/>
        </w:rPr>
        <w:t xml:space="preserve"> Форма № 040/у "Заключение психиатрического освидетельствования осужденного"</w:t>
      </w:r>
    </w:p>
    <w:bookmarkEnd w:id="4173"/>
    <w:bookmarkStart w:name="z37260" w:id="4174"/>
    <w:p>
      <w:pPr>
        <w:spacing w:after="0"/>
        <w:ind w:left="0"/>
        <w:jc w:val="both"/>
      </w:pPr>
      <w:r>
        <w:rPr>
          <w:rFonts w:ascii="Times New Roman"/>
          <w:b w:val="false"/>
          <w:i w:val="false"/>
          <w:color w:val="000000"/>
          <w:sz w:val="28"/>
        </w:rPr>
        <w:t>
      _________________________ на испытуемого ___________________________</w:t>
      </w:r>
    </w:p>
    <w:bookmarkEnd w:id="4174"/>
    <w:bookmarkStart w:name="z37261" w:id="4175"/>
    <w:p>
      <w:pPr>
        <w:spacing w:after="0"/>
        <w:ind w:left="0"/>
        <w:jc w:val="both"/>
      </w:pPr>
      <w:r>
        <w:rPr>
          <w:rFonts w:ascii="Times New Roman"/>
          <w:b w:val="false"/>
          <w:i w:val="false"/>
          <w:color w:val="000000"/>
          <w:sz w:val="28"/>
        </w:rPr>
        <w:t>
      Дата рождения: ______________________ осужденного по статье ______ на срок ___________</w:t>
      </w:r>
    </w:p>
    <w:bookmarkEnd w:id="4175"/>
    <w:bookmarkStart w:name="z37262" w:id="4176"/>
    <w:p>
      <w:pPr>
        <w:spacing w:after="0"/>
        <w:ind w:left="0"/>
        <w:jc w:val="both"/>
      </w:pPr>
      <w:r>
        <w:rPr>
          <w:rFonts w:ascii="Times New Roman"/>
          <w:b w:val="false"/>
          <w:i w:val="false"/>
          <w:color w:val="000000"/>
          <w:sz w:val="28"/>
        </w:rPr>
        <w:t>
      Срок наказания исчисляется с _________________</w:t>
      </w:r>
    </w:p>
    <w:bookmarkEnd w:id="4176"/>
    <w:bookmarkStart w:name="z37263" w:id="4177"/>
    <w:p>
      <w:pPr>
        <w:spacing w:after="0"/>
        <w:ind w:left="0"/>
        <w:jc w:val="both"/>
      </w:pPr>
      <w:r>
        <w:rPr>
          <w:rFonts w:ascii="Times New Roman"/>
          <w:b w:val="false"/>
          <w:i w:val="false"/>
          <w:color w:val="000000"/>
          <w:sz w:val="28"/>
        </w:rPr>
        <w:t>
      Психиатрическое освидетельствование осужденного произвела судебно-психиатрическая комиссия</w:t>
      </w:r>
    </w:p>
    <w:bookmarkEnd w:id="4177"/>
    <w:bookmarkStart w:name="z37264" w:id="4178"/>
    <w:p>
      <w:pPr>
        <w:spacing w:after="0"/>
        <w:ind w:left="0"/>
        <w:jc w:val="both"/>
      </w:pPr>
      <w:r>
        <w:rPr>
          <w:rFonts w:ascii="Times New Roman"/>
          <w:b w:val="false"/>
          <w:i w:val="false"/>
          <w:color w:val="000000"/>
          <w:sz w:val="28"/>
        </w:rPr>
        <w:t>
      в амбулаторных, стационарных (нужное подчеркнуть) условиях в составе:</w:t>
      </w:r>
    </w:p>
    <w:bookmarkEnd w:id="4178"/>
    <w:bookmarkStart w:name="z37265" w:id="4179"/>
    <w:p>
      <w:pPr>
        <w:spacing w:after="0"/>
        <w:ind w:left="0"/>
        <w:jc w:val="both"/>
      </w:pPr>
      <w:r>
        <w:rPr>
          <w:rFonts w:ascii="Times New Roman"/>
          <w:b w:val="false"/>
          <w:i w:val="false"/>
          <w:color w:val="000000"/>
          <w:sz w:val="28"/>
        </w:rPr>
        <w:t>
      Председателя ___________________________________</w:t>
      </w:r>
    </w:p>
    <w:bookmarkEnd w:id="4179"/>
    <w:bookmarkStart w:name="z37266" w:id="4180"/>
    <w:p>
      <w:pPr>
        <w:spacing w:after="0"/>
        <w:ind w:left="0"/>
        <w:jc w:val="both"/>
      </w:pPr>
      <w:r>
        <w:rPr>
          <w:rFonts w:ascii="Times New Roman"/>
          <w:b w:val="false"/>
          <w:i w:val="false"/>
          <w:color w:val="000000"/>
          <w:sz w:val="28"/>
        </w:rPr>
        <w:t>
      Членов комиссии ____________________________________</w:t>
      </w:r>
    </w:p>
    <w:bookmarkEnd w:id="4180"/>
    <w:bookmarkStart w:name="z37267" w:id="4181"/>
    <w:p>
      <w:pPr>
        <w:spacing w:after="0"/>
        <w:ind w:left="0"/>
        <w:jc w:val="both"/>
      </w:pPr>
      <w:r>
        <w:rPr>
          <w:rFonts w:ascii="Times New Roman"/>
          <w:b w:val="false"/>
          <w:i w:val="false"/>
          <w:color w:val="000000"/>
          <w:sz w:val="28"/>
        </w:rPr>
        <w:t>
      Врача-докладчика __________________________</w:t>
      </w:r>
    </w:p>
    <w:bookmarkEnd w:id="4181"/>
    <w:bookmarkStart w:name="z37268" w:id="4182"/>
    <w:p>
      <w:pPr>
        <w:spacing w:after="0"/>
        <w:ind w:left="0"/>
        <w:jc w:val="both"/>
      </w:pPr>
      <w:r>
        <w:rPr>
          <w:rFonts w:ascii="Times New Roman"/>
          <w:b w:val="false"/>
          <w:i w:val="false"/>
          <w:color w:val="000000"/>
          <w:sz w:val="28"/>
        </w:rPr>
        <w:t>
      на основании постановления ________ от 20____ года</w:t>
      </w:r>
    </w:p>
    <w:bookmarkEnd w:id="4182"/>
    <w:bookmarkStart w:name="z37269" w:id="4183"/>
    <w:p>
      <w:pPr>
        <w:spacing w:after="0"/>
        <w:ind w:left="0"/>
        <w:jc w:val="both"/>
      </w:pPr>
      <w:r>
        <w:rPr>
          <w:rFonts w:ascii="Times New Roman"/>
          <w:b w:val="false"/>
          <w:i w:val="false"/>
          <w:color w:val="000000"/>
          <w:sz w:val="28"/>
        </w:rPr>
        <w:t>
      ______________________</w:t>
      </w:r>
    </w:p>
    <w:bookmarkEnd w:id="4183"/>
    <w:bookmarkStart w:name="z37270" w:id="4184"/>
    <w:p>
      <w:pPr>
        <w:spacing w:after="0"/>
        <w:ind w:left="0"/>
        <w:jc w:val="both"/>
      </w:pPr>
      <w:r>
        <w:rPr>
          <w:rFonts w:ascii="Times New Roman"/>
          <w:b w:val="false"/>
          <w:i w:val="false"/>
          <w:color w:val="000000"/>
          <w:sz w:val="28"/>
        </w:rPr>
        <w:t>
      Права и обязанности эксперта, предусмотренные от ______</w:t>
      </w:r>
    </w:p>
    <w:bookmarkEnd w:id="4184"/>
    <w:bookmarkStart w:name="z37271" w:id="4185"/>
    <w:p>
      <w:pPr>
        <w:spacing w:after="0"/>
        <w:ind w:left="0"/>
        <w:jc w:val="both"/>
      </w:pPr>
      <w:r>
        <w:rPr>
          <w:rFonts w:ascii="Times New Roman"/>
          <w:b w:val="false"/>
          <w:i w:val="false"/>
          <w:color w:val="000000"/>
          <w:sz w:val="28"/>
        </w:rPr>
        <w:t>
      УК _________________________</w:t>
      </w:r>
    </w:p>
    <w:bookmarkEnd w:id="4185"/>
    <w:bookmarkStart w:name="z37272" w:id="4186"/>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 УК _________ эксперты предупреждены.</w:t>
      </w:r>
    </w:p>
    <w:bookmarkEnd w:id="4186"/>
    <w:bookmarkStart w:name="z37273" w:id="4187"/>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bookmarkEnd w:id="4187"/>
    <w:bookmarkStart w:name="z37274" w:id="4188"/>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 развитие заболевания, если таковое имеется: описание физического, неврологического, психического состояния и данные лабораторных исследований; заключительная часть, в которой указывается и обосновывается диагноз и экспертное заключение)</w:t>
      </w:r>
    </w:p>
    <w:bookmarkEnd w:id="4188"/>
    <w:bookmarkStart w:name="z37275" w:id="4189"/>
    <w:p>
      <w:pPr>
        <w:spacing w:after="0"/>
        <w:ind w:left="0"/>
        <w:jc w:val="both"/>
      </w:pPr>
      <w:r>
        <w:rPr>
          <w:rFonts w:ascii="Times New Roman"/>
          <w:b w:val="false"/>
          <w:i w:val="false"/>
          <w:color w:val="000000"/>
          <w:sz w:val="28"/>
        </w:rPr>
        <w:t>
      Форма № 041/у "Медицинское свидетельство о рождении № ____ (выдается для предоставления в регистрирующие органы)"</w:t>
      </w:r>
    </w:p>
    <w:bookmarkEnd w:id="4189"/>
    <w:bookmarkStart w:name="z37276" w:id="4190"/>
    <w:p>
      <w:pPr>
        <w:spacing w:after="0"/>
        <w:ind w:left="0"/>
        <w:jc w:val="both"/>
      </w:pPr>
      <w:r>
        <w:rPr>
          <w:rFonts w:ascii="Times New Roman"/>
          <w:b w:val="false"/>
          <w:i w:val="false"/>
          <w:color w:val="000000"/>
          <w:sz w:val="28"/>
        </w:rPr>
        <w:t>
      Дата выдачи "___"_____________ 20_____ год</w:t>
      </w:r>
    </w:p>
    <w:bookmarkEnd w:id="4190"/>
    <w:bookmarkStart w:name="z37277" w:id="4191"/>
    <w:p>
      <w:pPr>
        <w:spacing w:after="0"/>
        <w:ind w:left="0"/>
        <w:jc w:val="both"/>
      </w:pPr>
      <w:r>
        <w:rPr>
          <w:rFonts w:ascii="Times New Roman"/>
          <w:b w:val="false"/>
          <w:i w:val="false"/>
          <w:color w:val="000000"/>
          <w:sz w:val="28"/>
        </w:rPr>
        <w:t>
      1. ИИН</w:t>
      </w:r>
    </w:p>
    <w:bookmarkEnd w:id="4191"/>
    <w:bookmarkStart w:name="z37278" w:id="4192"/>
    <w:p>
      <w:pPr>
        <w:spacing w:after="0"/>
        <w:ind w:left="0"/>
        <w:jc w:val="both"/>
      </w:pPr>
      <w:r>
        <w:rPr>
          <w:rFonts w:ascii="Times New Roman"/>
          <w:b w:val="false"/>
          <w:i w:val="false"/>
          <w:color w:val="000000"/>
          <w:sz w:val="28"/>
        </w:rPr>
        <w:t>
      2. Фамилия, имя, отчество (при его наличии) матери</w:t>
      </w:r>
    </w:p>
    <w:bookmarkEnd w:id="4192"/>
    <w:bookmarkStart w:name="z37279" w:id="4193"/>
    <w:p>
      <w:pPr>
        <w:spacing w:after="0"/>
        <w:ind w:left="0"/>
        <w:jc w:val="both"/>
      </w:pPr>
      <w:r>
        <w:rPr>
          <w:rFonts w:ascii="Times New Roman"/>
          <w:b w:val="false"/>
          <w:i w:val="false"/>
          <w:color w:val="000000"/>
          <w:sz w:val="28"/>
        </w:rPr>
        <w:t>
      (в соответствии с документами, удостоверяющими личность, при их отсутствии - данные заполняются со слов матери)</w:t>
      </w:r>
    </w:p>
    <w:bookmarkEnd w:id="4193"/>
    <w:bookmarkStart w:name="z37280" w:id="4194"/>
    <w:p>
      <w:pPr>
        <w:spacing w:after="0"/>
        <w:ind w:left="0"/>
        <w:jc w:val="both"/>
      </w:pPr>
      <w:r>
        <w:rPr>
          <w:rFonts w:ascii="Times New Roman"/>
          <w:b w:val="false"/>
          <w:i w:val="false"/>
          <w:color w:val="000000"/>
          <w:sz w:val="28"/>
        </w:rPr>
        <w:t>
      3. Адрес (место постоянного жительства матери)</w:t>
      </w:r>
    </w:p>
    <w:bookmarkEnd w:id="4194"/>
    <w:bookmarkStart w:name="z37281" w:id="4195"/>
    <w:p>
      <w:pPr>
        <w:spacing w:after="0"/>
        <w:ind w:left="0"/>
        <w:jc w:val="both"/>
      </w:pPr>
      <w:r>
        <w:rPr>
          <w:rFonts w:ascii="Times New Roman"/>
          <w:b w:val="false"/>
          <w:i w:val="false"/>
          <w:color w:val="000000"/>
          <w:sz w:val="28"/>
        </w:rPr>
        <w:t>
      4. Дата рождения матери</w:t>
      </w:r>
    </w:p>
    <w:bookmarkEnd w:id="4195"/>
    <w:bookmarkStart w:name="z37282" w:id="4196"/>
    <w:p>
      <w:pPr>
        <w:spacing w:after="0"/>
        <w:ind w:left="0"/>
        <w:jc w:val="both"/>
      </w:pPr>
      <w:r>
        <w:rPr>
          <w:rFonts w:ascii="Times New Roman"/>
          <w:b w:val="false"/>
          <w:i w:val="false"/>
          <w:color w:val="000000"/>
          <w:sz w:val="28"/>
        </w:rPr>
        <w:t>
      5. Национальность матери</w:t>
      </w:r>
    </w:p>
    <w:bookmarkEnd w:id="4196"/>
    <w:bookmarkStart w:name="z37283" w:id="4197"/>
    <w:p>
      <w:pPr>
        <w:spacing w:after="0"/>
        <w:ind w:left="0"/>
        <w:jc w:val="both"/>
      </w:pPr>
      <w:r>
        <w:rPr>
          <w:rFonts w:ascii="Times New Roman"/>
          <w:b w:val="false"/>
          <w:i w:val="false"/>
          <w:color w:val="000000"/>
          <w:sz w:val="28"/>
        </w:rPr>
        <w:t>
      6. Семейное положение матери</w:t>
      </w:r>
    </w:p>
    <w:bookmarkEnd w:id="4197"/>
    <w:bookmarkStart w:name="z37284" w:id="4198"/>
    <w:p>
      <w:pPr>
        <w:spacing w:after="0"/>
        <w:ind w:left="0"/>
        <w:jc w:val="both"/>
      </w:pPr>
      <w:r>
        <w:rPr>
          <w:rFonts w:ascii="Times New Roman"/>
          <w:b w:val="false"/>
          <w:i w:val="false"/>
          <w:color w:val="000000"/>
          <w:sz w:val="28"/>
        </w:rPr>
        <w:t>
      7. Образование матери</w:t>
      </w:r>
    </w:p>
    <w:bookmarkEnd w:id="4198"/>
    <w:bookmarkStart w:name="z37285" w:id="4199"/>
    <w:p>
      <w:pPr>
        <w:spacing w:after="0"/>
        <w:ind w:left="0"/>
        <w:jc w:val="both"/>
      </w:pPr>
      <w:r>
        <w:rPr>
          <w:rFonts w:ascii="Times New Roman"/>
          <w:b w:val="false"/>
          <w:i w:val="false"/>
          <w:color w:val="000000"/>
          <w:sz w:val="28"/>
        </w:rPr>
        <w:t>
      8. Дата и время родов</w:t>
      </w:r>
    </w:p>
    <w:bookmarkEnd w:id="4199"/>
    <w:bookmarkStart w:name="z37286" w:id="4200"/>
    <w:p>
      <w:pPr>
        <w:spacing w:after="0"/>
        <w:ind w:left="0"/>
        <w:jc w:val="both"/>
      </w:pPr>
      <w:r>
        <w:rPr>
          <w:rFonts w:ascii="Times New Roman"/>
          <w:b w:val="false"/>
          <w:i w:val="false"/>
          <w:color w:val="000000"/>
          <w:sz w:val="28"/>
        </w:rPr>
        <w:t>
      9. Место родов</w:t>
      </w:r>
    </w:p>
    <w:bookmarkEnd w:id="4200"/>
    <w:bookmarkStart w:name="z37287" w:id="4201"/>
    <w:p>
      <w:pPr>
        <w:spacing w:after="0"/>
        <w:ind w:left="0"/>
        <w:jc w:val="both"/>
      </w:pPr>
      <w:r>
        <w:rPr>
          <w:rFonts w:ascii="Times New Roman"/>
          <w:b w:val="false"/>
          <w:i w:val="false"/>
          <w:color w:val="000000"/>
          <w:sz w:val="28"/>
        </w:rPr>
        <w:t>
      10. Пол ребенка</w:t>
      </w:r>
    </w:p>
    <w:bookmarkEnd w:id="4201"/>
    <w:bookmarkStart w:name="z37288" w:id="4202"/>
    <w:p>
      <w:pPr>
        <w:spacing w:after="0"/>
        <w:ind w:left="0"/>
        <w:jc w:val="both"/>
      </w:pPr>
      <w:r>
        <w:rPr>
          <w:rFonts w:ascii="Times New Roman"/>
          <w:b w:val="false"/>
          <w:i w:val="false"/>
          <w:color w:val="000000"/>
          <w:sz w:val="28"/>
        </w:rPr>
        <w:t>
      10-1. Ребенок родился: при одноплодных родах</w:t>
      </w:r>
    </w:p>
    <w:bookmarkEnd w:id="4202"/>
    <w:bookmarkStart w:name="z37289" w:id="4203"/>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bookmarkEnd w:id="4203"/>
    <w:bookmarkStart w:name="z37290" w:id="4204"/>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bookmarkEnd w:id="4204"/>
    <w:bookmarkStart w:name="z37291" w:id="4205"/>
    <w:p>
      <w:pPr>
        <w:spacing w:after="0"/>
        <w:ind w:left="0"/>
        <w:jc w:val="both"/>
      </w:pPr>
      <w:r>
        <w:rPr>
          <w:rFonts w:ascii="Times New Roman"/>
          <w:b w:val="false"/>
          <w:i w:val="false"/>
          <w:color w:val="000000"/>
          <w:sz w:val="28"/>
        </w:rPr>
        <w:t>
      10-3. Масса ребенка при рождении и рост (см).</w:t>
      </w:r>
    </w:p>
    <w:bookmarkEnd w:id="4205"/>
    <w:bookmarkStart w:name="z37292" w:id="4206"/>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bookmarkEnd w:id="4206"/>
    <w:bookmarkStart w:name="z37293" w:id="4207"/>
    <w:p>
      <w:pPr>
        <w:spacing w:after="0"/>
        <w:ind w:left="0"/>
        <w:jc w:val="both"/>
      </w:pPr>
      <w:r>
        <w:rPr>
          <w:rFonts w:ascii="Times New Roman"/>
          <w:b w:val="false"/>
          <w:i w:val="false"/>
          <w:color w:val="000000"/>
          <w:sz w:val="28"/>
        </w:rPr>
        <w:t>
      11. Фамилия, имя, отчество (при его наличии) врача,</w:t>
      </w:r>
    </w:p>
    <w:bookmarkEnd w:id="4207"/>
    <w:bookmarkStart w:name="z37294" w:id="4208"/>
    <w:p>
      <w:pPr>
        <w:spacing w:after="0"/>
        <w:ind w:left="0"/>
        <w:jc w:val="both"/>
      </w:pPr>
      <w:r>
        <w:rPr>
          <w:rFonts w:ascii="Times New Roman"/>
          <w:b w:val="false"/>
          <w:i w:val="false"/>
          <w:color w:val="000000"/>
          <w:sz w:val="28"/>
        </w:rPr>
        <w:t>
      (среднего медицинского работника)</w:t>
      </w:r>
    </w:p>
    <w:bookmarkEnd w:id="4208"/>
    <w:bookmarkStart w:name="z37295" w:id="4209"/>
    <w:p>
      <w:pPr>
        <w:spacing w:after="0"/>
        <w:ind w:left="0"/>
        <w:jc w:val="both"/>
      </w:pPr>
      <w:r>
        <w:rPr>
          <w:rFonts w:ascii="Times New Roman"/>
          <w:b w:val="false"/>
          <w:i w:val="false"/>
          <w:color w:val="000000"/>
          <w:sz w:val="28"/>
        </w:rPr>
        <w:t>
      Идентификатор медицинской Идентификатор медицинского организации или физического лица, работника ______________________________________ занимающегося частной медицинской практикой</w:t>
      </w:r>
    </w:p>
    <w:bookmarkEnd w:id="4209"/>
    <w:bookmarkStart w:name="z37296" w:id="4210"/>
    <w:p>
      <w:pPr>
        <w:spacing w:after="0"/>
        <w:ind w:left="0"/>
        <w:jc w:val="both"/>
      </w:pPr>
      <w:r>
        <w:rPr>
          <w:rFonts w:ascii="Times New Roman"/>
          <w:b w:val="false"/>
          <w:i w:val="false"/>
          <w:color w:val="000000"/>
          <w:sz w:val="28"/>
        </w:rPr>
        <w:t>
      К сведению родителей</w:t>
      </w:r>
    </w:p>
    <w:bookmarkEnd w:id="4210"/>
    <w:bookmarkStart w:name="z37297" w:id="4211"/>
    <w:p>
      <w:pPr>
        <w:spacing w:after="0"/>
        <w:ind w:left="0"/>
        <w:jc w:val="both"/>
      </w:pPr>
      <w:r>
        <w:rPr>
          <w:rFonts w:ascii="Times New Roman"/>
          <w:b w:val="false"/>
          <w:i w:val="false"/>
          <w:color w:val="000000"/>
          <w:sz w:val="28"/>
        </w:rPr>
        <w:t>
      В соответствии со статьей 189 Кодекса РК "О браке (супружестве) и семье" заявление о рождении ребенка подается в регистрирующие органы не позднее трех рабочих дней со дня его рождения.</w:t>
      </w:r>
    </w:p>
    <w:bookmarkEnd w:id="4211"/>
    <w:bookmarkStart w:name="z37298" w:id="4212"/>
    <w:p>
      <w:pPr>
        <w:spacing w:after="0"/>
        <w:ind w:left="0"/>
        <w:jc w:val="left"/>
      </w:pPr>
      <w:r>
        <w:rPr>
          <w:rFonts w:ascii="Times New Roman"/>
          <w:b/>
          <w:i w:val="false"/>
          <w:color w:val="000000"/>
        </w:rPr>
        <w:t xml:space="preserve"> Форма № 042/у №_________ Заключение психиатрического освидетельствования лица, находящегося на принудительном лечении"</w:t>
      </w:r>
    </w:p>
    <w:bookmarkEnd w:id="4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года "____"________</w:t>
            </w:r>
          </w:p>
        </w:tc>
      </w:tr>
    </w:tbl>
    <w:bookmarkStart w:name="z37302" w:id="4213"/>
    <w:p>
      <w:pPr>
        <w:spacing w:after="0"/>
        <w:ind w:left="0"/>
        <w:jc w:val="both"/>
      </w:pPr>
      <w:r>
        <w:rPr>
          <w:rFonts w:ascii="Times New Roman"/>
          <w:b w:val="false"/>
          <w:i w:val="false"/>
          <w:color w:val="000000"/>
          <w:sz w:val="28"/>
        </w:rPr>
        <w:t>
      _______________________________ фамилия, имя, отчество (при его наличии) _____</w:t>
      </w:r>
    </w:p>
    <w:bookmarkEnd w:id="4213"/>
    <w:bookmarkStart w:name="z37303" w:id="4214"/>
    <w:p>
      <w:pPr>
        <w:spacing w:after="0"/>
        <w:ind w:left="0"/>
        <w:jc w:val="both"/>
      </w:pPr>
      <w:r>
        <w:rPr>
          <w:rFonts w:ascii="Times New Roman"/>
          <w:b w:val="false"/>
          <w:i w:val="false"/>
          <w:color w:val="000000"/>
          <w:sz w:val="28"/>
        </w:rPr>
        <w:t>
      Дата рождения _________________</w:t>
      </w:r>
    </w:p>
    <w:bookmarkEnd w:id="4214"/>
    <w:bookmarkStart w:name="z37304" w:id="4215"/>
    <w:p>
      <w:pPr>
        <w:spacing w:after="0"/>
        <w:ind w:left="0"/>
        <w:jc w:val="both"/>
      </w:pPr>
      <w:r>
        <w:rPr>
          <w:rFonts w:ascii="Times New Roman"/>
          <w:b w:val="false"/>
          <w:i w:val="false"/>
          <w:color w:val="000000"/>
          <w:sz w:val="28"/>
        </w:rPr>
        <w:t>
      Индивидуальный идентификационный номер __________</w:t>
      </w:r>
    </w:p>
    <w:bookmarkEnd w:id="4215"/>
    <w:bookmarkStart w:name="z37305" w:id="4216"/>
    <w:p>
      <w:pPr>
        <w:spacing w:after="0"/>
        <w:ind w:left="0"/>
        <w:jc w:val="both"/>
      </w:pPr>
      <w:r>
        <w:rPr>
          <w:rFonts w:ascii="Times New Roman"/>
          <w:b w:val="false"/>
          <w:i w:val="false"/>
          <w:color w:val="000000"/>
          <w:sz w:val="28"/>
        </w:rPr>
        <w:t>
      20_____ года "____" _____________________ согласно определению суда</w:t>
      </w:r>
    </w:p>
    <w:bookmarkEnd w:id="4216"/>
    <w:bookmarkStart w:name="z37306" w:id="4217"/>
    <w:p>
      <w:pPr>
        <w:spacing w:after="0"/>
        <w:ind w:left="0"/>
        <w:jc w:val="both"/>
      </w:pPr>
      <w:r>
        <w:rPr>
          <w:rFonts w:ascii="Times New Roman"/>
          <w:b w:val="false"/>
          <w:i w:val="false"/>
          <w:color w:val="000000"/>
          <w:sz w:val="28"/>
        </w:rPr>
        <w:t>
      ______________________ ________________________ обвинявшегося по статье</w:t>
      </w:r>
    </w:p>
    <w:bookmarkEnd w:id="4217"/>
    <w:bookmarkStart w:name="z37307" w:id="4218"/>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bookmarkEnd w:id="4218"/>
    <w:bookmarkStart w:name="z37308" w:id="4219"/>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bookmarkEnd w:id="4219"/>
    <w:bookmarkStart w:name="z37309" w:id="4220"/>
    <w:p>
      <w:pPr>
        <w:spacing w:after="0"/>
        <w:ind w:left="0"/>
        <w:jc w:val="both"/>
      </w:pPr>
      <w:r>
        <w:rPr>
          <w:rFonts w:ascii="Times New Roman"/>
          <w:b w:val="false"/>
          <w:i w:val="false"/>
          <w:color w:val="000000"/>
          <w:sz w:val="28"/>
        </w:rPr>
        <w:t>
      Председателя ____________________________</w:t>
      </w:r>
    </w:p>
    <w:bookmarkEnd w:id="4220"/>
    <w:bookmarkStart w:name="z37310" w:id="4221"/>
    <w:p>
      <w:pPr>
        <w:spacing w:after="0"/>
        <w:ind w:left="0"/>
        <w:jc w:val="both"/>
      </w:pPr>
      <w:r>
        <w:rPr>
          <w:rFonts w:ascii="Times New Roman"/>
          <w:b w:val="false"/>
          <w:i w:val="false"/>
          <w:color w:val="000000"/>
          <w:sz w:val="28"/>
        </w:rPr>
        <w:t>
      членов комиссии _______________________________</w:t>
      </w:r>
    </w:p>
    <w:bookmarkEnd w:id="4221"/>
    <w:bookmarkStart w:name="z37311" w:id="4222"/>
    <w:p>
      <w:pPr>
        <w:spacing w:after="0"/>
        <w:ind w:left="0"/>
        <w:jc w:val="both"/>
      </w:pPr>
      <w:r>
        <w:rPr>
          <w:rFonts w:ascii="Times New Roman"/>
          <w:b w:val="false"/>
          <w:i w:val="false"/>
          <w:color w:val="000000"/>
          <w:sz w:val="28"/>
        </w:rPr>
        <w:t>
      остальные разделы "Заключения" излагаются на следующих листах</w:t>
      </w:r>
    </w:p>
    <w:bookmarkEnd w:id="4222"/>
    <w:bookmarkStart w:name="z37312" w:id="4223"/>
    <w:p>
      <w:pPr>
        <w:spacing w:after="0"/>
        <w:ind w:left="0"/>
        <w:jc w:val="both"/>
      </w:pPr>
      <w:r>
        <w:rPr>
          <w:rFonts w:ascii="Times New Roman"/>
          <w:b w:val="false"/>
          <w:i w:val="false"/>
          <w:color w:val="000000"/>
          <w:sz w:val="28"/>
        </w:rPr>
        <w:t>
      Форма № 043/у "Журнал регистрации стационарной и амбулаторной судебно-психиатрической экспертизы"</w:t>
      </w:r>
    </w:p>
    <w:bookmarkEnd w:id="4223"/>
    <w:bookmarkStart w:name="z37313" w:id="4224"/>
    <w:p>
      <w:pPr>
        <w:spacing w:after="0"/>
        <w:ind w:left="0"/>
        <w:jc w:val="both"/>
      </w:pPr>
      <w:r>
        <w:rPr>
          <w:rFonts w:ascii="Times New Roman"/>
          <w:b w:val="false"/>
          <w:i w:val="false"/>
          <w:color w:val="000000"/>
          <w:sz w:val="28"/>
        </w:rPr>
        <w:t>
      начат 20__ года "___"_____________</w:t>
      </w:r>
    </w:p>
    <w:bookmarkEnd w:id="4224"/>
    <w:bookmarkStart w:name="z37314" w:id="4225"/>
    <w:p>
      <w:pPr>
        <w:spacing w:after="0"/>
        <w:ind w:left="0"/>
        <w:jc w:val="both"/>
      </w:pPr>
      <w:r>
        <w:rPr>
          <w:rFonts w:ascii="Times New Roman"/>
          <w:b w:val="false"/>
          <w:i w:val="false"/>
          <w:color w:val="000000"/>
          <w:sz w:val="28"/>
        </w:rPr>
        <w:t>
      20___года "____"_____________ окончен</w:t>
      </w:r>
    </w:p>
    <w:bookmarkEnd w:id="4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5" w:id="42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УК РК (ГК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 делу экспертиза первичная, повторная, дополнительная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6" w:id="4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8" w:id="4228"/>
          <w:p>
            <w:pPr>
              <w:spacing w:after="20"/>
              <w:ind w:left="20"/>
              <w:jc w:val="both"/>
            </w:pPr>
            <w:r>
              <w:rPr>
                <w:rFonts w:ascii="Times New Roman"/>
                <w:b w:val="false"/>
                <w:i w:val="false"/>
                <w:color w:val="000000"/>
                <w:sz w:val="20"/>
              </w:rPr>
              <w:t>
</w:t>
            </w:r>
            <w:r>
              <w:rPr>
                <w:rFonts w:ascii="Times New Roman"/>
                <w:b w:val="false"/>
                <w:i w:val="false"/>
                <w:color w:val="000000"/>
                <w:sz w:val="20"/>
              </w:rPr>
              <w:t>Дата комиссии</w:t>
            </w:r>
          </w:p>
          <w:bookmarkEnd w:id="4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СПЭК: Председатель, члены, докладчик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8" w:id="42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78" w:id="4230"/>
    <w:p>
      <w:pPr>
        <w:spacing w:after="0"/>
        <w:ind w:left="0"/>
        <w:jc w:val="both"/>
      </w:pPr>
      <w:r>
        <w:rPr>
          <w:rFonts w:ascii="Times New Roman"/>
          <w:b w:val="false"/>
          <w:i w:val="false"/>
          <w:color w:val="000000"/>
          <w:sz w:val="28"/>
        </w:rPr>
        <w:t>
      Форма № 044/у "Карта учета дефектов оказания медицинских услуг (дому)"</w:t>
      </w:r>
    </w:p>
    <w:bookmarkEnd w:id="4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9" w:id="4231"/>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Регистрационный номер карты</w:t>
            </w:r>
          </w:p>
          <w:bookmarkEnd w:id="4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7396" w:id="4232"/>
    <w:p>
      <w:pPr>
        <w:spacing w:after="0"/>
        <w:ind w:left="0"/>
        <w:jc w:val="both"/>
      </w:pPr>
      <w:r>
        <w:rPr>
          <w:rFonts w:ascii="Times New Roman"/>
          <w:b w:val="false"/>
          <w:i w:val="false"/>
          <w:color w:val="000000"/>
          <w:sz w:val="28"/>
        </w:rPr>
        <w:t>
      2. Карта:</w:t>
      </w:r>
    </w:p>
    <w:bookmarkEnd w:id="4232"/>
    <w:bookmarkStart w:name="z37397" w:id="4233"/>
    <w:p>
      <w:pPr>
        <w:spacing w:after="0"/>
        <w:ind w:left="0"/>
        <w:jc w:val="both"/>
      </w:pPr>
      <w:r>
        <w:rPr>
          <w:rFonts w:ascii="Times New Roman"/>
          <w:b w:val="false"/>
          <w:i w:val="false"/>
          <w:color w:val="000000"/>
          <w:sz w:val="28"/>
        </w:rPr>
        <w:t xml:space="preserve">
      </w:t>
      </w:r>
    </w:p>
    <w:bookmarkEnd w:id="4233"/>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546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98" w:id="4234"/>
    <w:p>
      <w:pPr>
        <w:spacing w:after="0"/>
        <w:ind w:left="0"/>
        <w:jc w:val="both"/>
      </w:pPr>
      <w:r>
        <w:rPr>
          <w:rFonts w:ascii="Times New Roman"/>
          <w:b w:val="false"/>
          <w:i w:val="false"/>
          <w:color w:val="000000"/>
          <w:sz w:val="28"/>
        </w:rPr>
        <w:t xml:space="preserve">
      – первичная </w:t>
      </w:r>
    </w:p>
    <w:bookmarkEnd w:id="4234"/>
    <w:bookmarkStart w:name="z37399" w:id="4235"/>
    <w:p>
      <w:pPr>
        <w:spacing w:after="0"/>
        <w:ind w:left="0"/>
        <w:jc w:val="both"/>
      </w:pPr>
      <w:r>
        <w:rPr>
          <w:rFonts w:ascii="Times New Roman"/>
          <w:b w:val="false"/>
          <w:i w:val="false"/>
          <w:color w:val="000000"/>
          <w:sz w:val="28"/>
        </w:rPr>
        <w:t xml:space="preserve">
      </w:t>
      </w:r>
    </w:p>
    <w:bookmarkEnd w:id="4235"/>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9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00" w:id="4236"/>
    <w:p>
      <w:pPr>
        <w:spacing w:after="0"/>
        <w:ind w:left="0"/>
        <w:jc w:val="both"/>
      </w:pPr>
      <w:r>
        <w:rPr>
          <w:rFonts w:ascii="Times New Roman"/>
          <w:b w:val="false"/>
          <w:i w:val="false"/>
          <w:color w:val="000000"/>
          <w:sz w:val="28"/>
        </w:rPr>
        <w:t xml:space="preserve">
      – вторичная </w:t>
      </w:r>
    </w:p>
    <w:bookmarkEnd w:id="4236"/>
    <w:bookmarkStart w:name="z37401" w:id="4237"/>
    <w:p>
      <w:pPr>
        <w:spacing w:after="0"/>
        <w:ind w:left="0"/>
        <w:jc w:val="both"/>
      </w:pPr>
      <w:r>
        <w:rPr>
          <w:rFonts w:ascii="Times New Roman"/>
          <w:b w:val="false"/>
          <w:i w:val="false"/>
          <w:color w:val="000000"/>
          <w:sz w:val="28"/>
        </w:rPr>
        <w:t>
      3. Фамилия_____________________ имя______</w:t>
      </w:r>
    </w:p>
    <w:bookmarkEnd w:id="4237"/>
    <w:bookmarkStart w:name="z37402" w:id="4238"/>
    <w:p>
      <w:pPr>
        <w:spacing w:after="0"/>
        <w:ind w:left="0"/>
        <w:jc w:val="both"/>
      </w:pPr>
      <w:r>
        <w:rPr>
          <w:rFonts w:ascii="Times New Roman"/>
          <w:b w:val="false"/>
          <w:i w:val="false"/>
          <w:color w:val="000000"/>
          <w:sz w:val="28"/>
        </w:rPr>
        <w:t>
      отчество (при его наличии) __________</w:t>
      </w:r>
    </w:p>
    <w:bookmarkEnd w:id="4238"/>
    <w:bookmarkStart w:name="z37403" w:id="4239"/>
    <w:p>
      <w:pPr>
        <w:spacing w:after="0"/>
        <w:ind w:left="0"/>
        <w:jc w:val="both"/>
      </w:pPr>
      <w:r>
        <w:rPr>
          <w:rFonts w:ascii="Times New Roman"/>
          <w:b w:val="false"/>
          <w:i w:val="false"/>
          <w:color w:val="000000"/>
          <w:sz w:val="28"/>
        </w:rPr>
        <w:t>
      4. ИИН_______________________________</w:t>
      </w:r>
    </w:p>
    <w:bookmarkEnd w:id="4239"/>
    <w:bookmarkStart w:name="z37404" w:id="4240"/>
    <w:p>
      <w:pPr>
        <w:spacing w:after="0"/>
        <w:ind w:left="0"/>
        <w:jc w:val="both"/>
      </w:pPr>
      <w:r>
        <w:rPr>
          <w:rFonts w:ascii="Times New Roman"/>
          <w:b w:val="false"/>
          <w:i w:val="false"/>
          <w:color w:val="000000"/>
          <w:sz w:val="28"/>
        </w:rPr>
        <w:t>
      5. Национальность ____________________________</w:t>
      </w:r>
    </w:p>
    <w:bookmarkEnd w:id="4240"/>
    <w:bookmarkStart w:name="z37405" w:id="4241"/>
    <w:p>
      <w:pPr>
        <w:spacing w:after="0"/>
        <w:ind w:left="0"/>
        <w:jc w:val="both"/>
      </w:pPr>
      <w:r>
        <w:rPr>
          <w:rFonts w:ascii="Times New Roman"/>
          <w:b w:val="false"/>
          <w:i w:val="false"/>
          <w:color w:val="000000"/>
          <w:sz w:val="28"/>
        </w:rPr>
        <w:t>
      6. Дата рождения /_______/________/____________/ (дд/мм/гггг)</w:t>
      </w:r>
    </w:p>
    <w:bookmarkEnd w:id="4241"/>
    <w:bookmarkStart w:name="z37406" w:id="4242"/>
    <w:p>
      <w:pPr>
        <w:spacing w:after="0"/>
        <w:ind w:left="0"/>
        <w:jc w:val="both"/>
      </w:pPr>
      <w:r>
        <w:rPr>
          <w:rFonts w:ascii="Times New Roman"/>
          <w:b w:val="false"/>
          <w:i w:val="false"/>
          <w:color w:val="000000"/>
          <w:sz w:val="28"/>
        </w:rPr>
        <w:t>
      7. Возраст ___________________________(полных лет)</w:t>
      </w:r>
    </w:p>
    <w:bookmarkEnd w:id="4242"/>
    <w:bookmarkStart w:name="z37407" w:id="4243"/>
    <w:p>
      <w:pPr>
        <w:spacing w:after="0"/>
        <w:ind w:left="0"/>
        <w:jc w:val="both"/>
      </w:pPr>
      <w:r>
        <w:rPr>
          <w:rFonts w:ascii="Times New Roman"/>
          <w:b w:val="false"/>
          <w:i w:val="false"/>
          <w:color w:val="000000"/>
          <w:sz w:val="28"/>
        </w:rPr>
        <w:t>
      8. Место жительства __________________________________</w:t>
      </w:r>
    </w:p>
    <w:bookmarkEnd w:id="4243"/>
    <w:bookmarkStart w:name="z37408" w:id="4244"/>
    <w:p>
      <w:pPr>
        <w:spacing w:after="0"/>
        <w:ind w:left="0"/>
        <w:jc w:val="both"/>
      </w:pPr>
      <w:r>
        <w:rPr>
          <w:rFonts w:ascii="Times New Roman"/>
          <w:b w:val="false"/>
          <w:i w:val="false"/>
          <w:color w:val="000000"/>
          <w:sz w:val="28"/>
        </w:rPr>
        <w:t>
      (страна, область, административный район) (населенный пункт, улица, дом, кв.)</w:t>
      </w:r>
    </w:p>
    <w:bookmarkEnd w:id="4244"/>
    <w:bookmarkStart w:name="z37409" w:id="4245"/>
    <w:p>
      <w:pPr>
        <w:spacing w:after="0"/>
        <w:ind w:left="0"/>
        <w:jc w:val="both"/>
      </w:pPr>
      <w:r>
        <w:rPr>
          <w:rFonts w:ascii="Times New Roman"/>
          <w:b w:val="false"/>
          <w:i w:val="false"/>
          <w:color w:val="000000"/>
          <w:sz w:val="28"/>
        </w:rPr>
        <w:t>
      9. Медицинская организация, на уровне которой допущены дефекты оказания медицинских услуг) _______________________</w:t>
      </w:r>
    </w:p>
    <w:bookmarkEnd w:id="4245"/>
    <w:bookmarkStart w:name="z37410" w:id="4246"/>
    <w:p>
      <w:pPr>
        <w:spacing w:after="0"/>
        <w:ind w:left="0"/>
        <w:jc w:val="both"/>
      </w:pPr>
      <w:r>
        <w:rPr>
          <w:rFonts w:ascii="Times New Roman"/>
          <w:b w:val="false"/>
          <w:i w:val="false"/>
          <w:color w:val="000000"/>
          <w:sz w:val="28"/>
        </w:rPr>
        <w:t>
      10. Диагноз направившей организации</w:t>
      </w:r>
    </w:p>
    <w:bookmarkEnd w:id="4246"/>
    <w:bookmarkStart w:name="z37411" w:id="4247"/>
    <w:p>
      <w:pPr>
        <w:spacing w:after="0"/>
        <w:ind w:left="0"/>
        <w:jc w:val="both"/>
      </w:pPr>
      <w:r>
        <w:rPr>
          <w:rFonts w:ascii="Times New Roman"/>
          <w:b w:val="false"/>
          <w:i w:val="false"/>
          <w:color w:val="000000"/>
          <w:sz w:val="28"/>
        </w:rPr>
        <w:t>
      Код МКБ-10</w:t>
      </w:r>
    </w:p>
    <w:bookmarkEnd w:id="4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15" w:id="4248"/>
    <w:p>
      <w:pPr>
        <w:spacing w:after="0"/>
        <w:ind w:left="0"/>
        <w:jc w:val="both"/>
      </w:pPr>
      <w:r>
        <w:rPr>
          <w:rFonts w:ascii="Times New Roman"/>
          <w:b w:val="false"/>
          <w:i w:val="false"/>
          <w:color w:val="000000"/>
          <w:sz w:val="28"/>
        </w:rPr>
        <w:t>
      11. Диагноз заключительный</w:t>
      </w:r>
    </w:p>
    <w:bookmarkEnd w:id="4248"/>
    <w:bookmarkStart w:name="z37416" w:id="4249"/>
    <w:p>
      <w:pPr>
        <w:spacing w:after="0"/>
        <w:ind w:left="0"/>
        <w:jc w:val="both"/>
      </w:pPr>
      <w:r>
        <w:rPr>
          <w:rFonts w:ascii="Times New Roman"/>
          <w:b w:val="false"/>
          <w:i w:val="false"/>
          <w:color w:val="000000"/>
          <w:sz w:val="28"/>
        </w:rPr>
        <w:t>
      Код МКБ-10</w:t>
      </w:r>
    </w:p>
    <w:bookmarkEnd w:id="4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7" w:id="4250"/>
          <w:p>
            <w:pPr>
              <w:spacing w:after="20"/>
              <w:ind w:left="20"/>
              <w:jc w:val="both"/>
            </w:pPr>
            <w:r>
              <w:rPr>
                <w:rFonts w:ascii="Times New Roman"/>
                <w:b w:val="false"/>
                <w:i w:val="false"/>
                <w:color w:val="000000"/>
                <w:sz w:val="20"/>
              </w:rPr>
              <w:t>
</w:t>
            </w:r>
            <w:r>
              <w:rPr>
                <w:rFonts w:ascii="Times New Roman"/>
                <w:b w:val="false"/>
                <w:i w:val="false"/>
                <w:color w:val="000000"/>
                <w:sz w:val="20"/>
              </w:rPr>
              <w:t>a) основной:</w:t>
            </w:r>
          </w:p>
          <w:bookmarkEnd w:id="4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0" w:id="4251"/>
          <w:p>
            <w:pPr>
              <w:spacing w:after="20"/>
              <w:ind w:left="20"/>
              <w:jc w:val="both"/>
            </w:pPr>
            <w:r>
              <w:rPr>
                <w:rFonts w:ascii="Times New Roman"/>
                <w:b w:val="false"/>
                <w:i w:val="false"/>
                <w:color w:val="000000"/>
                <w:sz w:val="20"/>
              </w:rPr>
              <w:t>
</w:t>
            </w:r>
            <w:r>
              <w:rPr>
                <w:rFonts w:ascii="Times New Roman"/>
                <w:b w:val="false"/>
                <w:i w:val="false"/>
                <w:color w:val="000000"/>
                <w:sz w:val="20"/>
              </w:rPr>
              <w:t>b) сопутствующий:</w:t>
            </w:r>
          </w:p>
          <w:bookmarkEnd w:id="4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3" w:id="4252"/>
          <w:p>
            <w:pPr>
              <w:spacing w:after="20"/>
              <w:ind w:left="20"/>
              <w:jc w:val="both"/>
            </w:pPr>
            <w:r>
              <w:rPr>
                <w:rFonts w:ascii="Times New Roman"/>
                <w:b w:val="false"/>
                <w:i w:val="false"/>
                <w:color w:val="000000"/>
                <w:sz w:val="20"/>
              </w:rPr>
              <w:t>
</w:t>
            </w:r>
            <w:r>
              <w:rPr>
                <w:rFonts w:ascii="Times New Roman"/>
                <w:b w:val="false"/>
                <w:i w:val="false"/>
                <w:color w:val="000000"/>
                <w:sz w:val="20"/>
              </w:rPr>
              <w:t>c) осложнения:</w:t>
            </w:r>
          </w:p>
          <w:bookmarkEnd w:id="4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26" w:id="4253"/>
    <w:p>
      <w:pPr>
        <w:spacing w:after="0"/>
        <w:ind w:left="0"/>
        <w:jc w:val="left"/>
      </w:pPr>
      <w:r>
        <w:rPr>
          <w:rFonts w:ascii="Times New Roman"/>
          <w:b/>
          <w:i w:val="false"/>
          <w:color w:val="000000"/>
        </w:rPr>
        <w:t xml:space="preserve"> Экспертная оценка качества медицинской помощи</w:t>
      </w:r>
    </w:p>
    <w:bookmarkEnd w:id="4253"/>
    <w:bookmarkStart w:name="z37427" w:id="4254"/>
    <w:p>
      <w:pPr>
        <w:spacing w:after="0"/>
        <w:ind w:left="0"/>
        <w:jc w:val="both"/>
      </w:pPr>
      <w:r>
        <w:rPr>
          <w:rFonts w:ascii="Times New Roman"/>
          <w:b w:val="false"/>
          <w:i w:val="false"/>
          <w:color w:val="000000"/>
          <w:sz w:val="28"/>
        </w:rPr>
        <w:t>
      I. ДОМУ на амбулаторно-поликлиническом уровне (нужное подчеркнуть):</w:t>
      </w:r>
    </w:p>
    <w:bookmarkEnd w:id="4254"/>
    <w:bookmarkStart w:name="z37428" w:id="4255"/>
    <w:p>
      <w:pPr>
        <w:spacing w:after="0"/>
        <w:ind w:left="0"/>
        <w:jc w:val="both"/>
      </w:pPr>
      <w:r>
        <w:rPr>
          <w:rFonts w:ascii="Times New Roman"/>
          <w:b w:val="false"/>
          <w:i w:val="false"/>
          <w:color w:val="000000"/>
          <w:sz w:val="28"/>
        </w:rPr>
        <w:t>
      0 – неизвестно;</w:t>
      </w:r>
    </w:p>
    <w:bookmarkEnd w:id="4255"/>
    <w:bookmarkStart w:name="z37429" w:id="4256"/>
    <w:p>
      <w:pPr>
        <w:spacing w:after="0"/>
        <w:ind w:left="0"/>
        <w:jc w:val="both"/>
      </w:pPr>
      <w:r>
        <w:rPr>
          <w:rFonts w:ascii="Times New Roman"/>
          <w:b w:val="false"/>
          <w:i w:val="false"/>
          <w:color w:val="000000"/>
          <w:sz w:val="28"/>
        </w:rPr>
        <w:t>
      1 – не наблюдался;</w:t>
      </w:r>
    </w:p>
    <w:bookmarkEnd w:id="4256"/>
    <w:bookmarkStart w:name="z37430" w:id="4257"/>
    <w:p>
      <w:pPr>
        <w:spacing w:after="0"/>
        <w:ind w:left="0"/>
        <w:jc w:val="both"/>
      </w:pPr>
      <w:r>
        <w:rPr>
          <w:rFonts w:ascii="Times New Roman"/>
          <w:b w:val="false"/>
          <w:i w:val="false"/>
          <w:color w:val="000000"/>
          <w:sz w:val="28"/>
        </w:rPr>
        <w:t>
      2 – дефектов не выявлено;</w:t>
      </w:r>
    </w:p>
    <w:bookmarkEnd w:id="4257"/>
    <w:bookmarkStart w:name="z37431" w:id="4258"/>
    <w:p>
      <w:pPr>
        <w:spacing w:after="0"/>
        <w:ind w:left="0"/>
        <w:jc w:val="both"/>
      </w:pPr>
      <w:r>
        <w:rPr>
          <w:rFonts w:ascii="Times New Roman"/>
          <w:b w:val="false"/>
          <w:i w:val="false"/>
          <w:color w:val="000000"/>
          <w:sz w:val="28"/>
        </w:rPr>
        <w:t>
      3 – отсутствие динамического наблюдения;</w:t>
      </w:r>
    </w:p>
    <w:bookmarkEnd w:id="4258"/>
    <w:bookmarkStart w:name="z37432" w:id="4259"/>
    <w:p>
      <w:pPr>
        <w:spacing w:after="0"/>
        <w:ind w:left="0"/>
        <w:jc w:val="both"/>
      </w:pPr>
      <w:r>
        <w:rPr>
          <w:rFonts w:ascii="Times New Roman"/>
          <w:b w:val="false"/>
          <w:i w:val="false"/>
          <w:color w:val="000000"/>
          <w:sz w:val="28"/>
        </w:rPr>
        <w:t>
      4 – недостатки обследования:</w:t>
      </w:r>
    </w:p>
    <w:bookmarkEnd w:id="4259"/>
    <w:bookmarkStart w:name="z37433" w:id="4260"/>
    <w:p>
      <w:pPr>
        <w:spacing w:after="0"/>
        <w:ind w:left="0"/>
        <w:jc w:val="both"/>
      </w:pPr>
      <w:r>
        <w:rPr>
          <w:rFonts w:ascii="Times New Roman"/>
          <w:b w:val="false"/>
          <w:i w:val="false"/>
          <w:color w:val="000000"/>
          <w:sz w:val="28"/>
        </w:rPr>
        <w:t>
      4.1 – не обследован,</w:t>
      </w:r>
    </w:p>
    <w:bookmarkEnd w:id="4260"/>
    <w:bookmarkStart w:name="z37434" w:id="4261"/>
    <w:p>
      <w:pPr>
        <w:spacing w:after="0"/>
        <w:ind w:left="0"/>
        <w:jc w:val="both"/>
      </w:pPr>
      <w:r>
        <w:rPr>
          <w:rFonts w:ascii="Times New Roman"/>
          <w:b w:val="false"/>
          <w:i w:val="false"/>
          <w:color w:val="000000"/>
          <w:sz w:val="28"/>
        </w:rPr>
        <w:t>
      4.2 – неполное лабораторно - инструментальное обследование,</w:t>
      </w:r>
    </w:p>
    <w:bookmarkEnd w:id="4261"/>
    <w:bookmarkStart w:name="z37435" w:id="4262"/>
    <w:p>
      <w:pPr>
        <w:spacing w:after="0"/>
        <w:ind w:left="0"/>
        <w:jc w:val="both"/>
      </w:pPr>
      <w:r>
        <w:rPr>
          <w:rFonts w:ascii="Times New Roman"/>
          <w:b w:val="false"/>
          <w:i w:val="false"/>
          <w:color w:val="000000"/>
          <w:sz w:val="28"/>
        </w:rPr>
        <w:t>
      4.3 – недостатки консультативной помощи профильных специалистов;</w:t>
      </w:r>
    </w:p>
    <w:bookmarkEnd w:id="4262"/>
    <w:bookmarkStart w:name="z37436" w:id="4263"/>
    <w:p>
      <w:pPr>
        <w:spacing w:after="0"/>
        <w:ind w:left="0"/>
        <w:jc w:val="both"/>
      </w:pPr>
      <w:r>
        <w:rPr>
          <w:rFonts w:ascii="Times New Roman"/>
          <w:b w:val="false"/>
          <w:i w:val="false"/>
          <w:color w:val="000000"/>
          <w:sz w:val="28"/>
        </w:rPr>
        <w:t>
      5 – описания жалоб и анамнезов:</w:t>
      </w:r>
    </w:p>
    <w:bookmarkEnd w:id="4263"/>
    <w:bookmarkStart w:name="z37437" w:id="4264"/>
    <w:p>
      <w:pPr>
        <w:spacing w:after="0"/>
        <w:ind w:left="0"/>
        <w:jc w:val="both"/>
      </w:pPr>
      <w:r>
        <w:rPr>
          <w:rFonts w:ascii="Times New Roman"/>
          <w:b w:val="false"/>
          <w:i w:val="false"/>
          <w:color w:val="000000"/>
          <w:sz w:val="28"/>
        </w:rPr>
        <w:t>
      5.1 – полные,</w:t>
      </w:r>
    </w:p>
    <w:bookmarkEnd w:id="4264"/>
    <w:bookmarkStart w:name="z37438" w:id="4265"/>
    <w:p>
      <w:pPr>
        <w:spacing w:after="0"/>
        <w:ind w:left="0"/>
        <w:jc w:val="both"/>
      </w:pPr>
      <w:r>
        <w:rPr>
          <w:rFonts w:ascii="Times New Roman"/>
          <w:b w:val="false"/>
          <w:i w:val="false"/>
          <w:color w:val="000000"/>
          <w:sz w:val="28"/>
        </w:rPr>
        <w:t>
      5.2 – неполные,</w:t>
      </w:r>
    </w:p>
    <w:bookmarkEnd w:id="4265"/>
    <w:bookmarkStart w:name="z37439" w:id="4266"/>
    <w:p>
      <w:pPr>
        <w:spacing w:after="0"/>
        <w:ind w:left="0"/>
        <w:jc w:val="both"/>
      </w:pPr>
      <w:r>
        <w:rPr>
          <w:rFonts w:ascii="Times New Roman"/>
          <w:b w:val="false"/>
          <w:i w:val="false"/>
          <w:color w:val="000000"/>
          <w:sz w:val="28"/>
        </w:rPr>
        <w:t>
      5.3 – не соответствуют диагнозу,</w:t>
      </w:r>
    </w:p>
    <w:bookmarkEnd w:id="4266"/>
    <w:bookmarkStart w:name="z37440" w:id="4267"/>
    <w:p>
      <w:pPr>
        <w:spacing w:after="0"/>
        <w:ind w:left="0"/>
        <w:jc w:val="both"/>
      </w:pPr>
      <w:r>
        <w:rPr>
          <w:rFonts w:ascii="Times New Roman"/>
          <w:b w:val="false"/>
          <w:i w:val="false"/>
          <w:color w:val="000000"/>
          <w:sz w:val="28"/>
        </w:rPr>
        <w:t>
      5.4 – анамнез не указан,</w:t>
      </w:r>
    </w:p>
    <w:bookmarkEnd w:id="4267"/>
    <w:bookmarkStart w:name="z37441" w:id="4268"/>
    <w:p>
      <w:pPr>
        <w:spacing w:after="0"/>
        <w:ind w:left="0"/>
        <w:jc w:val="both"/>
      </w:pPr>
      <w:r>
        <w:rPr>
          <w:rFonts w:ascii="Times New Roman"/>
          <w:b w:val="false"/>
          <w:i w:val="false"/>
          <w:color w:val="000000"/>
          <w:sz w:val="28"/>
        </w:rPr>
        <w:t>
      5.5 – анамнез не раскрыт полностью;</w:t>
      </w:r>
    </w:p>
    <w:bookmarkEnd w:id="4268"/>
    <w:bookmarkStart w:name="z37442" w:id="4269"/>
    <w:p>
      <w:pPr>
        <w:spacing w:after="0"/>
        <w:ind w:left="0"/>
        <w:jc w:val="both"/>
      </w:pPr>
      <w:r>
        <w:rPr>
          <w:rFonts w:ascii="Times New Roman"/>
          <w:b w:val="false"/>
          <w:i w:val="false"/>
          <w:color w:val="000000"/>
          <w:sz w:val="28"/>
        </w:rPr>
        <w:t>
      6 – недооценка тяжести состояния пациента;</w:t>
      </w:r>
    </w:p>
    <w:bookmarkEnd w:id="4269"/>
    <w:bookmarkStart w:name="z37443" w:id="4270"/>
    <w:p>
      <w:pPr>
        <w:spacing w:after="0"/>
        <w:ind w:left="0"/>
        <w:jc w:val="both"/>
      </w:pPr>
      <w:r>
        <w:rPr>
          <w:rFonts w:ascii="Times New Roman"/>
          <w:b w:val="false"/>
          <w:i w:val="false"/>
          <w:color w:val="000000"/>
          <w:sz w:val="28"/>
        </w:rPr>
        <w:t>
      7 – недоучет или переоценка результатов лабораторно-инструментального обследования;</w:t>
      </w:r>
    </w:p>
    <w:bookmarkEnd w:id="4270"/>
    <w:bookmarkStart w:name="z37444" w:id="4271"/>
    <w:p>
      <w:pPr>
        <w:spacing w:after="0"/>
        <w:ind w:left="0"/>
        <w:jc w:val="both"/>
      </w:pPr>
      <w:r>
        <w:rPr>
          <w:rFonts w:ascii="Times New Roman"/>
          <w:b w:val="false"/>
          <w:i w:val="false"/>
          <w:color w:val="000000"/>
          <w:sz w:val="28"/>
        </w:rPr>
        <w:t>
      8 – неадекватная терапия:</w:t>
      </w:r>
    </w:p>
    <w:bookmarkEnd w:id="4271"/>
    <w:bookmarkStart w:name="z37445" w:id="4272"/>
    <w:p>
      <w:pPr>
        <w:spacing w:after="0"/>
        <w:ind w:left="0"/>
        <w:jc w:val="both"/>
      </w:pPr>
      <w:r>
        <w:rPr>
          <w:rFonts w:ascii="Times New Roman"/>
          <w:b w:val="false"/>
          <w:i w:val="false"/>
          <w:color w:val="000000"/>
          <w:sz w:val="28"/>
        </w:rPr>
        <w:t>
      8.1 – лечение не проведено,</w:t>
      </w:r>
    </w:p>
    <w:bookmarkEnd w:id="4272"/>
    <w:bookmarkStart w:name="z37446" w:id="4273"/>
    <w:p>
      <w:pPr>
        <w:spacing w:after="0"/>
        <w:ind w:left="0"/>
        <w:jc w:val="both"/>
      </w:pPr>
      <w:r>
        <w:rPr>
          <w:rFonts w:ascii="Times New Roman"/>
          <w:b w:val="false"/>
          <w:i w:val="false"/>
          <w:color w:val="000000"/>
          <w:sz w:val="28"/>
        </w:rPr>
        <w:t>
      8.2 – проведено не в полном объеме,</w:t>
      </w:r>
    </w:p>
    <w:bookmarkEnd w:id="4273"/>
    <w:bookmarkStart w:name="z37447" w:id="4274"/>
    <w:p>
      <w:pPr>
        <w:spacing w:after="0"/>
        <w:ind w:left="0"/>
        <w:jc w:val="both"/>
      </w:pPr>
      <w:r>
        <w:rPr>
          <w:rFonts w:ascii="Times New Roman"/>
          <w:b w:val="false"/>
          <w:i w:val="false"/>
          <w:color w:val="000000"/>
          <w:sz w:val="28"/>
        </w:rPr>
        <w:t>
      8.3 – назначения без показаний;</w:t>
      </w:r>
    </w:p>
    <w:bookmarkEnd w:id="4274"/>
    <w:bookmarkStart w:name="z37448" w:id="4275"/>
    <w:p>
      <w:pPr>
        <w:spacing w:after="0"/>
        <w:ind w:left="0"/>
        <w:jc w:val="both"/>
      </w:pPr>
      <w:r>
        <w:rPr>
          <w:rFonts w:ascii="Times New Roman"/>
          <w:b w:val="false"/>
          <w:i w:val="false"/>
          <w:color w:val="000000"/>
          <w:sz w:val="28"/>
        </w:rPr>
        <w:t>
      9 – отсутствие госпитализации:</w:t>
      </w:r>
    </w:p>
    <w:bookmarkEnd w:id="4275"/>
    <w:bookmarkStart w:name="z37449" w:id="4276"/>
    <w:p>
      <w:pPr>
        <w:spacing w:after="0"/>
        <w:ind w:left="0"/>
        <w:jc w:val="both"/>
      </w:pPr>
      <w:r>
        <w:rPr>
          <w:rFonts w:ascii="Times New Roman"/>
          <w:b w:val="false"/>
          <w:i w:val="false"/>
          <w:color w:val="000000"/>
          <w:sz w:val="28"/>
        </w:rPr>
        <w:t>
      9.1 – рекомендовано,</w:t>
      </w:r>
    </w:p>
    <w:bookmarkEnd w:id="4276"/>
    <w:bookmarkStart w:name="z37450" w:id="4277"/>
    <w:p>
      <w:pPr>
        <w:spacing w:after="0"/>
        <w:ind w:left="0"/>
        <w:jc w:val="both"/>
      </w:pPr>
      <w:r>
        <w:rPr>
          <w:rFonts w:ascii="Times New Roman"/>
          <w:b w:val="false"/>
          <w:i w:val="false"/>
          <w:color w:val="000000"/>
          <w:sz w:val="28"/>
        </w:rPr>
        <w:t>
      9.2 – не рекомендовано;</w:t>
      </w:r>
    </w:p>
    <w:bookmarkEnd w:id="4277"/>
    <w:bookmarkStart w:name="z37451" w:id="4278"/>
    <w:p>
      <w:pPr>
        <w:spacing w:after="0"/>
        <w:ind w:left="0"/>
        <w:jc w:val="both"/>
      </w:pPr>
      <w:r>
        <w:rPr>
          <w:rFonts w:ascii="Times New Roman"/>
          <w:b w:val="false"/>
          <w:i w:val="false"/>
          <w:color w:val="000000"/>
          <w:sz w:val="28"/>
        </w:rPr>
        <w:t>
      10 – запоздалая госпитализация;</w:t>
      </w:r>
    </w:p>
    <w:bookmarkEnd w:id="4278"/>
    <w:bookmarkStart w:name="z37452" w:id="4279"/>
    <w:p>
      <w:pPr>
        <w:spacing w:after="0"/>
        <w:ind w:left="0"/>
        <w:jc w:val="both"/>
      </w:pPr>
      <w:r>
        <w:rPr>
          <w:rFonts w:ascii="Times New Roman"/>
          <w:b w:val="false"/>
          <w:i w:val="false"/>
          <w:color w:val="000000"/>
          <w:sz w:val="28"/>
        </w:rPr>
        <w:t>
      11 – качество и регулярность диспансеризации пациентов с хроническими формами заболеваний:</w:t>
      </w:r>
    </w:p>
    <w:bookmarkEnd w:id="4279"/>
    <w:bookmarkStart w:name="z37453" w:id="4280"/>
    <w:p>
      <w:pPr>
        <w:spacing w:after="0"/>
        <w:ind w:left="0"/>
        <w:jc w:val="both"/>
      </w:pPr>
      <w:r>
        <w:rPr>
          <w:rFonts w:ascii="Times New Roman"/>
          <w:b w:val="false"/>
          <w:i w:val="false"/>
          <w:color w:val="000000"/>
          <w:sz w:val="28"/>
        </w:rPr>
        <w:t>
      11.1 – стандарты соблюдаются,</w:t>
      </w:r>
    </w:p>
    <w:bookmarkEnd w:id="4280"/>
    <w:bookmarkStart w:name="z37454" w:id="4281"/>
    <w:p>
      <w:pPr>
        <w:spacing w:after="0"/>
        <w:ind w:left="0"/>
        <w:jc w:val="both"/>
      </w:pPr>
      <w:r>
        <w:rPr>
          <w:rFonts w:ascii="Times New Roman"/>
          <w:b w:val="false"/>
          <w:i w:val="false"/>
          <w:color w:val="000000"/>
          <w:sz w:val="28"/>
        </w:rPr>
        <w:t>
      11.2 – стандарты не соблюдаются,</w:t>
      </w:r>
    </w:p>
    <w:bookmarkEnd w:id="4281"/>
    <w:bookmarkStart w:name="z37455" w:id="4282"/>
    <w:p>
      <w:pPr>
        <w:spacing w:after="0"/>
        <w:ind w:left="0"/>
        <w:jc w:val="both"/>
      </w:pPr>
      <w:r>
        <w:rPr>
          <w:rFonts w:ascii="Times New Roman"/>
          <w:b w:val="false"/>
          <w:i w:val="false"/>
          <w:color w:val="000000"/>
          <w:sz w:val="28"/>
        </w:rPr>
        <w:t>
      11.3 – диспансеризация не проводилась;</w:t>
      </w:r>
    </w:p>
    <w:bookmarkEnd w:id="4282"/>
    <w:bookmarkStart w:name="z37456" w:id="4283"/>
    <w:p>
      <w:pPr>
        <w:spacing w:after="0"/>
        <w:ind w:left="0"/>
        <w:jc w:val="both"/>
      </w:pPr>
      <w:r>
        <w:rPr>
          <w:rFonts w:ascii="Times New Roman"/>
          <w:b w:val="false"/>
          <w:i w:val="false"/>
          <w:color w:val="000000"/>
          <w:sz w:val="28"/>
        </w:rPr>
        <w:t>
      12 – результаты лечения:</w:t>
      </w:r>
    </w:p>
    <w:bookmarkEnd w:id="4283"/>
    <w:bookmarkStart w:name="z37457" w:id="4284"/>
    <w:p>
      <w:pPr>
        <w:spacing w:after="0"/>
        <w:ind w:left="0"/>
        <w:jc w:val="both"/>
      </w:pPr>
      <w:r>
        <w:rPr>
          <w:rFonts w:ascii="Times New Roman"/>
          <w:b w:val="false"/>
          <w:i w:val="false"/>
          <w:color w:val="000000"/>
          <w:sz w:val="28"/>
        </w:rPr>
        <w:t>
      12.1 – летальный исход предотвратимый,</w:t>
      </w:r>
    </w:p>
    <w:bookmarkEnd w:id="4284"/>
    <w:bookmarkStart w:name="z37458" w:id="4285"/>
    <w:p>
      <w:pPr>
        <w:spacing w:after="0"/>
        <w:ind w:left="0"/>
        <w:jc w:val="both"/>
      </w:pPr>
      <w:r>
        <w:rPr>
          <w:rFonts w:ascii="Times New Roman"/>
          <w:b w:val="false"/>
          <w:i w:val="false"/>
          <w:color w:val="000000"/>
          <w:sz w:val="28"/>
        </w:rPr>
        <w:t>
      12.2 – исход "ухудшение" (экспертная оценка),</w:t>
      </w:r>
    </w:p>
    <w:bookmarkEnd w:id="4285"/>
    <w:bookmarkStart w:name="z37459" w:id="4286"/>
    <w:p>
      <w:pPr>
        <w:spacing w:after="0"/>
        <w:ind w:left="0"/>
        <w:jc w:val="both"/>
      </w:pPr>
      <w:r>
        <w:rPr>
          <w:rFonts w:ascii="Times New Roman"/>
          <w:b w:val="false"/>
          <w:i w:val="false"/>
          <w:color w:val="000000"/>
          <w:sz w:val="28"/>
        </w:rPr>
        <w:t>
      12.3 – исход "без перемен" (экспертная оценка),</w:t>
      </w:r>
    </w:p>
    <w:bookmarkEnd w:id="4286"/>
    <w:bookmarkStart w:name="z37460" w:id="4287"/>
    <w:p>
      <w:pPr>
        <w:spacing w:after="0"/>
        <w:ind w:left="0"/>
        <w:jc w:val="both"/>
      </w:pPr>
      <w:r>
        <w:rPr>
          <w:rFonts w:ascii="Times New Roman"/>
          <w:b w:val="false"/>
          <w:i w:val="false"/>
          <w:color w:val="000000"/>
          <w:sz w:val="28"/>
        </w:rPr>
        <w:t>
      12.4 – госпитализация в стационар вследствие неэффективности лечения на амбулаторно-поликлиническом уровне;</w:t>
      </w:r>
    </w:p>
    <w:bookmarkEnd w:id="4287"/>
    <w:bookmarkStart w:name="z37461" w:id="4288"/>
    <w:p>
      <w:pPr>
        <w:spacing w:after="0"/>
        <w:ind w:left="0"/>
        <w:jc w:val="both"/>
      </w:pPr>
      <w:r>
        <w:rPr>
          <w:rFonts w:ascii="Times New Roman"/>
          <w:b w:val="false"/>
          <w:i w:val="false"/>
          <w:color w:val="000000"/>
          <w:sz w:val="28"/>
        </w:rPr>
        <w:t>
      13 – наличие рекомендаций:</w:t>
      </w:r>
    </w:p>
    <w:bookmarkEnd w:id="4288"/>
    <w:bookmarkStart w:name="z37462" w:id="4289"/>
    <w:p>
      <w:pPr>
        <w:spacing w:after="0"/>
        <w:ind w:left="0"/>
        <w:jc w:val="both"/>
      </w:pPr>
      <w:r>
        <w:rPr>
          <w:rFonts w:ascii="Times New Roman"/>
          <w:b w:val="false"/>
          <w:i w:val="false"/>
          <w:color w:val="000000"/>
          <w:sz w:val="28"/>
        </w:rPr>
        <w:t>
      13.1 – отсутствуют,</w:t>
      </w:r>
    </w:p>
    <w:bookmarkEnd w:id="4289"/>
    <w:bookmarkStart w:name="z37463" w:id="4290"/>
    <w:p>
      <w:pPr>
        <w:spacing w:after="0"/>
        <w:ind w:left="0"/>
        <w:jc w:val="both"/>
      </w:pPr>
      <w:r>
        <w:rPr>
          <w:rFonts w:ascii="Times New Roman"/>
          <w:b w:val="false"/>
          <w:i w:val="false"/>
          <w:color w:val="000000"/>
          <w:sz w:val="28"/>
        </w:rPr>
        <w:t>
      13.2 – неполные,</w:t>
      </w:r>
    </w:p>
    <w:bookmarkEnd w:id="4290"/>
    <w:bookmarkStart w:name="z37464" w:id="4291"/>
    <w:p>
      <w:pPr>
        <w:spacing w:after="0"/>
        <w:ind w:left="0"/>
        <w:jc w:val="both"/>
      </w:pPr>
      <w:r>
        <w:rPr>
          <w:rFonts w:ascii="Times New Roman"/>
          <w:b w:val="false"/>
          <w:i w:val="false"/>
          <w:color w:val="000000"/>
          <w:sz w:val="28"/>
        </w:rPr>
        <w:t>
      13.3 – полные.</w:t>
      </w:r>
    </w:p>
    <w:bookmarkEnd w:id="4291"/>
    <w:bookmarkStart w:name="z37465" w:id="4292"/>
    <w:p>
      <w:pPr>
        <w:spacing w:after="0"/>
        <w:ind w:left="0"/>
        <w:jc w:val="both"/>
      </w:pPr>
      <w:r>
        <w:rPr>
          <w:rFonts w:ascii="Times New Roman"/>
          <w:b w:val="false"/>
          <w:i w:val="false"/>
          <w:color w:val="000000"/>
          <w:sz w:val="28"/>
        </w:rPr>
        <w:t>
      ДОМУ на уровне стационара (нужное подчеркнуть):</w:t>
      </w:r>
    </w:p>
    <w:bookmarkEnd w:id="4292"/>
    <w:bookmarkStart w:name="z37466" w:id="4293"/>
    <w:p>
      <w:pPr>
        <w:spacing w:after="0"/>
        <w:ind w:left="0"/>
        <w:jc w:val="both"/>
      </w:pPr>
      <w:r>
        <w:rPr>
          <w:rFonts w:ascii="Times New Roman"/>
          <w:b w:val="false"/>
          <w:i w:val="false"/>
          <w:color w:val="000000"/>
          <w:sz w:val="28"/>
        </w:rPr>
        <w:t>
      0 – нарушение транспортировки до госпитализации в стационар;</w:t>
      </w:r>
    </w:p>
    <w:bookmarkEnd w:id="4293"/>
    <w:bookmarkStart w:name="z37467" w:id="4294"/>
    <w:p>
      <w:pPr>
        <w:spacing w:after="0"/>
        <w:ind w:left="0"/>
        <w:jc w:val="both"/>
      </w:pPr>
      <w:r>
        <w:rPr>
          <w:rFonts w:ascii="Times New Roman"/>
          <w:b w:val="false"/>
          <w:i w:val="false"/>
          <w:color w:val="000000"/>
          <w:sz w:val="28"/>
        </w:rPr>
        <w:t>
      1 – дефектов не выявлено;</w:t>
      </w:r>
    </w:p>
    <w:bookmarkEnd w:id="4294"/>
    <w:bookmarkStart w:name="z37468" w:id="4295"/>
    <w:p>
      <w:pPr>
        <w:spacing w:after="0"/>
        <w:ind w:left="0"/>
        <w:jc w:val="both"/>
      </w:pPr>
      <w:r>
        <w:rPr>
          <w:rFonts w:ascii="Times New Roman"/>
          <w:b w:val="false"/>
          <w:i w:val="false"/>
          <w:color w:val="000000"/>
          <w:sz w:val="28"/>
        </w:rPr>
        <w:t>
      2 – дефекты госпитализации:</w:t>
      </w:r>
    </w:p>
    <w:bookmarkEnd w:id="4295"/>
    <w:bookmarkStart w:name="z37469" w:id="4296"/>
    <w:p>
      <w:pPr>
        <w:spacing w:after="0"/>
        <w:ind w:left="0"/>
        <w:jc w:val="both"/>
      </w:pPr>
      <w:r>
        <w:rPr>
          <w:rFonts w:ascii="Times New Roman"/>
          <w:b w:val="false"/>
          <w:i w:val="false"/>
          <w:color w:val="000000"/>
          <w:sz w:val="28"/>
        </w:rPr>
        <w:t>
      2.1 – необоснованный отказ в госпитализации,</w:t>
      </w:r>
    </w:p>
    <w:bookmarkEnd w:id="4296"/>
    <w:bookmarkStart w:name="z37470" w:id="4297"/>
    <w:p>
      <w:pPr>
        <w:spacing w:after="0"/>
        <w:ind w:left="0"/>
        <w:jc w:val="both"/>
      </w:pPr>
      <w:r>
        <w:rPr>
          <w:rFonts w:ascii="Times New Roman"/>
          <w:b w:val="false"/>
          <w:i w:val="false"/>
          <w:color w:val="000000"/>
          <w:sz w:val="28"/>
        </w:rPr>
        <w:t>
      2.2 – жалобы на качество оказанных медицинских услуг,</w:t>
      </w:r>
    </w:p>
    <w:bookmarkEnd w:id="4297"/>
    <w:bookmarkStart w:name="z37471" w:id="4298"/>
    <w:p>
      <w:pPr>
        <w:spacing w:after="0"/>
        <w:ind w:left="0"/>
        <w:jc w:val="both"/>
      </w:pPr>
      <w:r>
        <w:rPr>
          <w:rFonts w:ascii="Times New Roman"/>
          <w:b w:val="false"/>
          <w:i w:val="false"/>
          <w:color w:val="000000"/>
          <w:sz w:val="28"/>
        </w:rPr>
        <w:t>
      2.3 – привлечение медикаментов и денежных средств пациента при оказании медицинской помощи, входящей в ГОБМП,</w:t>
      </w:r>
    </w:p>
    <w:bookmarkEnd w:id="4298"/>
    <w:bookmarkStart w:name="z37472" w:id="4299"/>
    <w:p>
      <w:pPr>
        <w:spacing w:after="0"/>
        <w:ind w:left="0"/>
        <w:jc w:val="both"/>
      </w:pPr>
      <w:r>
        <w:rPr>
          <w:rFonts w:ascii="Times New Roman"/>
          <w:b w:val="false"/>
          <w:i w:val="false"/>
          <w:color w:val="000000"/>
          <w:sz w:val="28"/>
        </w:rPr>
        <w:t>
      2.4 –случаи летальных исходов предотвратимые,</w:t>
      </w:r>
    </w:p>
    <w:bookmarkEnd w:id="4299"/>
    <w:bookmarkStart w:name="z37473" w:id="4300"/>
    <w:p>
      <w:pPr>
        <w:spacing w:after="0"/>
        <w:ind w:left="0"/>
        <w:jc w:val="both"/>
      </w:pPr>
      <w:r>
        <w:rPr>
          <w:rFonts w:ascii="Times New Roman"/>
          <w:b w:val="false"/>
          <w:i w:val="false"/>
          <w:color w:val="000000"/>
          <w:sz w:val="28"/>
        </w:rPr>
        <w:t>
      2.5 – случаи осложнений, возникающих в результате лечения,</w:t>
      </w:r>
    </w:p>
    <w:bookmarkEnd w:id="4300"/>
    <w:bookmarkStart w:name="z37474" w:id="4301"/>
    <w:p>
      <w:pPr>
        <w:spacing w:after="0"/>
        <w:ind w:left="0"/>
        <w:jc w:val="both"/>
      </w:pPr>
      <w:r>
        <w:rPr>
          <w:rFonts w:ascii="Times New Roman"/>
          <w:b w:val="false"/>
          <w:i w:val="false"/>
          <w:color w:val="000000"/>
          <w:sz w:val="28"/>
        </w:rPr>
        <w:t>
      2.6 – случаи с исходом заболевания "ухудшение" (экспертная оценка),</w:t>
      </w:r>
    </w:p>
    <w:bookmarkEnd w:id="4301"/>
    <w:bookmarkStart w:name="z37475" w:id="4302"/>
    <w:p>
      <w:pPr>
        <w:spacing w:after="0"/>
        <w:ind w:left="0"/>
        <w:jc w:val="both"/>
      </w:pPr>
      <w:r>
        <w:rPr>
          <w:rFonts w:ascii="Times New Roman"/>
          <w:b w:val="false"/>
          <w:i w:val="false"/>
          <w:color w:val="000000"/>
          <w:sz w:val="28"/>
        </w:rPr>
        <w:t>
      2.7 – случаи с исходом заболевания "без перемен" (экспертная оценка),</w:t>
      </w:r>
    </w:p>
    <w:bookmarkEnd w:id="4302"/>
    <w:bookmarkStart w:name="z37476" w:id="4303"/>
    <w:p>
      <w:pPr>
        <w:spacing w:after="0"/>
        <w:ind w:left="0"/>
        <w:jc w:val="both"/>
      </w:pPr>
      <w:r>
        <w:rPr>
          <w:rFonts w:ascii="Times New Roman"/>
          <w:b w:val="false"/>
          <w:i w:val="false"/>
          <w:color w:val="000000"/>
          <w:sz w:val="28"/>
        </w:rPr>
        <w:t>
      2.8 – случаи расхождения направительного и клинического диагнозов,</w:t>
      </w:r>
    </w:p>
    <w:bookmarkEnd w:id="4303"/>
    <w:bookmarkStart w:name="z37477" w:id="4304"/>
    <w:p>
      <w:pPr>
        <w:spacing w:after="0"/>
        <w:ind w:left="0"/>
        <w:jc w:val="both"/>
      </w:pPr>
      <w:r>
        <w:rPr>
          <w:rFonts w:ascii="Times New Roman"/>
          <w:b w:val="false"/>
          <w:i w:val="false"/>
          <w:color w:val="000000"/>
          <w:sz w:val="28"/>
        </w:rPr>
        <w:t>
      2.9 – случаи расхождения клинического и морфологического диагнозов;</w:t>
      </w:r>
    </w:p>
    <w:bookmarkEnd w:id="4304"/>
    <w:bookmarkStart w:name="z37478" w:id="4305"/>
    <w:p>
      <w:pPr>
        <w:spacing w:after="0"/>
        <w:ind w:left="0"/>
        <w:jc w:val="both"/>
      </w:pPr>
      <w:r>
        <w:rPr>
          <w:rFonts w:ascii="Times New Roman"/>
          <w:b w:val="false"/>
          <w:i w:val="false"/>
          <w:color w:val="000000"/>
          <w:sz w:val="28"/>
        </w:rPr>
        <w:t>
      3 – досрочная выписка из стационара при предыдущих госпитализациях;</w:t>
      </w:r>
    </w:p>
    <w:bookmarkEnd w:id="4305"/>
    <w:bookmarkStart w:name="z37479" w:id="4306"/>
    <w:p>
      <w:pPr>
        <w:spacing w:after="0"/>
        <w:ind w:left="0"/>
        <w:jc w:val="both"/>
      </w:pPr>
      <w:r>
        <w:rPr>
          <w:rFonts w:ascii="Times New Roman"/>
          <w:b w:val="false"/>
          <w:i w:val="false"/>
          <w:color w:val="000000"/>
          <w:sz w:val="28"/>
        </w:rPr>
        <w:t>
      4 – описания жалоб и анамнезов:</w:t>
      </w:r>
    </w:p>
    <w:bookmarkEnd w:id="4306"/>
    <w:bookmarkStart w:name="z37480" w:id="4307"/>
    <w:p>
      <w:pPr>
        <w:spacing w:after="0"/>
        <w:ind w:left="0"/>
        <w:jc w:val="both"/>
      </w:pPr>
      <w:r>
        <w:rPr>
          <w:rFonts w:ascii="Times New Roman"/>
          <w:b w:val="false"/>
          <w:i w:val="false"/>
          <w:color w:val="000000"/>
          <w:sz w:val="28"/>
        </w:rPr>
        <w:t>
      4.1 – неполные,</w:t>
      </w:r>
    </w:p>
    <w:bookmarkEnd w:id="4307"/>
    <w:bookmarkStart w:name="z37481" w:id="4308"/>
    <w:p>
      <w:pPr>
        <w:spacing w:after="0"/>
        <w:ind w:left="0"/>
        <w:jc w:val="both"/>
      </w:pPr>
      <w:r>
        <w:rPr>
          <w:rFonts w:ascii="Times New Roman"/>
          <w:b w:val="false"/>
          <w:i w:val="false"/>
          <w:color w:val="000000"/>
          <w:sz w:val="28"/>
        </w:rPr>
        <w:t>
      4.2 – не соответствуют диагнозу,</w:t>
      </w:r>
    </w:p>
    <w:bookmarkEnd w:id="4308"/>
    <w:bookmarkStart w:name="z37482" w:id="4309"/>
    <w:p>
      <w:pPr>
        <w:spacing w:after="0"/>
        <w:ind w:left="0"/>
        <w:jc w:val="both"/>
      </w:pPr>
      <w:r>
        <w:rPr>
          <w:rFonts w:ascii="Times New Roman"/>
          <w:b w:val="false"/>
          <w:i w:val="false"/>
          <w:color w:val="000000"/>
          <w:sz w:val="28"/>
        </w:rPr>
        <w:t>
      4.3 – анамнез не указан,</w:t>
      </w:r>
    </w:p>
    <w:bookmarkEnd w:id="4309"/>
    <w:bookmarkStart w:name="z37483" w:id="4310"/>
    <w:p>
      <w:pPr>
        <w:spacing w:after="0"/>
        <w:ind w:left="0"/>
        <w:jc w:val="both"/>
      </w:pPr>
      <w:r>
        <w:rPr>
          <w:rFonts w:ascii="Times New Roman"/>
          <w:b w:val="false"/>
          <w:i w:val="false"/>
          <w:color w:val="000000"/>
          <w:sz w:val="28"/>
        </w:rPr>
        <w:t>
      4.4 – анамнез не раскрыт полностью;</w:t>
      </w:r>
    </w:p>
    <w:bookmarkEnd w:id="4310"/>
    <w:bookmarkStart w:name="z37484" w:id="4311"/>
    <w:p>
      <w:pPr>
        <w:spacing w:after="0"/>
        <w:ind w:left="0"/>
        <w:jc w:val="both"/>
      </w:pPr>
      <w:r>
        <w:rPr>
          <w:rFonts w:ascii="Times New Roman"/>
          <w:b w:val="false"/>
          <w:i w:val="false"/>
          <w:color w:val="000000"/>
          <w:sz w:val="28"/>
        </w:rPr>
        <w:t>
      5 – недостатки диагностики:</w:t>
      </w:r>
    </w:p>
    <w:bookmarkEnd w:id="4311"/>
    <w:bookmarkStart w:name="z37485" w:id="4312"/>
    <w:p>
      <w:pPr>
        <w:spacing w:after="0"/>
        <w:ind w:left="0"/>
        <w:jc w:val="both"/>
      </w:pPr>
      <w:r>
        <w:rPr>
          <w:rFonts w:ascii="Times New Roman"/>
          <w:b w:val="false"/>
          <w:i w:val="false"/>
          <w:color w:val="000000"/>
          <w:sz w:val="28"/>
        </w:rPr>
        <w:t>
      5.1 – неполная,</w:t>
      </w:r>
    </w:p>
    <w:bookmarkEnd w:id="4312"/>
    <w:bookmarkStart w:name="z37486" w:id="4313"/>
    <w:p>
      <w:pPr>
        <w:spacing w:after="0"/>
        <w:ind w:left="0"/>
        <w:jc w:val="both"/>
      </w:pPr>
      <w:r>
        <w:rPr>
          <w:rFonts w:ascii="Times New Roman"/>
          <w:b w:val="false"/>
          <w:i w:val="false"/>
          <w:color w:val="000000"/>
          <w:sz w:val="28"/>
        </w:rPr>
        <w:t>
      5.2 – несвоевременная,</w:t>
      </w:r>
    </w:p>
    <w:bookmarkEnd w:id="4313"/>
    <w:bookmarkStart w:name="z37487" w:id="4314"/>
    <w:p>
      <w:pPr>
        <w:spacing w:after="0"/>
        <w:ind w:left="0"/>
        <w:jc w:val="both"/>
      </w:pPr>
      <w:r>
        <w:rPr>
          <w:rFonts w:ascii="Times New Roman"/>
          <w:b w:val="false"/>
          <w:i w:val="false"/>
          <w:color w:val="000000"/>
          <w:sz w:val="28"/>
        </w:rPr>
        <w:t>
      5.3 – недооценка тяжести состояния,</w:t>
      </w:r>
    </w:p>
    <w:bookmarkEnd w:id="4314"/>
    <w:bookmarkStart w:name="z37488" w:id="4315"/>
    <w:p>
      <w:pPr>
        <w:spacing w:after="0"/>
        <w:ind w:left="0"/>
        <w:jc w:val="both"/>
      </w:pPr>
      <w:r>
        <w:rPr>
          <w:rFonts w:ascii="Times New Roman"/>
          <w:b w:val="false"/>
          <w:i w:val="false"/>
          <w:color w:val="000000"/>
          <w:sz w:val="28"/>
        </w:rPr>
        <w:t>
      5.4 – отсутствие динамического наблюдения;</w:t>
      </w:r>
    </w:p>
    <w:bookmarkEnd w:id="4315"/>
    <w:bookmarkStart w:name="z37489" w:id="4316"/>
    <w:p>
      <w:pPr>
        <w:spacing w:after="0"/>
        <w:ind w:left="0"/>
        <w:jc w:val="both"/>
      </w:pPr>
      <w:r>
        <w:rPr>
          <w:rFonts w:ascii="Times New Roman"/>
          <w:b w:val="false"/>
          <w:i w:val="false"/>
          <w:color w:val="000000"/>
          <w:sz w:val="28"/>
        </w:rPr>
        <w:t>
      6 – ошибка в диагнозе:</w:t>
      </w:r>
    </w:p>
    <w:bookmarkEnd w:id="4316"/>
    <w:bookmarkStart w:name="z37490" w:id="4317"/>
    <w:p>
      <w:pPr>
        <w:spacing w:after="0"/>
        <w:ind w:left="0"/>
        <w:jc w:val="both"/>
      </w:pPr>
      <w:r>
        <w:rPr>
          <w:rFonts w:ascii="Times New Roman"/>
          <w:b w:val="false"/>
          <w:i w:val="false"/>
          <w:color w:val="000000"/>
          <w:sz w:val="28"/>
        </w:rPr>
        <w:t>
      6.1 – диагноз полный (указаны все диагнозы: основной, сопутствующий, осложнения),</w:t>
      </w:r>
    </w:p>
    <w:bookmarkEnd w:id="4317"/>
    <w:bookmarkStart w:name="z37491" w:id="4318"/>
    <w:p>
      <w:pPr>
        <w:spacing w:after="0"/>
        <w:ind w:left="0"/>
        <w:jc w:val="both"/>
      </w:pPr>
      <w:r>
        <w:rPr>
          <w:rFonts w:ascii="Times New Roman"/>
          <w:b w:val="false"/>
          <w:i w:val="false"/>
          <w:color w:val="000000"/>
          <w:sz w:val="28"/>
        </w:rPr>
        <w:t>
      6.2 – диагноз не полный,</w:t>
      </w:r>
    </w:p>
    <w:bookmarkEnd w:id="4318"/>
    <w:bookmarkStart w:name="z37492" w:id="4319"/>
    <w:p>
      <w:pPr>
        <w:spacing w:after="0"/>
        <w:ind w:left="0"/>
        <w:jc w:val="both"/>
      </w:pPr>
      <w:r>
        <w:rPr>
          <w:rFonts w:ascii="Times New Roman"/>
          <w:b w:val="false"/>
          <w:i w:val="false"/>
          <w:color w:val="000000"/>
          <w:sz w:val="28"/>
        </w:rPr>
        <w:t>
      6.3 – диагноз не установлен;</w:t>
      </w:r>
    </w:p>
    <w:bookmarkEnd w:id="4319"/>
    <w:bookmarkStart w:name="z37493" w:id="4320"/>
    <w:p>
      <w:pPr>
        <w:spacing w:after="0"/>
        <w:ind w:left="0"/>
        <w:jc w:val="both"/>
      </w:pPr>
      <w:r>
        <w:rPr>
          <w:rFonts w:ascii="Times New Roman"/>
          <w:b w:val="false"/>
          <w:i w:val="false"/>
          <w:color w:val="000000"/>
          <w:sz w:val="28"/>
        </w:rPr>
        <w:t>
      7 – кратковременное пребывание пациента в стационаре (менее 3 суток);</w:t>
      </w:r>
    </w:p>
    <w:bookmarkEnd w:id="4320"/>
    <w:bookmarkStart w:name="z37494" w:id="4321"/>
    <w:p>
      <w:pPr>
        <w:spacing w:after="0"/>
        <w:ind w:left="0"/>
        <w:jc w:val="both"/>
      </w:pPr>
      <w:r>
        <w:rPr>
          <w:rFonts w:ascii="Times New Roman"/>
          <w:b w:val="false"/>
          <w:i w:val="false"/>
          <w:color w:val="000000"/>
          <w:sz w:val="28"/>
        </w:rPr>
        <w:t>
      8 – недостатки обследования:</w:t>
      </w:r>
    </w:p>
    <w:bookmarkEnd w:id="4321"/>
    <w:bookmarkStart w:name="z37495" w:id="4322"/>
    <w:p>
      <w:pPr>
        <w:spacing w:after="0"/>
        <w:ind w:left="0"/>
        <w:jc w:val="both"/>
      </w:pPr>
      <w:r>
        <w:rPr>
          <w:rFonts w:ascii="Times New Roman"/>
          <w:b w:val="false"/>
          <w:i w:val="false"/>
          <w:color w:val="000000"/>
          <w:sz w:val="28"/>
        </w:rPr>
        <w:t>
      8.1 – недоучет анамнестических и клинических данных,</w:t>
      </w:r>
    </w:p>
    <w:bookmarkEnd w:id="4322"/>
    <w:bookmarkStart w:name="z37496" w:id="4323"/>
    <w:p>
      <w:pPr>
        <w:spacing w:after="0"/>
        <w:ind w:left="0"/>
        <w:jc w:val="both"/>
      </w:pPr>
      <w:r>
        <w:rPr>
          <w:rFonts w:ascii="Times New Roman"/>
          <w:b w:val="false"/>
          <w:i w:val="false"/>
          <w:color w:val="000000"/>
          <w:sz w:val="28"/>
        </w:rPr>
        <w:t>
      8.2 – недоучет или переоценка результатов лабораторно-инструментального обследования,</w:t>
      </w:r>
    </w:p>
    <w:bookmarkEnd w:id="4323"/>
    <w:bookmarkStart w:name="z37497" w:id="4324"/>
    <w:p>
      <w:pPr>
        <w:spacing w:after="0"/>
        <w:ind w:left="0"/>
        <w:jc w:val="both"/>
      </w:pPr>
      <w:r>
        <w:rPr>
          <w:rFonts w:ascii="Times New Roman"/>
          <w:b w:val="false"/>
          <w:i w:val="false"/>
          <w:color w:val="000000"/>
          <w:sz w:val="28"/>
        </w:rPr>
        <w:t>
      8.3 - недостаточность консультативной помощи высококвалифицированных специалистов,</w:t>
      </w:r>
    </w:p>
    <w:bookmarkEnd w:id="4324"/>
    <w:bookmarkStart w:name="z37498" w:id="4325"/>
    <w:p>
      <w:pPr>
        <w:spacing w:after="0"/>
        <w:ind w:left="0"/>
        <w:jc w:val="both"/>
      </w:pPr>
      <w:r>
        <w:rPr>
          <w:rFonts w:ascii="Times New Roman"/>
          <w:b w:val="false"/>
          <w:i w:val="false"/>
          <w:color w:val="000000"/>
          <w:sz w:val="28"/>
        </w:rPr>
        <w:t>
      8.4 - недоучет или переоценка заключений консультантов,</w:t>
      </w:r>
    </w:p>
    <w:bookmarkEnd w:id="4325"/>
    <w:bookmarkStart w:name="z37499" w:id="4326"/>
    <w:p>
      <w:pPr>
        <w:spacing w:after="0"/>
        <w:ind w:left="0"/>
        <w:jc w:val="both"/>
      </w:pPr>
      <w:r>
        <w:rPr>
          <w:rFonts w:ascii="Times New Roman"/>
          <w:b w:val="false"/>
          <w:i w:val="false"/>
          <w:color w:val="000000"/>
          <w:sz w:val="28"/>
        </w:rPr>
        <w:t>
      8.5 - назначение обследований без показаний,</w:t>
      </w:r>
    </w:p>
    <w:bookmarkEnd w:id="4326"/>
    <w:bookmarkStart w:name="z37500" w:id="4327"/>
    <w:p>
      <w:pPr>
        <w:spacing w:after="0"/>
        <w:ind w:left="0"/>
        <w:jc w:val="both"/>
      </w:pPr>
      <w:r>
        <w:rPr>
          <w:rFonts w:ascii="Times New Roman"/>
          <w:b w:val="false"/>
          <w:i w:val="false"/>
          <w:color w:val="000000"/>
          <w:sz w:val="28"/>
        </w:rPr>
        <w:t>
      8.6 - консилиум врачей (по показаниям):</w:t>
      </w:r>
    </w:p>
    <w:bookmarkEnd w:id="4327"/>
    <w:bookmarkStart w:name="z37501" w:id="4328"/>
    <w:p>
      <w:pPr>
        <w:spacing w:after="0"/>
        <w:ind w:left="0"/>
        <w:jc w:val="both"/>
      </w:pPr>
      <w:r>
        <w:rPr>
          <w:rFonts w:ascii="Times New Roman"/>
          <w:b w:val="false"/>
          <w:i w:val="false"/>
          <w:color w:val="000000"/>
          <w:sz w:val="28"/>
        </w:rPr>
        <w:t>
      8.6.1 - проведен в полном объеме и своевременно,</w:t>
      </w:r>
    </w:p>
    <w:bookmarkEnd w:id="4328"/>
    <w:bookmarkStart w:name="z37502" w:id="4329"/>
    <w:p>
      <w:pPr>
        <w:spacing w:after="0"/>
        <w:ind w:left="0"/>
        <w:jc w:val="both"/>
      </w:pPr>
      <w:r>
        <w:rPr>
          <w:rFonts w:ascii="Times New Roman"/>
          <w:b w:val="false"/>
          <w:i w:val="false"/>
          <w:color w:val="000000"/>
          <w:sz w:val="28"/>
        </w:rPr>
        <w:t>
      8.6.2 – не проведен;</w:t>
      </w:r>
    </w:p>
    <w:bookmarkEnd w:id="4329"/>
    <w:bookmarkStart w:name="z37503" w:id="4330"/>
    <w:p>
      <w:pPr>
        <w:spacing w:after="0"/>
        <w:ind w:left="0"/>
        <w:jc w:val="both"/>
      </w:pPr>
      <w:r>
        <w:rPr>
          <w:rFonts w:ascii="Times New Roman"/>
          <w:b w:val="false"/>
          <w:i w:val="false"/>
          <w:color w:val="000000"/>
          <w:sz w:val="28"/>
        </w:rPr>
        <w:t>
      9 – неадекватная терапия:</w:t>
      </w:r>
    </w:p>
    <w:bookmarkEnd w:id="4330"/>
    <w:bookmarkStart w:name="z37504" w:id="4331"/>
    <w:p>
      <w:pPr>
        <w:spacing w:after="0"/>
        <w:ind w:left="0"/>
        <w:jc w:val="both"/>
      </w:pPr>
      <w:r>
        <w:rPr>
          <w:rFonts w:ascii="Times New Roman"/>
          <w:b w:val="false"/>
          <w:i w:val="false"/>
          <w:color w:val="000000"/>
          <w:sz w:val="28"/>
        </w:rPr>
        <w:t>
      9.1 - проведено не в полном объеме,</w:t>
      </w:r>
    </w:p>
    <w:bookmarkEnd w:id="4331"/>
    <w:bookmarkStart w:name="z37505" w:id="4332"/>
    <w:p>
      <w:pPr>
        <w:spacing w:after="0"/>
        <w:ind w:left="0"/>
        <w:jc w:val="both"/>
      </w:pPr>
      <w:r>
        <w:rPr>
          <w:rFonts w:ascii="Times New Roman"/>
          <w:b w:val="false"/>
          <w:i w:val="false"/>
          <w:color w:val="000000"/>
          <w:sz w:val="28"/>
        </w:rPr>
        <w:t>
      9.2 - назначения без показаний;</w:t>
      </w:r>
    </w:p>
    <w:bookmarkEnd w:id="4332"/>
    <w:bookmarkStart w:name="z37506" w:id="4333"/>
    <w:p>
      <w:pPr>
        <w:spacing w:after="0"/>
        <w:ind w:left="0"/>
        <w:jc w:val="both"/>
      </w:pPr>
      <w:r>
        <w:rPr>
          <w:rFonts w:ascii="Times New Roman"/>
          <w:b w:val="false"/>
          <w:i w:val="false"/>
          <w:color w:val="000000"/>
          <w:sz w:val="28"/>
        </w:rPr>
        <w:t>
      10 - оказание помощи без участия профильных специалистов (по показаниям);</w:t>
      </w:r>
    </w:p>
    <w:bookmarkEnd w:id="4333"/>
    <w:bookmarkStart w:name="z37507" w:id="4334"/>
    <w:p>
      <w:pPr>
        <w:spacing w:after="0"/>
        <w:ind w:left="0"/>
        <w:jc w:val="both"/>
      </w:pPr>
      <w:r>
        <w:rPr>
          <w:rFonts w:ascii="Times New Roman"/>
          <w:b w:val="false"/>
          <w:i w:val="false"/>
          <w:color w:val="000000"/>
          <w:sz w:val="28"/>
        </w:rPr>
        <w:t>
      11 - недостатки в проведении оперативного вмешательства:</w:t>
      </w:r>
    </w:p>
    <w:bookmarkEnd w:id="4334"/>
    <w:bookmarkStart w:name="z37508" w:id="4335"/>
    <w:p>
      <w:pPr>
        <w:spacing w:after="0"/>
        <w:ind w:left="0"/>
        <w:jc w:val="both"/>
      </w:pPr>
      <w:r>
        <w:rPr>
          <w:rFonts w:ascii="Times New Roman"/>
          <w:b w:val="false"/>
          <w:i w:val="false"/>
          <w:color w:val="000000"/>
          <w:sz w:val="28"/>
        </w:rPr>
        <w:t>
      11.1 - запоздалое оперативное вмешательство,</w:t>
      </w:r>
    </w:p>
    <w:bookmarkEnd w:id="4335"/>
    <w:bookmarkStart w:name="z37509" w:id="4336"/>
    <w:p>
      <w:pPr>
        <w:spacing w:after="0"/>
        <w:ind w:left="0"/>
        <w:jc w:val="both"/>
      </w:pPr>
      <w:r>
        <w:rPr>
          <w:rFonts w:ascii="Times New Roman"/>
          <w:b w:val="false"/>
          <w:i w:val="false"/>
          <w:color w:val="000000"/>
          <w:sz w:val="28"/>
        </w:rPr>
        <w:t>
      11.2 - неадекватный объем и метод оперативного вмешательства,</w:t>
      </w:r>
    </w:p>
    <w:bookmarkEnd w:id="4336"/>
    <w:bookmarkStart w:name="z37510" w:id="4337"/>
    <w:p>
      <w:pPr>
        <w:spacing w:after="0"/>
        <w:ind w:left="0"/>
        <w:jc w:val="both"/>
      </w:pPr>
      <w:r>
        <w:rPr>
          <w:rFonts w:ascii="Times New Roman"/>
          <w:b w:val="false"/>
          <w:i w:val="false"/>
          <w:color w:val="000000"/>
          <w:sz w:val="28"/>
        </w:rPr>
        <w:t>
      11.3 - технические дефекты при операции,</w:t>
      </w:r>
    </w:p>
    <w:bookmarkEnd w:id="4337"/>
    <w:bookmarkStart w:name="z37511" w:id="4338"/>
    <w:p>
      <w:pPr>
        <w:spacing w:after="0"/>
        <w:ind w:left="0"/>
        <w:jc w:val="both"/>
      </w:pPr>
      <w:r>
        <w:rPr>
          <w:rFonts w:ascii="Times New Roman"/>
          <w:b w:val="false"/>
          <w:i w:val="false"/>
          <w:color w:val="000000"/>
          <w:sz w:val="28"/>
        </w:rPr>
        <w:t>
      11.4 - операции без должных показаний,</w:t>
      </w:r>
    </w:p>
    <w:bookmarkEnd w:id="4338"/>
    <w:bookmarkStart w:name="z37512" w:id="4339"/>
    <w:p>
      <w:pPr>
        <w:spacing w:after="0"/>
        <w:ind w:left="0"/>
        <w:jc w:val="both"/>
      </w:pPr>
      <w:r>
        <w:rPr>
          <w:rFonts w:ascii="Times New Roman"/>
          <w:b w:val="false"/>
          <w:i w:val="false"/>
          <w:color w:val="000000"/>
          <w:sz w:val="28"/>
        </w:rPr>
        <w:t>
      11.5 - неадекватная анестезия,</w:t>
      </w:r>
    </w:p>
    <w:bookmarkEnd w:id="4339"/>
    <w:bookmarkStart w:name="z37513" w:id="4340"/>
    <w:p>
      <w:pPr>
        <w:spacing w:after="0"/>
        <w:ind w:left="0"/>
        <w:jc w:val="both"/>
      </w:pPr>
      <w:r>
        <w:rPr>
          <w:rFonts w:ascii="Times New Roman"/>
          <w:b w:val="false"/>
          <w:i w:val="false"/>
          <w:color w:val="000000"/>
          <w:sz w:val="28"/>
        </w:rPr>
        <w:t>
      11.6 - отсутствие профилактики возможных осложнений,</w:t>
      </w:r>
    </w:p>
    <w:bookmarkEnd w:id="4340"/>
    <w:bookmarkStart w:name="z37514" w:id="4341"/>
    <w:p>
      <w:pPr>
        <w:spacing w:after="0"/>
        <w:ind w:left="0"/>
        <w:jc w:val="both"/>
      </w:pPr>
      <w:r>
        <w:rPr>
          <w:rFonts w:ascii="Times New Roman"/>
          <w:b w:val="false"/>
          <w:i w:val="false"/>
          <w:color w:val="000000"/>
          <w:sz w:val="28"/>
        </w:rPr>
        <w:t>
      11.7 - отсутствие трансфузионных средств;</w:t>
      </w:r>
    </w:p>
    <w:bookmarkEnd w:id="4341"/>
    <w:bookmarkStart w:name="z37515" w:id="4342"/>
    <w:p>
      <w:pPr>
        <w:spacing w:after="0"/>
        <w:ind w:left="0"/>
        <w:jc w:val="both"/>
      </w:pPr>
      <w:r>
        <w:rPr>
          <w:rFonts w:ascii="Times New Roman"/>
          <w:b w:val="false"/>
          <w:i w:val="false"/>
          <w:color w:val="000000"/>
          <w:sz w:val="28"/>
        </w:rPr>
        <w:t>
      12 - описания жалоб и анамнезов:</w:t>
      </w:r>
    </w:p>
    <w:bookmarkEnd w:id="4342"/>
    <w:bookmarkStart w:name="z37516" w:id="4343"/>
    <w:p>
      <w:pPr>
        <w:spacing w:after="0"/>
        <w:ind w:left="0"/>
        <w:jc w:val="both"/>
      </w:pPr>
      <w:r>
        <w:rPr>
          <w:rFonts w:ascii="Times New Roman"/>
          <w:b w:val="false"/>
          <w:i w:val="false"/>
          <w:color w:val="000000"/>
          <w:sz w:val="28"/>
        </w:rPr>
        <w:t>
      12.1 – полные,</w:t>
      </w:r>
    </w:p>
    <w:bookmarkEnd w:id="4343"/>
    <w:bookmarkStart w:name="z37517" w:id="4344"/>
    <w:p>
      <w:pPr>
        <w:spacing w:after="0"/>
        <w:ind w:left="0"/>
        <w:jc w:val="both"/>
      </w:pPr>
      <w:r>
        <w:rPr>
          <w:rFonts w:ascii="Times New Roman"/>
          <w:b w:val="false"/>
          <w:i w:val="false"/>
          <w:color w:val="000000"/>
          <w:sz w:val="28"/>
        </w:rPr>
        <w:t>
      12.2 – неполные,</w:t>
      </w:r>
    </w:p>
    <w:bookmarkEnd w:id="4344"/>
    <w:bookmarkStart w:name="z37518" w:id="4345"/>
    <w:p>
      <w:pPr>
        <w:spacing w:after="0"/>
        <w:ind w:left="0"/>
        <w:jc w:val="both"/>
      </w:pPr>
      <w:r>
        <w:rPr>
          <w:rFonts w:ascii="Times New Roman"/>
          <w:b w:val="false"/>
          <w:i w:val="false"/>
          <w:color w:val="000000"/>
          <w:sz w:val="28"/>
        </w:rPr>
        <w:t>
      12.3 - не соответствуют диагнозу,</w:t>
      </w:r>
    </w:p>
    <w:bookmarkEnd w:id="4345"/>
    <w:bookmarkStart w:name="z37519" w:id="4346"/>
    <w:p>
      <w:pPr>
        <w:spacing w:after="0"/>
        <w:ind w:left="0"/>
        <w:jc w:val="both"/>
      </w:pPr>
      <w:r>
        <w:rPr>
          <w:rFonts w:ascii="Times New Roman"/>
          <w:b w:val="false"/>
          <w:i w:val="false"/>
          <w:color w:val="000000"/>
          <w:sz w:val="28"/>
        </w:rPr>
        <w:t>
      12.4 - анамнез не указан,</w:t>
      </w:r>
    </w:p>
    <w:bookmarkEnd w:id="4346"/>
    <w:bookmarkStart w:name="z37520" w:id="4347"/>
    <w:p>
      <w:pPr>
        <w:spacing w:after="0"/>
        <w:ind w:left="0"/>
        <w:jc w:val="both"/>
      </w:pPr>
      <w:r>
        <w:rPr>
          <w:rFonts w:ascii="Times New Roman"/>
          <w:b w:val="false"/>
          <w:i w:val="false"/>
          <w:color w:val="000000"/>
          <w:sz w:val="28"/>
        </w:rPr>
        <w:t>
      12.5 - анамнез не раскрыт полностью;</w:t>
      </w:r>
    </w:p>
    <w:bookmarkEnd w:id="4347"/>
    <w:bookmarkStart w:name="z37521" w:id="4348"/>
    <w:p>
      <w:pPr>
        <w:spacing w:after="0"/>
        <w:ind w:left="0"/>
        <w:jc w:val="both"/>
      </w:pPr>
      <w:r>
        <w:rPr>
          <w:rFonts w:ascii="Times New Roman"/>
          <w:b w:val="false"/>
          <w:i w:val="false"/>
          <w:color w:val="000000"/>
          <w:sz w:val="28"/>
        </w:rPr>
        <w:t>
      13 - результаты лечения:</w:t>
      </w:r>
    </w:p>
    <w:bookmarkEnd w:id="4348"/>
    <w:bookmarkStart w:name="z37522" w:id="4349"/>
    <w:p>
      <w:pPr>
        <w:spacing w:after="0"/>
        <w:ind w:left="0"/>
        <w:jc w:val="both"/>
      </w:pPr>
      <w:r>
        <w:rPr>
          <w:rFonts w:ascii="Times New Roman"/>
          <w:b w:val="false"/>
          <w:i w:val="false"/>
          <w:color w:val="000000"/>
          <w:sz w:val="28"/>
        </w:rPr>
        <w:t>
      13.1 - летальный исход (предотвратимый),</w:t>
      </w:r>
    </w:p>
    <w:bookmarkEnd w:id="4349"/>
    <w:bookmarkStart w:name="z37523" w:id="4350"/>
    <w:p>
      <w:pPr>
        <w:spacing w:after="0"/>
        <w:ind w:left="0"/>
        <w:jc w:val="both"/>
      </w:pPr>
      <w:r>
        <w:rPr>
          <w:rFonts w:ascii="Times New Roman"/>
          <w:b w:val="false"/>
          <w:i w:val="false"/>
          <w:color w:val="000000"/>
          <w:sz w:val="28"/>
        </w:rPr>
        <w:t>
      13.2 - исход "ухудшение" (экспертная оценка),</w:t>
      </w:r>
    </w:p>
    <w:bookmarkEnd w:id="4350"/>
    <w:bookmarkStart w:name="z37524" w:id="4351"/>
    <w:p>
      <w:pPr>
        <w:spacing w:after="0"/>
        <w:ind w:left="0"/>
        <w:jc w:val="both"/>
      </w:pPr>
      <w:r>
        <w:rPr>
          <w:rFonts w:ascii="Times New Roman"/>
          <w:b w:val="false"/>
          <w:i w:val="false"/>
          <w:color w:val="000000"/>
          <w:sz w:val="28"/>
        </w:rPr>
        <w:t>
      13.3 - исход "без перемен" (экспертная оценка);</w:t>
      </w:r>
    </w:p>
    <w:bookmarkEnd w:id="4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5" w:id="4352"/>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патологоанатомического вскрытия или судебно-медицинской экспертизы</w:t>
            </w:r>
          </w:p>
          <w:bookmarkEnd w:id="4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8" w:id="4353"/>
          <w:p>
            <w:pPr>
              <w:spacing w:after="20"/>
              <w:ind w:left="20"/>
              <w:jc w:val="both"/>
            </w:pPr>
            <w:r>
              <w:rPr>
                <w:rFonts w:ascii="Times New Roman"/>
                <w:b w:val="false"/>
                <w:i w:val="false"/>
                <w:color w:val="000000"/>
                <w:sz w:val="20"/>
              </w:rPr>
              <w:t>
</w:t>
            </w:r>
            <w:r>
              <w:rPr>
                <w:rFonts w:ascii="Times New Roman"/>
                <w:b w:val="false"/>
                <w:i w:val="false"/>
                <w:color w:val="000000"/>
                <w:sz w:val="20"/>
              </w:rPr>
              <w:t>Патолого-анатомический или судебно- медицинский диагноз/код по МКБ-10</w:t>
            </w:r>
          </w:p>
          <w:bookmarkEnd w:id="4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5" w:id="4354"/>
          <w:p>
            <w:pPr>
              <w:spacing w:after="20"/>
              <w:ind w:left="20"/>
              <w:jc w:val="both"/>
            </w:pPr>
            <w:r>
              <w:rPr>
                <w:rFonts w:ascii="Times New Roman"/>
                <w:b w:val="false"/>
                <w:i w:val="false"/>
                <w:color w:val="000000"/>
                <w:sz w:val="20"/>
              </w:rPr>
              <w:t>
</w:t>
            </w:r>
            <w:r>
              <w:rPr>
                <w:rFonts w:ascii="Times New Roman"/>
                <w:b w:val="false"/>
                <w:i w:val="false"/>
                <w:color w:val="000000"/>
                <w:sz w:val="20"/>
              </w:rPr>
              <w:t>а. основной/(код)</w:t>
            </w:r>
          </w:p>
          <w:bookmarkEnd w:id="43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6" w:id="4355"/>
          <w:p>
            <w:pPr>
              <w:spacing w:after="20"/>
              <w:ind w:left="20"/>
              <w:jc w:val="both"/>
            </w:pPr>
            <w:r>
              <w:rPr>
                <w:rFonts w:ascii="Times New Roman"/>
                <w:b w:val="false"/>
                <w:i w:val="false"/>
                <w:color w:val="000000"/>
                <w:sz w:val="20"/>
              </w:rPr>
              <w:t>
</w:t>
            </w:r>
            <w:r>
              <w:rPr>
                <w:rFonts w:ascii="Times New Roman"/>
                <w:b w:val="false"/>
                <w:i w:val="false"/>
                <w:color w:val="000000"/>
                <w:sz w:val="20"/>
              </w:rPr>
              <w:t>в. сопутствующий/(код)</w:t>
            </w:r>
          </w:p>
          <w:bookmarkEnd w:id="43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7" w:id="4356"/>
          <w:p>
            <w:pPr>
              <w:spacing w:after="20"/>
              <w:ind w:left="20"/>
              <w:jc w:val="both"/>
            </w:pPr>
            <w:r>
              <w:rPr>
                <w:rFonts w:ascii="Times New Roman"/>
                <w:b w:val="false"/>
                <w:i w:val="false"/>
                <w:color w:val="000000"/>
                <w:sz w:val="20"/>
              </w:rPr>
              <w:t>
</w:t>
            </w:r>
            <w:r>
              <w:rPr>
                <w:rFonts w:ascii="Times New Roman"/>
                <w:b w:val="false"/>
                <w:i w:val="false"/>
                <w:color w:val="000000"/>
                <w:sz w:val="20"/>
              </w:rPr>
              <w:t>с. осложнения/(код)</w:t>
            </w:r>
          </w:p>
          <w:bookmarkEnd w:id="43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78" w:id="4357"/>
    <w:p>
      <w:pPr>
        <w:spacing w:after="0"/>
        <w:ind w:left="0"/>
        <w:jc w:val="both"/>
      </w:pPr>
      <w:r>
        <w:rPr>
          <w:rFonts w:ascii="Times New Roman"/>
          <w:b w:val="false"/>
          <w:i w:val="false"/>
          <w:color w:val="000000"/>
          <w:sz w:val="28"/>
        </w:rPr>
        <w:t>
      14 - наличие рекомендаций:</w:t>
      </w:r>
    </w:p>
    <w:bookmarkEnd w:id="4357"/>
    <w:bookmarkStart w:name="z37579" w:id="4358"/>
    <w:p>
      <w:pPr>
        <w:spacing w:after="0"/>
        <w:ind w:left="0"/>
        <w:jc w:val="both"/>
      </w:pPr>
      <w:r>
        <w:rPr>
          <w:rFonts w:ascii="Times New Roman"/>
          <w:b w:val="false"/>
          <w:i w:val="false"/>
          <w:color w:val="000000"/>
          <w:sz w:val="28"/>
        </w:rPr>
        <w:t>
      14.1 – отсутствуют,</w:t>
      </w:r>
    </w:p>
    <w:bookmarkEnd w:id="4358"/>
    <w:bookmarkStart w:name="z37580" w:id="4359"/>
    <w:p>
      <w:pPr>
        <w:spacing w:after="0"/>
        <w:ind w:left="0"/>
        <w:jc w:val="both"/>
      </w:pPr>
      <w:r>
        <w:rPr>
          <w:rFonts w:ascii="Times New Roman"/>
          <w:b w:val="false"/>
          <w:i w:val="false"/>
          <w:color w:val="000000"/>
          <w:sz w:val="28"/>
        </w:rPr>
        <w:t>
      14.2 – неполные,</w:t>
      </w:r>
    </w:p>
    <w:bookmarkEnd w:id="4359"/>
    <w:bookmarkStart w:name="z37581" w:id="4360"/>
    <w:p>
      <w:pPr>
        <w:spacing w:after="0"/>
        <w:ind w:left="0"/>
        <w:jc w:val="both"/>
      </w:pPr>
      <w:r>
        <w:rPr>
          <w:rFonts w:ascii="Times New Roman"/>
          <w:b w:val="false"/>
          <w:i w:val="false"/>
          <w:color w:val="000000"/>
          <w:sz w:val="28"/>
        </w:rPr>
        <w:t>
      14.3 – полные.</w:t>
      </w:r>
    </w:p>
    <w:bookmarkEnd w:id="4360"/>
    <w:bookmarkStart w:name="z37582" w:id="4361"/>
    <w:p>
      <w:pPr>
        <w:spacing w:after="0"/>
        <w:ind w:left="0"/>
        <w:jc w:val="both"/>
      </w:pPr>
      <w:r>
        <w:rPr>
          <w:rFonts w:ascii="Times New Roman"/>
          <w:b w:val="false"/>
          <w:i w:val="false"/>
          <w:color w:val="000000"/>
          <w:sz w:val="28"/>
        </w:rPr>
        <w:t>
      Результаты патологоанатомических исследований и/или судебно-медицинских экспертиз</w:t>
      </w:r>
    </w:p>
    <w:bookmarkEnd w:id="4361"/>
    <w:bookmarkStart w:name="z37583" w:id="4362"/>
    <w:p>
      <w:pPr>
        <w:spacing w:after="0"/>
        <w:ind w:left="0"/>
        <w:jc w:val="both"/>
      </w:pPr>
      <w:r>
        <w:rPr>
          <w:rFonts w:ascii="Times New Roman"/>
          <w:b w:val="false"/>
          <w:i w:val="false"/>
          <w:color w:val="000000"/>
          <w:sz w:val="28"/>
        </w:rPr>
        <w:t>
      Нарушения со стороны пациента (нужное подчеркнуть):</w:t>
      </w:r>
    </w:p>
    <w:bookmarkEnd w:id="4362"/>
    <w:bookmarkStart w:name="z37584" w:id="4363"/>
    <w:p>
      <w:pPr>
        <w:spacing w:after="0"/>
        <w:ind w:left="0"/>
        <w:jc w:val="both"/>
      </w:pPr>
      <w:r>
        <w:rPr>
          <w:rFonts w:ascii="Times New Roman"/>
          <w:b w:val="false"/>
          <w:i w:val="false"/>
          <w:color w:val="000000"/>
          <w:sz w:val="28"/>
        </w:rPr>
        <w:t>
      0 - нет замечаний;</w:t>
      </w:r>
    </w:p>
    <w:bookmarkEnd w:id="4363"/>
    <w:bookmarkStart w:name="z37585" w:id="4364"/>
    <w:p>
      <w:pPr>
        <w:spacing w:after="0"/>
        <w:ind w:left="0"/>
        <w:jc w:val="both"/>
      </w:pPr>
      <w:r>
        <w:rPr>
          <w:rFonts w:ascii="Times New Roman"/>
          <w:b w:val="false"/>
          <w:i w:val="false"/>
          <w:color w:val="000000"/>
          <w:sz w:val="28"/>
        </w:rPr>
        <w:t>
      1 - нерегулярное наблюдение врача;</w:t>
      </w:r>
    </w:p>
    <w:bookmarkEnd w:id="4364"/>
    <w:bookmarkStart w:name="z37586" w:id="4365"/>
    <w:p>
      <w:pPr>
        <w:spacing w:after="0"/>
        <w:ind w:left="0"/>
        <w:jc w:val="both"/>
      </w:pPr>
      <w:r>
        <w:rPr>
          <w:rFonts w:ascii="Times New Roman"/>
          <w:b w:val="false"/>
          <w:i w:val="false"/>
          <w:color w:val="000000"/>
          <w:sz w:val="28"/>
        </w:rPr>
        <w:t>
      2 - выполнение рекомендаций врача:</w:t>
      </w:r>
    </w:p>
    <w:bookmarkEnd w:id="4365"/>
    <w:bookmarkStart w:name="z37587" w:id="4366"/>
    <w:p>
      <w:pPr>
        <w:spacing w:after="0"/>
        <w:ind w:left="0"/>
        <w:jc w:val="both"/>
      </w:pPr>
      <w:r>
        <w:rPr>
          <w:rFonts w:ascii="Times New Roman"/>
          <w:b w:val="false"/>
          <w:i w:val="false"/>
          <w:color w:val="000000"/>
          <w:sz w:val="28"/>
        </w:rPr>
        <w:t>
      2.1 - регулярное выполнение рекомендаций врачей,</w:t>
      </w:r>
    </w:p>
    <w:bookmarkEnd w:id="4366"/>
    <w:bookmarkStart w:name="z37588" w:id="4367"/>
    <w:p>
      <w:pPr>
        <w:spacing w:after="0"/>
        <w:ind w:left="0"/>
        <w:jc w:val="both"/>
      </w:pPr>
      <w:r>
        <w:rPr>
          <w:rFonts w:ascii="Times New Roman"/>
          <w:b w:val="false"/>
          <w:i w:val="false"/>
          <w:color w:val="000000"/>
          <w:sz w:val="28"/>
        </w:rPr>
        <w:t>
      2.2 - нерегулярное выполнение рекомендаций врачей,</w:t>
      </w:r>
    </w:p>
    <w:bookmarkEnd w:id="4367"/>
    <w:bookmarkStart w:name="z37589" w:id="4368"/>
    <w:p>
      <w:pPr>
        <w:spacing w:after="0"/>
        <w:ind w:left="0"/>
        <w:jc w:val="both"/>
      </w:pPr>
      <w:r>
        <w:rPr>
          <w:rFonts w:ascii="Times New Roman"/>
          <w:b w:val="false"/>
          <w:i w:val="false"/>
          <w:color w:val="000000"/>
          <w:sz w:val="28"/>
        </w:rPr>
        <w:t>
      2.3 - невыполнение рекомендаций;</w:t>
      </w:r>
    </w:p>
    <w:bookmarkEnd w:id="4368"/>
    <w:bookmarkStart w:name="z37590" w:id="4369"/>
    <w:p>
      <w:pPr>
        <w:spacing w:after="0"/>
        <w:ind w:left="0"/>
        <w:jc w:val="both"/>
      </w:pPr>
      <w:r>
        <w:rPr>
          <w:rFonts w:ascii="Times New Roman"/>
          <w:b w:val="false"/>
          <w:i w:val="false"/>
          <w:color w:val="000000"/>
          <w:sz w:val="28"/>
        </w:rPr>
        <w:t>
      3 - криминальное вмешательство;</w:t>
      </w:r>
    </w:p>
    <w:bookmarkEnd w:id="4369"/>
    <w:bookmarkStart w:name="z37591" w:id="4370"/>
    <w:p>
      <w:pPr>
        <w:spacing w:after="0"/>
        <w:ind w:left="0"/>
        <w:jc w:val="both"/>
      </w:pPr>
      <w:r>
        <w:rPr>
          <w:rFonts w:ascii="Times New Roman"/>
          <w:b w:val="false"/>
          <w:i w:val="false"/>
          <w:color w:val="000000"/>
          <w:sz w:val="28"/>
        </w:rPr>
        <w:t>
      4 - отказ от предложенного амбулаторного лечения;</w:t>
      </w:r>
    </w:p>
    <w:bookmarkEnd w:id="4370"/>
    <w:bookmarkStart w:name="z37592" w:id="4371"/>
    <w:p>
      <w:pPr>
        <w:spacing w:after="0"/>
        <w:ind w:left="0"/>
        <w:jc w:val="both"/>
      </w:pPr>
      <w:r>
        <w:rPr>
          <w:rFonts w:ascii="Times New Roman"/>
          <w:b w:val="false"/>
          <w:i w:val="false"/>
          <w:color w:val="000000"/>
          <w:sz w:val="28"/>
        </w:rPr>
        <w:t>
      5 - отказ от госпитализации;</w:t>
      </w:r>
    </w:p>
    <w:bookmarkEnd w:id="4371"/>
    <w:bookmarkStart w:name="z37593" w:id="4372"/>
    <w:p>
      <w:pPr>
        <w:spacing w:after="0"/>
        <w:ind w:left="0"/>
        <w:jc w:val="both"/>
      </w:pPr>
      <w:r>
        <w:rPr>
          <w:rFonts w:ascii="Times New Roman"/>
          <w:b w:val="false"/>
          <w:i w:val="false"/>
          <w:color w:val="000000"/>
          <w:sz w:val="28"/>
        </w:rPr>
        <w:t>
      6 - задержка с обращением за медицинской помощью;</w:t>
      </w:r>
    </w:p>
    <w:bookmarkEnd w:id="4372"/>
    <w:bookmarkStart w:name="z37594" w:id="4373"/>
    <w:p>
      <w:pPr>
        <w:spacing w:after="0"/>
        <w:ind w:left="0"/>
        <w:jc w:val="both"/>
      </w:pPr>
      <w:r>
        <w:rPr>
          <w:rFonts w:ascii="Times New Roman"/>
          <w:b w:val="false"/>
          <w:i w:val="false"/>
          <w:color w:val="000000"/>
          <w:sz w:val="28"/>
        </w:rPr>
        <w:t>
      7 - самовольный уход из стационара.</w:t>
      </w:r>
    </w:p>
    <w:bookmarkEnd w:id="4373"/>
    <w:bookmarkStart w:name="z37595" w:id="4374"/>
    <w:p>
      <w:pPr>
        <w:spacing w:after="0"/>
        <w:ind w:left="0"/>
        <w:jc w:val="both"/>
      </w:pPr>
      <w:r>
        <w:rPr>
          <w:rFonts w:ascii="Times New Roman"/>
          <w:b w:val="false"/>
          <w:i w:val="false"/>
          <w:color w:val="000000"/>
          <w:sz w:val="28"/>
        </w:rPr>
        <w:t>
      Факторы, которые могли бы предотвратить ДОМУ (нужное подчеркнуть):</w:t>
      </w:r>
    </w:p>
    <w:bookmarkEnd w:id="4374"/>
    <w:bookmarkStart w:name="z37596" w:id="4375"/>
    <w:p>
      <w:pPr>
        <w:spacing w:after="0"/>
        <w:ind w:left="0"/>
        <w:jc w:val="both"/>
      </w:pPr>
      <w:r>
        <w:rPr>
          <w:rFonts w:ascii="Times New Roman"/>
          <w:b w:val="false"/>
          <w:i w:val="false"/>
          <w:color w:val="000000"/>
          <w:sz w:val="28"/>
        </w:rPr>
        <w:t>
      1 - своевременная госпитализация пациента;</w:t>
      </w:r>
    </w:p>
    <w:bookmarkEnd w:id="4375"/>
    <w:bookmarkStart w:name="z37597" w:id="4376"/>
    <w:p>
      <w:pPr>
        <w:spacing w:after="0"/>
        <w:ind w:left="0"/>
        <w:jc w:val="both"/>
      </w:pPr>
      <w:r>
        <w:rPr>
          <w:rFonts w:ascii="Times New Roman"/>
          <w:b w:val="false"/>
          <w:i w:val="false"/>
          <w:color w:val="000000"/>
          <w:sz w:val="28"/>
        </w:rPr>
        <w:t>
      2 - социальное благополучие;</w:t>
      </w:r>
    </w:p>
    <w:bookmarkEnd w:id="4376"/>
    <w:bookmarkStart w:name="z37598" w:id="4377"/>
    <w:p>
      <w:pPr>
        <w:spacing w:after="0"/>
        <w:ind w:left="0"/>
        <w:jc w:val="both"/>
      </w:pPr>
      <w:r>
        <w:rPr>
          <w:rFonts w:ascii="Times New Roman"/>
          <w:b w:val="false"/>
          <w:i w:val="false"/>
          <w:color w:val="000000"/>
          <w:sz w:val="28"/>
        </w:rPr>
        <w:t>
      3 - более ранняя диагностика патологического состояния;</w:t>
      </w:r>
    </w:p>
    <w:bookmarkEnd w:id="4377"/>
    <w:bookmarkStart w:name="z37599" w:id="4378"/>
    <w:p>
      <w:pPr>
        <w:spacing w:after="0"/>
        <w:ind w:left="0"/>
        <w:jc w:val="both"/>
      </w:pPr>
      <w:r>
        <w:rPr>
          <w:rFonts w:ascii="Times New Roman"/>
          <w:b w:val="false"/>
          <w:i w:val="false"/>
          <w:color w:val="000000"/>
          <w:sz w:val="28"/>
        </w:rPr>
        <w:t>
      4 - дополнительные методы исследования (УЗИ, рентгенодиагностика и другие исследования);</w:t>
      </w:r>
    </w:p>
    <w:bookmarkEnd w:id="4378"/>
    <w:bookmarkStart w:name="z37600" w:id="4379"/>
    <w:p>
      <w:pPr>
        <w:spacing w:after="0"/>
        <w:ind w:left="0"/>
        <w:jc w:val="both"/>
      </w:pPr>
      <w:r>
        <w:rPr>
          <w:rFonts w:ascii="Times New Roman"/>
          <w:b w:val="false"/>
          <w:i w:val="false"/>
          <w:color w:val="000000"/>
          <w:sz w:val="28"/>
        </w:rPr>
        <w:t>
      5 - правильная трактовка данных клинических и лабораторных исследований, заключений консультантов;</w:t>
      </w:r>
    </w:p>
    <w:bookmarkEnd w:id="4379"/>
    <w:bookmarkStart w:name="z37601" w:id="4380"/>
    <w:p>
      <w:pPr>
        <w:spacing w:after="0"/>
        <w:ind w:left="0"/>
        <w:jc w:val="both"/>
      </w:pPr>
      <w:r>
        <w:rPr>
          <w:rFonts w:ascii="Times New Roman"/>
          <w:b w:val="false"/>
          <w:i w:val="false"/>
          <w:color w:val="000000"/>
          <w:sz w:val="28"/>
        </w:rPr>
        <w:t>
      6 - своевременное адекватное лечение, в том числе оперативное;</w:t>
      </w:r>
    </w:p>
    <w:bookmarkEnd w:id="4380"/>
    <w:bookmarkStart w:name="z37602" w:id="4381"/>
    <w:p>
      <w:pPr>
        <w:spacing w:after="0"/>
        <w:ind w:left="0"/>
        <w:jc w:val="both"/>
      </w:pPr>
      <w:r>
        <w:rPr>
          <w:rFonts w:ascii="Times New Roman"/>
          <w:b w:val="false"/>
          <w:i w:val="false"/>
          <w:color w:val="000000"/>
          <w:sz w:val="28"/>
        </w:rPr>
        <w:t>
      7 - квалификация специалистов.</w:t>
      </w:r>
    </w:p>
    <w:bookmarkEnd w:id="4381"/>
    <w:bookmarkStart w:name="z37603" w:id="4382"/>
    <w:p>
      <w:pPr>
        <w:spacing w:after="0"/>
        <w:ind w:left="0"/>
        <w:jc w:val="both"/>
      </w:pPr>
      <w:r>
        <w:rPr>
          <w:rFonts w:ascii="Times New Roman"/>
          <w:b w:val="false"/>
          <w:i w:val="false"/>
          <w:color w:val="000000"/>
          <w:sz w:val="28"/>
        </w:rPr>
        <w:t>
      Дополнительные сведения (нужное подчеркнуть):</w:t>
      </w:r>
    </w:p>
    <w:bookmarkEnd w:id="4382"/>
    <w:bookmarkStart w:name="z37604" w:id="4383"/>
    <w:p>
      <w:pPr>
        <w:spacing w:after="0"/>
        <w:ind w:left="0"/>
        <w:jc w:val="both"/>
      </w:pPr>
      <w:r>
        <w:rPr>
          <w:rFonts w:ascii="Times New Roman"/>
          <w:b w:val="false"/>
          <w:i w:val="false"/>
          <w:color w:val="000000"/>
          <w:sz w:val="28"/>
        </w:rPr>
        <w:t>
      0 - данных нет;</w:t>
      </w:r>
    </w:p>
    <w:bookmarkEnd w:id="4383"/>
    <w:bookmarkStart w:name="z37605" w:id="4384"/>
    <w:p>
      <w:pPr>
        <w:spacing w:after="0"/>
        <w:ind w:left="0"/>
        <w:jc w:val="both"/>
      </w:pPr>
      <w:r>
        <w:rPr>
          <w:rFonts w:ascii="Times New Roman"/>
          <w:b w:val="false"/>
          <w:i w:val="false"/>
          <w:color w:val="000000"/>
          <w:sz w:val="28"/>
        </w:rPr>
        <w:t>
      1 - ятрогенные причины:</w:t>
      </w:r>
    </w:p>
    <w:bookmarkEnd w:id="4384"/>
    <w:bookmarkStart w:name="z37606" w:id="4385"/>
    <w:p>
      <w:pPr>
        <w:spacing w:after="0"/>
        <w:ind w:left="0"/>
        <w:jc w:val="both"/>
      </w:pPr>
      <w:r>
        <w:rPr>
          <w:rFonts w:ascii="Times New Roman"/>
          <w:b w:val="false"/>
          <w:i w:val="false"/>
          <w:color w:val="000000"/>
          <w:sz w:val="28"/>
        </w:rPr>
        <w:t>
      1.1 – нет, 1.2 – есть _____________________________</w:t>
      </w:r>
    </w:p>
    <w:bookmarkEnd w:id="4385"/>
    <w:bookmarkStart w:name="z37607" w:id="4386"/>
    <w:p>
      <w:pPr>
        <w:spacing w:after="0"/>
        <w:ind w:left="0"/>
        <w:jc w:val="both"/>
      </w:pPr>
      <w:r>
        <w:rPr>
          <w:rFonts w:ascii="Times New Roman"/>
          <w:b w:val="false"/>
          <w:i w:val="false"/>
          <w:color w:val="000000"/>
          <w:sz w:val="28"/>
        </w:rPr>
        <w:t>
      Предотвратимость смерти (нужное подчеркнуть):</w:t>
      </w:r>
    </w:p>
    <w:bookmarkEnd w:id="4386"/>
    <w:bookmarkStart w:name="z37608" w:id="4387"/>
    <w:p>
      <w:pPr>
        <w:spacing w:after="0"/>
        <w:ind w:left="0"/>
        <w:jc w:val="both"/>
      </w:pPr>
      <w:r>
        <w:rPr>
          <w:rFonts w:ascii="Times New Roman"/>
          <w:b w:val="false"/>
          <w:i w:val="false"/>
          <w:color w:val="000000"/>
          <w:sz w:val="28"/>
        </w:rPr>
        <w:t>
      1 – предотвратима;</w:t>
      </w:r>
    </w:p>
    <w:bookmarkEnd w:id="4387"/>
    <w:bookmarkStart w:name="z37609" w:id="4388"/>
    <w:p>
      <w:pPr>
        <w:spacing w:after="0"/>
        <w:ind w:left="0"/>
        <w:jc w:val="both"/>
      </w:pPr>
      <w:r>
        <w:rPr>
          <w:rFonts w:ascii="Times New Roman"/>
          <w:b w:val="false"/>
          <w:i w:val="false"/>
          <w:color w:val="000000"/>
          <w:sz w:val="28"/>
        </w:rPr>
        <w:t>
      2 – условно предотвратима;</w:t>
      </w:r>
    </w:p>
    <w:bookmarkEnd w:id="4388"/>
    <w:bookmarkStart w:name="z37610" w:id="4389"/>
    <w:p>
      <w:pPr>
        <w:spacing w:after="0"/>
        <w:ind w:left="0"/>
        <w:jc w:val="both"/>
      </w:pPr>
      <w:r>
        <w:rPr>
          <w:rFonts w:ascii="Times New Roman"/>
          <w:b w:val="false"/>
          <w:i w:val="false"/>
          <w:color w:val="000000"/>
          <w:sz w:val="28"/>
        </w:rPr>
        <w:t>
      3 – непредотвратима.</w:t>
      </w:r>
    </w:p>
    <w:bookmarkEnd w:id="4389"/>
    <w:bookmarkStart w:name="z37611" w:id="4390"/>
    <w:p>
      <w:pPr>
        <w:spacing w:after="0"/>
        <w:ind w:left="0"/>
        <w:jc w:val="both"/>
      </w:pPr>
      <w:r>
        <w:rPr>
          <w:rFonts w:ascii="Times New Roman"/>
          <w:b w:val="false"/>
          <w:i w:val="false"/>
          <w:color w:val="000000"/>
          <w:sz w:val="28"/>
        </w:rPr>
        <w:t>
      Дата заполнения карты "__" __________ 20 __ жыл (год)</w:t>
      </w:r>
    </w:p>
    <w:bookmarkEnd w:id="4390"/>
    <w:bookmarkStart w:name="z37612" w:id="4391"/>
    <w:p>
      <w:pPr>
        <w:spacing w:after="0"/>
        <w:ind w:left="0"/>
        <w:jc w:val="both"/>
      </w:pPr>
      <w:r>
        <w:rPr>
          <w:rFonts w:ascii="Times New Roman"/>
          <w:b w:val="false"/>
          <w:i w:val="false"/>
          <w:color w:val="000000"/>
          <w:sz w:val="28"/>
        </w:rPr>
        <w:t>
      ФИО (при его наличии) (при его наличии) оператора _____________________</w:t>
      </w:r>
    </w:p>
    <w:bookmarkEnd w:id="4391"/>
    <w:bookmarkStart w:name="z37613" w:id="4392"/>
    <w:p>
      <w:pPr>
        <w:spacing w:after="0"/>
        <w:ind w:left="0"/>
        <w:jc w:val="both"/>
      </w:pPr>
      <w:r>
        <w:rPr>
          <w:rFonts w:ascii="Times New Roman"/>
          <w:b w:val="false"/>
          <w:i w:val="false"/>
          <w:color w:val="000000"/>
          <w:sz w:val="28"/>
        </w:rPr>
        <w:t>
      Дата ввода карты "___" _________ 20 ___ жыл (год)</w:t>
      </w:r>
    </w:p>
    <w:bookmarkEnd w:id="4392"/>
    <w:bookmarkStart w:name="z37614" w:id="4393"/>
    <w:p>
      <w:pPr>
        <w:spacing w:after="0"/>
        <w:ind w:left="0"/>
        <w:jc w:val="both"/>
      </w:pPr>
      <w:r>
        <w:rPr>
          <w:rFonts w:ascii="Times New Roman"/>
          <w:b w:val="false"/>
          <w:i w:val="false"/>
          <w:color w:val="000000"/>
          <w:sz w:val="28"/>
        </w:rPr>
        <w:t>
      Примечание: расшифровка аббревиатур</w:t>
      </w:r>
    </w:p>
    <w:bookmarkEnd w:id="4393"/>
    <w:bookmarkStart w:name="z37615" w:id="4394"/>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bookmarkEnd w:id="4394"/>
    <w:bookmarkStart w:name="z37616" w:id="4395"/>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4395"/>
    <w:bookmarkStart w:name="z37617" w:id="4396"/>
    <w:p>
      <w:pPr>
        <w:spacing w:after="0"/>
        <w:ind w:left="0"/>
        <w:jc w:val="both"/>
      </w:pPr>
      <w:r>
        <w:rPr>
          <w:rFonts w:ascii="Times New Roman"/>
          <w:b w:val="false"/>
          <w:i w:val="false"/>
          <w:color w:val="000000"/>
          <w:sz w:val="28"/>
        </w:rPr>
        <w:t>
      УЗИ – ультразвуковое исследование</w:t>
      </w:r>
    </w:p>
    <w:bookmarkEnd w:id="4396"/>
    <w:bookmarkStart w:name="z37618" w:id="4397"/>
    <w:p>
      <w:pPr>
        <w:spacing w:after="0"/>
        <w:ind w:left="0"/>
        <w:jc w:val="left"/>
      </w:pPr>
      <w:r>
        <w:rPr>
          <w:rFonts w:ascii="Times New Roman"/>
          <w:b/>
          <w:i w:val="false"/>
          <w:color w:val="000000"/>
        </w:rPr>
        <w:t xml:space="preserve"> Форма № 045/у "Медицинское свидетельство о смерти № __________" Дата выдачи "____"______20 ___ год (предварительное, окончательное, взамен предварительного, окончательного № _____)</w:t>
      </w:r>
    </w:p>
    <w:bookmarkEnd w:id="4397"/>
    <w:bookmarkStart w:name="z37619" w:id="4398"/>
    <w:p>
      <w:pPr>
        <w:spacing w:after="0"/>
        <w:ind w:left="0"/>
        <w:jc w:val="both"/>
      </w:pPr>
      <w:r>
        <w:rPr>
          <w:rFonts w:ascii="Times New Roman"/>
          <w:b w:val="false"/>
          <w:i w:val="false"/>
          <w:color w:val="000000"/>
          <w:sz w:val="28"/>
        </w:rPr>
        <w:t>
      1. Фамилия, имя, отчество умершего (при его наличии)</w:t>
      </w:r>
    </w:p>
    <w:bookmarkEnd w:id="4398"/>
    <w:bookmarkStart w:name="z37620" w:id="4399"/>
    <w:p>
      <w:pPr>
        <w:spacing w:after="0"/>
        <w:ind w:left="0"/>
        <w:jc w:val="both"/>
      </w:pPr>
      <w:r>
        <w:rPr>
          <w:rFonts w:ascii="Times New Roman"/>
          <w:b w:val="false"/>
          <w:i w:val="false"/>
          <w:color w:val="000000"/>
          <w:sz w:val="28"/>
        </w:rPr>
        <w:t>
      _________________________________________</w:t>
      </w:r>
    </w:p>
    <w:bookmarkEnd w:id="4399"/>
    <w:bookmarkStart w:name="z37621" w:id="4400"/>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4400"/>
    <w:bookmarkStart w:name="z37622" w:id="4401"/>
    <w:p>
      <w:pPr>
        <w:spacing w:after="0"/>
        <w:ind w:left="0"/>
        <w:jc w:val="both"/>
      </w:pPr>
      <w:r>
        <w:rPr>
          <w:rFonts w:ascii="Times New Roman"/>
          <w:b w:val="false"/>
          <w:i w:val="false"/>
          <w:color w:val="000000"/>
          <w:sz w:val="28"/>
        </w:rPr>
        <w:t>
      2. Индивидуальный идентификационный номер __________</w:t>
      </w:r>
    </w:p>
    <w:bookmarkEnd w:id="4401"/>
    <w:bookmarkStart w:name="z37623" w:id="4402"/>
    <w:p>
      <w:pPr>
        <w:spacing w:after="0"/>
        <w:ind w:left="0"/>
        <w:jc w:val="both"/>
      </w:pPr>
      <w:r>
        <w:rPr>
          <w:rFonts w:ascii="Times New Roman"/>
          <w:b w:val="false"/>
          <w:i w:val="false"/>
          <w:color w:val="000000"/>
          <w:sz w:val="28"/>
        </w:rPr>
        <w:t>
      3. Пол: мужской - 1, женский – 2 (подчеркнуть)</w:t>
      </w:r>
    </w:p>
    <w:bookmarkEnd w:id="4402"/>
    <w:bookmarkStart w:name="z37624" w:id="4403"/>
    <w:p>
      <w:pPr>
        <w:spacing w:after="0"/>
        <w:ind w:left="0"/>
        <w:jc w:val="both"/>
      </w:pPr>
      <w:r>
        <w:rPr>
          <w:rFonts w:ascii="Times New Roman"/>
          <w:b w:val="false"/>
          <w:i w:val="false"/>
          <w:color w:val="000000"/>
          <w:sz w:val="28"/>
        </w:rPr>
        <w:t>
      4. Дата рождения ______________ число ________ месяц ___________ год</w:t>
      </w:r>
    </w:p>
    <w:bookmarkEnd w:id="4403"/>
    <w:bookmarkStart w:name="z37625" w:id="4404"/>
    <w:p>
      <w:pPr>
        <w:spacing w:after="0"/>
        <w:ind w:left="0"/>
        <w:jc w:val="both"/>
      </w:pPr>
      <w:r>
        <w:rPr>
          <w:rFonts w:ascii="Times New Roman"/>
          <w:b w:val="false"/>
          <w:i w:val="false"/>
          <w:color w:val="000000"/>
          <w:sz w:val="28"/>
        </w:rPr>
        <w:t>
      5. Дата смерти ______________ число ________ месяц ___________ год</w:t>
      </w:r>
    </w:p>
    <w:bookmarkEnd w:id="4404"/>
    <w:bookmarkStart w:name="z37626" w:id="4405"/>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bookmarkEnd w:id="4405"/>
    <w:bookmarkStart w:name="z37627" w:id="4406"/>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 ребенок у матери, возраст матери</w:t>
      </w:r>
    </w:p>
    <w:bookmarkEnd w:id="4406"/>
    <w:bookmarkStart w:name="z37628" w:id="4407"/>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 сокращение мускулатуры)</w:t>
      </w:r>
    </w:p>
    <w:bookmarkEnd w:id="4407"/>
    <w:bookmarkStart w:name="z37629" w:id="4408"/>
    <w:p>
      <w:pPr>
        <w:spacing w:after="0"/>
        <w:ind w:left="0"/>
        <w:jc w:val="both"/>
      </w:pPr>
      <w:r>
        <w:rPr>
          <w:rFonts w:ascii="Times New Roman"/>
          <w:b w:val="false"/>
          <w:i w:val="false"/>
          <w:color w:val="000000"/>
          <w:sz w:val="28"/>
        </w:rPr>
        <w:t>
      6. Место последнего жительства умершего</w:t>
      </w:r>
    </w:p>
    <w:bookmarkEnd w:id="4408"/>
    <w:bookmarkStart w:name="z37630" w:id="4409"/>
    <w:p>
      <w:pPr>
        <w:spacing w:after="0"/>
        <w:ind w:left="0"/>
        <w:jc w:val="both"/>
      </w:pPr>
      <w:r>
        <w:rPr>
          <w:rFonts w:ascii="Times New Roman"/>
          <w:b w:val="false"/>
          <w:i w:val="false"/>
          <w:color w:val="000000"/>
          <w:sz w:val="28"/>
        </w:rPr>
        <w:t>
      7. Место смерти</w:t>
      </w:r>
    </w:p>
    <w:bookmarkEnd w:id="4409"/>
    <w:bookmarkStart w:name="z37631" w:id="4410"/>
    <w:p>
      <w:pPr>
        <w:spacing w:after="0"/>
        <w:ind w:left="0"/>
        <w:jc w:val="both"/>
      </w:pPr>
      <w:r>
        <w:rPr>
          <w:rFonts w:ascii="Times New Roman"/>
          <w:b w:val="false"/>
          <w:i w:val="false"/>
          <w:color w:val="000000"/>
          <w:sz w:val="28"/>
        </w:rPr>
        <w:t>
      8. Смерть последовала: (в стационаре, дома, в другом месте, при наступлении смерти от травм, отравлений и других воздействий внешних причин: на месте происшествия, при транспортировке)</w:t>
      </w:r>
    </w:p>
    <w:bookmarkEnd w:id="4410"/>
    <w:bookmarkStart w:name="z37632" w:id="4411"/>
    <w:p>
      <w:pPr>
        <w:spacing w:after="0"/>
        <w:ind w:left="0"/>
        <w:jc w:val="both"/>
      </w:pPr>
      <w:r>
        <w:rPr>
          <w:rFonts w:ascii="Times New Roman"/>
          <w:b w:val="false"/>
          <w:i w:val="false"/>
          <w:color w:val="000000"/>
          <w:sz w:val="28"/>
        </w:rPr>
        <w:t>
      9. Национальность</w:t>
      </w:r>
    </w:p>
    <w:bookmarkEnd w:id="4411"/>
    <w:bookmarkStart w:name="z37633" w:id="4412"/>
    <w:p>
      <w:pPr>
        <w:spacing w:after="0"/>
        <w:ind w:left="0"/>
        <w:jc w:val="both"/>
      </w:pPr>
      <w:r>
        <w:rPr>
          <w:rFonts w:ascii="Times New Roman"/>
          <w:b w:val="false"/>
          <w:i w:val="false"/>
          <w:color w:val="000000"/>
          <w:sz w:val="28"/>
        </w:rPr>
        <w:t>
      10. Семейное положение</w:t>
      </w:r>
    </w:p>
    <w:bookmarkEnd w:id="4412"/>
    <w:bookmarkStart w:name="z37634" w:id="4413"/>
    <w:p>
      <w:pPr>
        <w:spacing w:after="0"/>
        <w:ind w:left="0"/>
        <w:jc w:val="both"/>
      </w:pPr>
      <w:r>
        <w:rPr>
          <w:rFonts w:ascii="Times New Roman"/>
          <w:b w:val="false"/>
          <w:i w:val="false"/>
          <w:color w:val="000000"/>
          <w:sz w:val="28"/>
        </w:rPr>
        <w:t>
      11. Образование</w:t>
      </w:r>
    </w:p>
    <w:bookmarkEnd w:id="4413"/>
    <w:bookmarkStart w:name="z37635" w:id="4414"/>
    <w:p>
      <w:pPr>
        <w:spacing w:after="0"/>
        <w:ind w:left="0"/>
        <w:jc w:val="both"/>
      </w:pPr>
      <w:r>
        <w:rPr>
          <w:rFonts w:ascii="Times New Roman"/>
          <w:b w:val="false"/>
          <w:i w:val="false"/>
          <w:color w:val="000000"/>
          <w:sz w:val="28"/>
        </w:rPr>
        <w:t>
      12. Место работы и должность</w:t>
      </w:r>
    </w:p>
    <w:bookmarkEnd w:id="4414"/>
    <w:bookmarkStart w:name="z37636" w:id="4415"/>
    <w:p>
      <w:pPr>
        <w:spacing w:after="0"/>
        <w:ind w:left="0"/>
        <w:jc w:val="both"/>
      </w:pPr>
      <w:r>
        <w:rPr>
          <w:rFonts w:ascii="Times New Roman"/>
          <w:b w:val="false"/>
          <w:i w:val="false"/>
          <w:color w:val="000000"/>
          <w:sz w:val="28"/>
        </w:rPr>
        <w:t>
      13. Причина смерти</w:t>
      </w:r>
    </w:p>
    <w:bookmarkEnd w:id="4415"/>
    <w:bookmarkStart w:name="z37637" w:id="4416"/>
    <w:p>
      <w:pPr>
        <w:spacing w:after="0"/>
        <w:ind w:left="0"/>
        <w:jc w:val="both"/>
      </w:pPr>
      <w:r>
        <w:rPr>
          <w:rFonts w:ascii="Times New Roman"/>
          <w:b w:val="false"/>
          <w:i w:val="false"/>
          <w:color w:val="000000"/>
          <w:sz w:val="28"/>
        </w:rPr>
        <w:t>
      14. При наступлении смерти от несчастного случая, отравления или травмы:</w:t>
      </w:r>
    </w:p>
    <w:bookmarkEnd w:id="4416"/>
    <w:bookmarkStart w:name="z37638" w:id="4417"/>
    <w:p>
      <w:pPr>
        <w:spacing w:after="0"/>
        <w:ind w:left="0"/>
        <w:jc w:val="both"/>
      </w:pPr>
      <w:r>
        <w:rPr>
          <w:rFonts w:ascii="Times New Roman"/>
          <w:b w:val="false"/>
          <w:i w:val="false"/>
          <w:color w:val="000000"/>
          <w:sz w:val="28"/>
        </w:rPr>
        <w:t>
      а) дата травмы (отравления)</w:t>
      </w:r>
    </w:p>
    <w:bookmarkEnd w:id="4417"/>
    <w:bookmarkStart w:name="z37639" w:id="4418"/>
    <w:p>
      <w:pPr>
        <w:spacing w:after="0"/>
        <w:ind w:left="0"/>
        <w:jc w:val="both"/>
      </w:pPr>
      <w:r>
        <w:rPr>
          <w:rFonts w:ascii="Times New Roman"/>
          <w:b w:val="false"/>
          <w:i w:val="false"/>
          <w:color w:val="000000"/>
          <w:sz w:val="28"/>
        </w:rPr>
        <w:t>
      б) при несчастных случаях вне производства вид травмы</w:t>
      </w:r>
    </w:p>
    <w:bookmarkEnd w:id="4418"/>
    <w:bookmarkStart w:name="z37640" w:id="4419"/>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bookmarkEnd w:id="4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1" w:id="4420"/>
          <w:p>
            <w:pPr>
              <w:spacing w:after="20"/>
              <w:ind w:left="20"/>
              <w:jc w:val="both"/>
            </w:pPr>
            <w:r>
              <w:rPr>
                <w:rFonts w:ascii="Times New Roman"/>
                <w:b w:val="false"/>
                <w:i w:val="false"/>
                <w:color w:val="000000"/>
                <w:sz w:val="20"/>
              </w:rPr>
              <w:t>
</w:t>
            </w:r>
            <w:r>
              <w:rPr>
                <w:rFonts w:ascii="Times New Roman"/>
                <w:b w:val="false"/>
                <w:i w:val="false"/>
                <w:color w:val="000000"/>
                <w:sz w:val="20"/>
              </w:rPr>
              <w:t>9. Причина смерти</w:t>
            </w:r>
          </w:p>
          <w:bookmarkEnd w:id="4420"/>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0" w:id="4421"/>
          <w:p>
            <w:pPr>
              <w:spacing w:after="20"/>
              <w:ind w:left="20"/>
              <w:jc w:val="both"/>
            </w:pPr>
            <w:r>
              <w:rPr>
                <w:rFonts w:ascii="Times New Roman"/>
                <w:b w:val="false"/>
                <w:i w:val="false"/>
                <w:color w:val="000000"/>
                <w:sz w:val="20"/>
              </w:rPr>
              <w:t>
</w:t>
            </w:r>
            <w:r>
              <w:rPr>
                <w:rFonts w:ascii="Times New Roman"/>
                <w:b w:val="false"/>
                <w:i w:val="false"/>
                <w:color w:val="000000"/>
                <w:sz w:val="20"/>
              </w:rPr>
              <w:t>1) а) болезнь или состояние, непосредственно приведшее к смерти</w:t>
            </w:r>
          </w:p>
          <w:bookmarkEnd w:id="44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0" w:id="4422"/>
          <w:p>
            <w:pPr>
              <w:spacing w:after="20"/>
              <w:ind w:left="20"/>
              <w:jc w:val="both"/>
            </w:pPr>
            <w:r>
              <w:rPr>
                <w:rFonts w:ascii="Times New Roman"/>
                <w:b w:val="false"/>
                <w:i w:val="false"/>
                <w:color w:val="000000"/>
                <w:sz w:val="20"/>
              </w:rPr>
              <w:t>
</w:t>
            </w:r>
            <w:r>
              <w:rPr>
                <w:rFonts w:ascii="Times New Roman"/>
                <w:b w:val="false"/>
                <w:i w:val="false"/>
                <w:color w:val="000000"/>
                <w:sz w:val="20"/>
              </w:rPr>
              <w:t>б) патологические состояния, приведшие к возникновению непосредственной причины)</w:t>
            </w:r>
          </w:p>
          <w:bookmarkEnd w:id="44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0" w:id="4423"/>
          <w:p>
            <w:pPr>
              <w:spacing w:after="20"/>
              <w:ind w:left="20"/>
              <w:jc w:val="both"/>
            </w:pPr>
            <w:r>
              <w:rPr>
                <w:rFonts w:ascii="Times New Roman"/>
                <w:b w:val="false"/>
                <w:i w:val="false"/>
                <w:color w:val="000000"/>
                <w:sz w:val="20"/>
              </w:rPr>
              <w:t>
</w:t>
            </w:r>
            <w:r>
              <w:rPr>
                <w:rFonts w:ascii="Times New Roman"/>
                <w:b w:val="false"/>
                <w:i w:val="false"/>
                <w:color w:val="000000"/>
                <w:sz w:val="20"/>
              </w:rPr>
              <w:t>в) основная причина смерти указывается последней</w:t>
            </w:r>
          </w:p>
          <w:bookmarkEnd w:id="44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1" w:id="4424"/>
          <w:p>
            <w:pPr>
              <w:spacing w:after="20"/>
              <w:ind w:left="20"/>
              <w:jc w:val="both"/>
            </w:pPr>
            <w:r>
              <w:rPr>
                <w:rFonts w:ascii="Times New Roman"/>
                <w:b w:val="false"/>
                <w:i w:val="false"/>
                <w:color w:val="000000"/>
                <w:sz w:val="20"/>
              </w:rPr>
              <w:t>
</w:t>
            </w:r>
            <w:r>
              <w:rPr>
                <w:rFonts w:ascii="Times New Roman"/>
                <w:b w:val="false"/>
                <w:i w:val="false"/>
                <w:color w:val="000000"/>
                <w:sz w:val="20"/>
              </w:rPr>
              <w:t>г) внешние причины при травмах и отравлениях</w:t>
            </w:r>
          </w:p>
          <w:bookmarkEnd w:id="44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02" w:id="4425"/>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 _______________________________</w:t>
      </w:r>
    </w:p>
    <w:bookmarkEnd w:id="4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19" w:id="4426"/>
    <w:p>
      <w:pPr>
        <w:spacing w:after="0"/>
        <w:ind w:left="0"/>
        <w:jc w:val="both"/>
      </w:pPr>
      <w:r>
        <w:rPr>
          <w:rFonts w:ascii="Times New Roman"/>
          <w:b w:val="false"/>
          <w:i w:val="false"/>
          <w:color w:val="000000"/>
          <w:sz w:val="28"/>
        </w:rPr>
        <w:t>
      При наступлении смерти женщины:</w:t>
      </w:r>
    </w:p>
    <w:bookmarkEnd w:id="4426"/>
    <w:bookmarkStart w:name="z37720" w:id="4427"/>
    <w:p>
      <w:pPr>
        <w:spacing w:after="0"/>
        <w:ind w:left="0"/>
        <w:jc w:val="both"/>
      </w:pPr>
      <w:r>
        <w:rPr>
          <w:rFonts w:ascii="Times New Roman"/>
          <w:b w:val="false"/>
          <w:i w:val="false"/>
          <w:color w:val="000000"/>
          <w:sz w:val="28"/>
        </w:rPr>
        <w:t>
      10. Дата последней беременности</w:t>
      </w:r>
    </w:p>
    <w:bookmarkEnd w:id="4427"/>
    <w:bookmarkStart w:name="z37721" w:id="4428"/>
    <w:p>
      <w:pPr>
        <w:spacing w:after="0"/>
        <w:ind w:left="0"/>
        <w:jc w:val="both"/>
      </w:pPr>
      <w:r>
        <w:rPr>
          <w:rFonts w:ascii="Times New Roman"/>
          <w:b w:val="false"/>
          <w:i w:val="false"/>
          <w:color w:val="000000"/>
          <w:sz w:val="28"/>
        </w:rPr>
        <w:t>
      11. Исход последней беременности</w:t>
      </w:r>
    </w:p>
    <w:bookmarkEnd w:id="4428"/>
    <w:bookmarkStart w:name="z37722" w:id="4429"/>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bookmarkEnd w:id="4429"/>
    <w:bookmarkStart w:name="z37723" w:id="4430"/>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bookmarkEnd w:id="4430"/>
    <w:bookmarkStart w:name="z37724" w:id="4431"/>
    <w:p>
      <w:pPr>
        <w:spacing w:after="0"/>
        <w:ind w:left="0"/>
        <w:jc w:val="both"/>
      </w:pPr>
      <w:r>
        <w:rPr>
          <w:rFonts w:ascii="Times New Roman"/>
          <w:b w:val="false"/>
          <w:i w:val="false"/>
          <w:color w:val="000000"/>
          <w:sz w:val="28"/>
        </w:rPr>
        <w:t>
      14. Фамилия, имя, отчество, лица, получившего свидетельство</w:t>
      </w:r>
    </w:p>
    <w:bookmarkEnd w:id="4431"/>
    <w:bookmarkStart w:name="z37725" w:id="4432"/>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bookmarkEnd w:id="4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6" w:id="4433"/>
          <w:p>
            <w:pPr>
              <w:spacing w:after="20"/>
              <w:ind w:left="20"/>
              <w:jc w:val="both"/>
            </w:pPr>
            <w:r>
              <w:rPr>
                <w:rFonts w:ascii="Times New Roman"/>
                <w:b w:val="false"/>
                <w:i w:val="false"/>
                <w:color w:val="000000"/>
                <w:sz w:val="20"/>
              </w:rPr>
              <w:t>
</w:t>
            </w:r>
            <w:r>
              <w:rPr>
                <w:rFonts w:ascii="Times New Roman"/>
                <w:b w:val="false"/>
                <w:i w:val="false"/>
                <w:color w:val="000000"/>
                <w:sz w:val="20"/>
              </w:rPr>
              <w:t>17. Причина смерти</w:t>
            </w:r>
          </w:p>
          <w:bookmarkEnd w:id="443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5" w:id="4434"/>
          <w:p>
            <w:pPr>
              <w:spacing w:after="20"/>
              <w:ind w:left="20"/>
              <w:jc w:val="both"/>
            </w:pPr>
            <w:r>
              <w:rPr>
                <w:rFonts w:ascii="Times New Roman"/>
                <w:b w:val="false"/>
                <w:i w:val="false"/>
                <w:color w:val="000000"/>
                <w:sz w:val="20"/>
              </w:rPr>
              <w:t>
</w:t>
            </w:r>
            <w:r>
              <w:rPr>
                <w:rFonts w:ascii="Times New Roman"/>
                <w:b w:val="false"/>
                <w:i w:val="false"/>
                <w:color w:val="000000"/>
                <w:sz w:val="20"/>
              </w:rPr>
              <w:t>1) а) болезнь или состояние, непосредственно приведшее к смерти</w:t>
            </w:r>
          </w:p>
          <w:bookmarkEnd w:id="44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5" w:id="4435"/>
          <w:p>
            <w:pPr>
              <w:spacing w:after="20"/>
              <w:ind w:left="20"/>
              <w:jc w:val="both"/>
            </w:pPr>
            <w:r>
              <w:rPr>
                <w:rFonts w:ascii="Times New Roman"/>
                <w:b w:val="false"/>
                <w:i w:val="false"/>
                <w:color w:val="000000"/>
                <w:sz w:val="20"/>
              </w:rPr>
              <w:t>
</w:t>
            </w:r>
            <w:r>
              <w:rPr>
                <w:rFonts w:ascii="Times New Roman"/>
                <w:b w:val="false"/>
                <w:i w:val="false"/>
                <w:color w:val="000000"/>
                <w:sz w:val="20"/>
              </w:rPr>
              <w:t>б) патологические состояния, приведшие к возникновению непосредственной причины</w:t>
            </w:r>
          </w:p>
          <w:bookmarkEnd w:id="44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5" w:id="4436"/>
          <w:p>
            <w:pPr>
              <w:spacing w:after="20"/>
              <w:ind w:left="20"/>
              <w:jc w:val="both"/>
            </w:pPr>
            <w:r>
              <w:rPr>
                <w:rFonts w:ascii="Times New Roman"/>
                <w:b w:val="false"/>
                <w:i w:val="false"/>
                <w:color w:val="000000"/>
                <w:sz w:val="20"/>
              </w:rPr>
              <w:t>
</w:t>
            </w:r>
            <w:r>
              <w:rPr>
                <w:rFonts w:ascii="Times New Roman"/>
                <w:b w:val="false"/>
                <w:i w:val="false"/>
                <w:color w:val="000000"/>
                <w:sz w:val="20"/>
              </w:rPr>
              <w:t>в) основная причина смерти указывается последней</w:t>
            </w:r>
          </w:p>
          <w:bookmarkEnd w:id="44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5" w:id="4437"/>
          <w:p>
            <w:pPr>
              <w:spacing w:after="20"/>
              <w:ind w:left="20"/>
              <w:jc w:val="both"/>
            </w:pPr>
            <w:r>
              <w:rPr>
                <w:rFonts w:ascii="Times New Roman"/>
                <w:b w:val="false"/>
                <w:i w:val="false"/>
                <w:color w:val="000000"/>
                <w:sz w:val="20"/>
              </w:rPr>
              <w:t>
</w:t>
            </w:r>
            <w:r>
              <w:rPr>
                <w:rFonts w:ascii="Times New Roman"/>
                <w:b w:val="false"/>
                <w:i w:val="false"/>
                <w:color w:val="000000"/>
                <w:sz w:val="20"/>
              </w:rPr>
              <w:t>г) внешние причины при травмах и отравлениях</w:t>
            </w:r>
          </w:p>
          <w:bookmarkEnd w:id="44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85" w:id="4438"/>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bookmarkEnd w:id="4438"/>
    <w:bookmarkStart w:name="z37786" w:id="4439"/>
    <w:p>
      <w:pPr>
        <w:spacing w:after="0"/>
        <w:ind w:left="0"/>
        <w:jc w:val="both"/>
      </w:pPr>
      <w:r>
        <w:rPr>
          <w:rFonts w:ascii="Times New Roman"/>
          <w:b w:val="false"/>
          <w:i w:val="false"/>
          <w:color w:val="000000"/>
          <w:sz w:val="28"/>
        </w:rPr>
        <w:t>
      18. При наступлении смерти женщины:</w:t>
      </w:r>
    </w:p>
    <w:bookmarkEnd w:id="4439"/>
    <w:bookmarkStart w:name="z37787" w:id="4440"/>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bookmarkEnd w:id="4440"/>
    <w:bookmarkStart w:name="z37788" w:id="4441"/>
    <w:p>
      <w:pPr>
        <w:spacing w:after="0"/>
        <w:ind w:left="0"/>
        <w:jc w:val="both"/>
      </w:pPr>
      <w:r>
        <w:rPr>
          <w:rFonts w:ascii="Times New Roman"/>
          <w:b w:val="false"/>
          <w:i w:val="false"/>
          <w:color w:val="000000"/>
          <w:sz w:val="28"/>
        </w:rPr>
        <w:t>
      18.2 в процессе родов (аборта)</w:t>
      </w:r>
    </w:p>
    <w:bookmarkEnd w:id="4441"/>
    <w:bookmarkStart w:name="z37789" w:id="4442"/>
    <w:p>
      <w:pPr>
        <w:spacing w:after="0"/>
        <w:ind w:left="0"/>
        <w:jc w:val="both"/>
      </w:pPr>
      <w:r>
        <w:rPr>
          <w:rFonts w:ascii="Times New Roman"/>
          <w:b w:val="false"/>
          <w:i w:val="false"/>
          <w:color w:val="000000"/>
          <w:sz w:val="28"/>
        </w:rPr>
        <w:t>
      18.3 в течение 42 дней после родов (аборта)</w:t>
      </w:r>
    </w:p>
    <w:bookmarkEnd w:id="4442"/>
    <w:bookmarkStart w:name="z37790" w:id="4443"/>
    <w:p>
      <w:pPr>
        <w:spacing w:after="0"/>
        <w:ind w:left="0"/>
        <w:jc w:val="both"/>
      </w:pPr>
      <w:r>
        <w:rPr>
          <w:rFonts w:ascii="Times New Roman"/>
          <w:b w:val="false"/>
          <w:i w:val="false"/>
          <w:color w:val="000000"/>
          <w:sz w:val="28"/>
        </w:rPr>
        <w:t>
      18.4 в течение 43-365 дней после окончания беременности, родов</w:t>
      </w:r>
    </w:p>
    <w:bookmarkEnd w:id="4443"/>
    <w:bookmarkStart w:name="z37791" w:id="4444"/>
    <w:p>
      <w:pPr>
        <w:spacing w:after="0"/>
        <w:ind w:left="0"/>
        <w:jc w:val="both"/>
      </w:pPr>
      <w:r>
        <w:rPr>
          <w:rFonts w:ascii="Times New Roman"/>
          <w:b w:val="false"/>
          <w:i w:val="false"/>
          <w:color w:val="000000"/>
          <w:sz w:val="28"/>
        </w:rPr>
        <w:t>
      19. Дополнительные сведения:</w:t>
      </w:r>
    </w:p>
    <w:bookmarkEnd w:id="4444"/>
    <w:bookmarkStart w:name="z37792" w:id="4445"/>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bookmarkEnd w:id="4445"/>
    <w:bookmarkStart w:name="z37793" w:id="4446"/>
    <w:p>
      <w:pPr>
        <w:spacing w:after="0"/>
        <w:ind w:left="0"/>
        <w:jc w:val="both"/>
      </w:pPr>
      <w:r>
        <w:rPr>
          <w:rFonts w:ascii="Times New Roman"/>
          <w:b w:val="false"/>
          <w:i w:val="false"/>
          <w:color w:val="000000"/>
          <w:sz w:val="28"/>
        </w:rPr>
        <w:t>
      21. Фамилия, имя, отчество (при его наличии), идентификатор, должность медицинского работника, выдавшего свидетельство</w:t>
      </w:r>
    </w:p>
    <w:bookmarkEnd w:id="4446"/>
    <w:bookmarkStart w:name="z37794" w:id="4447"/>
    <w:p>
      <w:pPr>
        <w:spacing w:after="0"/>
        <w:ind w:left="0"/>
        <w:jc w:val="both"/>
      </w:pPr>
      <w:r>
        <w:rPr>
          <w:rFonts w:ascii="Times New Roman"/>
          <w:b w:val="false"/>
          <w:i w:val="false"/>
          <w:color w:val="000000"/>
          <w:sz w:val="28"/>
        </w:rPr>
        <w:t>
      Идентификатор медицинской организации</w:t>
      </w:r>
    </w:p>
    <w:bookmarkEnd w:id="4447"/>
    <w:bookmarkStart w:name="z37795" w:id="4448"/>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bookmarkEnd w:id="4448"/>
    <w:bookmarkStart w:name="z37796" w:id="4449"/>
    <w:p>
      <w:pPr>
        <w:spacing w:after="0"/>
        <w:ind w:left="0"/>
        <w:jc w:val="both"/>
      </w:pPr>
      <w:r>
        <w:rPr>
          <w:rFonts w:ascii="Times New Roman"/>
          <w:b w:val="false"/>
          <w:i w:val="false"/>
          <w:color w:val="000000"/>
          <w:sz w:val="28"/>
        </w:rPr>
        <w:t>
      Примечание:</w:t>
      </w:r>
    </w:p>
    <w:bookmarkEnd w:id="4449"/>
    <w:bookmarkStart w:name="z37797" w:id="4450"/>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 из информационной системы. Для детей, умерших в возрасте до 1 года, заполняется в отношении матери</w:t>
      </w:r>
    </w:p>
    <w:bookmarkEnd w:id="4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8" w:id="4451"/>
          <w:p>
            <w:pPr>
              <w:spacing w:after="0"/>
              <w:ind w:left="0"/>
              <w:jc w:val="both"/>
            </w:pPr>
            <w:r>
              <w:rPr>
                <w:rFonts w:ascii="Times New Roman"/>
                <w:b/>
                <w:i w:val="false"/>
                <w:color w:val="000000"/>
              </w:rPr>
              <w:t xml:space="preserve"> </w:t>
            </w:r>
            <w:r>
              <w:rPr>
                <w:rFonts w:ascii="Times New Roman"/>
                <w:b/>
                <w:i w:val="false"/>
                <w:color w:val="000000"/>
              </w:rPr>
              <w:t>Форма № 046/у "Медицинское свидетельство о перинатальной смерти № ______</w:t>
            </w:r>
          </w:p>
          <w:bookmarkEnd w:id="4451"/>
          <w:bookmarkStart w:name="z37799" w:id="4452"/>
          <w:p>
            <w:pPr>
              <w:spacing w:after="0"/>
              <w:ind w:left="0"/>
              <w:jc w:val="both"/>
            </w:pPr>
            <w:r>
              <w:rPr>
                <w:rFonts w:ascii="Times New Roman"/>
                <w:b/>
                <w:i w:val="false"/>
                <w:color w:val="000000"/>
              </w:rPr>
              <w:t xml:space="preserve"> (окончательное, предварительное, взамен предварительного № _________)"</w:t>
            </w:r>
          </w:p>
          <w:bookmarkEnd w:id="4452"/>
          <w:bookmarkStart w:name="z37800" w:id="4453"/>
          <w:p>
            <w:pPr>
              <w:spacing w:after="20"/>
              <w:ind w:left="20"/>
              <w:jc w:val="both"/>
            </w:pPr>
            <w:r>
              <w:rPr>
                <w:rFonts w:ascii="Times New Roman"/>
                <w:b w:val="false"/>
                <w:i w:val="false"/>
                <w:color w:val="000000"/>
                <w:sz w:val="20"/>
              </w:rPr>
              <w:t>
Дата выдачи</w:t>
            </w:r>
          </w:p>
          <w:bookmarkEnd w:id="445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1" w:id="4454"/>
                <w:p>
                  <w:pPr>
                    <w:spacing w:after="20"/>
                    <w:ind w:left="20"/>
                    <w:jc w:val="both"/>
                  </w:pPr>
                  <w:r>
                    <w:rPr>
                      <w:rFonts w:ascii="Times New Roman"/>
                      <w:b w:val="false"/>
                      <w:i w:val="false"/>
                      <w:color w:val="000000"/>
                      <w:sz w:val="20"/>
                    </w:rPr>
                    <w:t>
</w:t>
                  </w:r>
                  <w:r>
                    <w:rPr>
                      <w:rFonts w:ascii="Times New Roman"/>
                      <w:b w:val="false"/>
                      <w:i w:val="false"/>
                      <w:color w:val="000000"/>
                      <w:sz w:val="20"/>
                    </w:rPr>
                    <w:t>1 - мертворожденный</w:t>
                  </w:r>
                </w:p>
                <w:bookmarkEnd w:id="4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2" w:id="4455"/>
                <w:p>
                  <w:pPr>
                    <w:spacing w:after="20"/>
                    <w:ind w:left="20"/>
                    <w:jc w:val="both"/>
                  </w:pPr>
                  <w:r>
                    <w:rPr>
                      <w:rFonts w:ascii="Times New Roman"/>
                      <w:b w:val="false"/>
                      <w:i w:val="false"/>
                      <w:color w:val="000000"/>
                      <w:sz w:val="20"/>
                    </w:rPr>
                    <w:t>
2 -</w:t>
                  </w:r>
                </w:p>
                <w:bookmarkEnd w:id="445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умер на 1-й неделе жизни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0" w:id="4456"/>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 шифра</w:t>
            </w:r>
          </w:p>
          <w:bookmarkEnd w:id="4456"/>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1" w:id="4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4" w:id="4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7" w:id="4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0" w:id="4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3" w:id="44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6" w:id="44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9" w:id="44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2" w:id="44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5" w:id="44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8" w:id="446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1" w:id="44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4" w:id="4468"/>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4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7" w:id="4469"/>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4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0" w:id="447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3" w:id="447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6" w:id="447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9" w:id="447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2" w:id="447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5" w:id="447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8" w:id="447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1" w:id="447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4" w:id="447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7" w:id="447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0" w:id="448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3" w:id="448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6" w:id="448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9" w:id="448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2" w:id="448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5" w:id="448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8" w:id="448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1" w:id="448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4" w:id="448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7" w:id="448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0" w:id="449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4" w:id="4491"/>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p>
          <w:bookmarkEnd w:id="4491"/>
          <w:p>
            <w:pPr>
              <w:spacing w:after="20"/>
              <w:ind w:left="20"/>
              <w:jc w:val="both"/>
            </w:pPr>
            <w:r>
              <w:rPr>
                <w:rFonts w:ascii="Times New Roman"/>
                <w:b w:val="false"/>
                <w:i w:val="false"/>
                <w:color w:val="000000"/>
                <w:sz w:val="20"/>
              </w:rPr>
              <w:t>
</w:t>
            </w:r>
            <w:r>
              <w:rPr>
                <w:rFonts w:ascii="Times New Roman"/>
                <w:b w:val="false"/>
                <w:i w:val="false"/>
                <w:color w:val="000000"/>
                <w:sz w:val="20"/>
              </w:rPr>
              <w:t>2. Пол: мужыл - 1 жен. - 2 не определен – 3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рождения (мертворождения):______мин,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смерти: 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смерти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______________ Республика, _____________ область/ ГРЗ ____________ район/ГОЗ/район в ГРЗ _______________________________ округ/поселковый акимат /район в ГОЗ/акимат города районного значения ________________ Населенный пункт __________ (город -1, село – 2) __________________ ул., дом ______, кв.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смерть (мертворождение) произошла: 1 - в стационаре - 1 (вписать)________________________,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 дома - 2, 3 - в другом месте - 3 (вписать):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матери 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рождения матери: _____ число, __________________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Национальность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Семейное положение: никогда не состояла в браке - 1, состоит в браке - 2, вдова - 3, разведена - 4, неизвестно – 5</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состоящих в браке: число, месяц, год заключения брака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мужа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заполнены на основании записей в свидетельстве о браке, со слов матери –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Место постоянного жительства матери умершего ребенка (мертворожденного): ___________________Республика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область/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район/ ГОЗ/район в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округ/поселковый акимат /район в ГОЗ/акимат города районного значения _______________ населенный пункт ______________ улица, домі ______ , кв.№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матери: не имеет - 1, начальное - 2, основное среднее - 3, общее среднее – 4, среднее специальное - 5, незаконченное высшее – 6, высшее – 7, неизвестно – 8.</w:t>
            </w:r>
          </w:p>
          <w:p>
            <w:pPr>
              <w:spacing w:after="20"/>
              <w:ind w:left="20"/>
              <w:jc w:val="both"/>
            </w:pPr>
            <w:r>
              <w:rPr>
                <w:rFonts w:ascii="Times New Roman"/>
                <w:b w:val="false"/>
                <w:i w:val="false"/>
                <w:color w:val="000000"/>
                <w:sz w:val="20"/>
              </w:rPr>
              <w:t>
</w:t>
            </w:r>
            <w:r>
              <w:rPr>
                <w:rFonts w:ascii="Times New Roman"/>
                <w:b w:val="false"/>
                <w:i w:val="false"/>
                <w:color w:val="000000"/>
                <w:sz w:val="20"/>
              </w:rPr>
              <w:t>12.1. Место работы матери (если не работает, указать на чьем иждивении находится)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12.2. Должность или выполняемая работа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Какая по счету беременность______________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Какие по счету роды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Предшествующие беременности закончились: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рождением живого ребенка _______1,</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мертворождением ________2, самопроизвольным выкидышем _________3, искусственным абортом ________ 4 (указать сколько)</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Дата последней менструации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настоящей беременности ____________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17. Роды приняли: врач - 1, акушерка - 2, фельдшер - 3, др. лицо - 4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18. Срок беременности при первой явке к врачу-акушеру (акушерке) 12 нед. и ранее - 1, 13-21 нед. - 2, 22-27 нед. - 3, 28 нед. и позже - 4, не обращалась совсем - 5.</w:t>
            </w:r>
          </w:p>
          <w:p>
            <w:pPr>
              <w:spacing w:after="20"/>
              <w:ind w:left="20"/>
              <w:jc w:val="both"/>
            </w:pPr>
            <w:r>
              <w:rPr>
                <w:rFonts w:ascii="Times New Roman"/>
                <w:b w:val="false"/>
                <w:i w:val="false"/>
                <w:color w:val="000000"/>
                <w:sz w:val="20"/>
              </w:rPr>
              <w:t>
</w:t>
            </w:r>
            <w:r>
              <w:rPr>
                <w:rFonts w:ascii="Times New Roman"/>
                <w:b w:val="false"/>
                <w:i w:val="false"/>
                <w:color w:val="000000"/>
                <w:sz w:val="20"/>
              </w:rPr>
              <w:t>19. Где состояла на учете: ФАП, ФП, ВА, СУБ, ЦРБ, СВА, ЖК, консультация "Брак и семья", гор. род. дом, обл. род. дом, ПЦ, частная клиника.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20. Заболевания и осложнения до наступления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Заболевания и осложнения в течение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Осложнение родов: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осложнение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Операции и оперативные пособия, предпринятые с целью родоразрешения: не было - 1, были – 2 (указать какие) 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Ребенок (плод) родился: при одноплодных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родах - 1, первым из двойни - 2, вторым из двойни - 3,</w:t>
            </w:r>
          </w:p>
          <w:p>
            <w:pPr>
              <w:spacing w:after="20"/>
              <w:ind w:left="20"/>
              <w:jc w:val="both"/>
            </w:pPr>
            <w:r>
              <w:rPr>
                <w:rFonts w:ascii="Times New Roman"/>
                <w:b w:val="false"/>
                <w:i w:val="false"/>
                <w:color w:val="000000"/>
                <w:sz w:val="20"/>
              </w:rPr>
              <w:t>
</w:t>
            </w:r>
            <w:r>
              <w:rPr>
                <w:rFonts w:ascii="Times New Roman"/>
                <w:b w:val="false"/>
                <w:i w:val="false"/>
                <w:color w:val="000000"/>
                <w:sz w:val="20"/>
              </w:rPr>
              <w:t>др. многоплодных родах – 4.</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Масса ребенка (плода) при рождении_________________________________гр.</w:t>
            </w:r>
          </w:p>
          <w:p>
            <w:pPr>
              <w:spacing w:after="20"/>
              <w:ind w:left="20"/>
              <w:jc w:val="both"/>
            </w:pPr>
            <w:r>
              <w:rPr>
                <w:rFonts w:ascii="Times New Roman"/>
                <w:b w:val="false"/>
                <w:i w:val="false"/>
                <w:color w:val="000000"/>
                <w:sz w:val="20"/>
              </w:rPr>
              <w:t>
</w:t>
            </w:r>
            <w:r>
              <w:rPr>
                <w:rFonts w:ascii="Times New Roman"/>
                <w:b w:val="false"/>
                <w:i w:val="false"/>
                <w:color w:val="000000"/>
                <w:sz w:val="20"/>
              </w:rPr>
              <w:t>26. Рост ребенка (плода) ______________________ см.</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Ребенок (плод) родился: доношенным - 1, недоношенным - 2, переношенным – 3.</w:t>
            </w:r>
          </w:p>
          <w:p>
            <w:pPr>
              <w:spacing w:after="20"/>
              <w:ind w:left="20"/>
              <w:jc w:val="both"/>
            </w:pPr>
            <w:r>
              <w:rPr>
                <w:rFonts w:ascii="Times New Roman"/>
                <w:b w:val="false"/>
                <w:i w:val="false"/>
                <w:color w:val="000000"/>
                <w:sz w:val="20"/>
              </w:rPr>
              <w:t>
</w:t>
            </w:r>
            <w:r>
              <w:rPr>
                <w:rFonts w:ascii="Times New Roman"/>
                <w:b w:val="false"/>
                <w:i w:val="false"/>
                <w:color w:val="000000"/>
                <w:sz w:val="20"/>
              </w:rPr>
              <w:t>27-1. Критерии живорождения: дыхание - 1,сердцебиение - 2, пульсация пуповины - 3, произвольное сокращение мускулатуры – 4.</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Ребенок (плод) родился: мертвым - 1, мацерированным - 2, в асфиксии – 3.</w:t>
            </w:r>
          </w:p>
          <w:p>
            <w:pPr>
              <w:spacing w:after="20"/>
              <w:ind w:left="20"/>
              <w:jc w:val="both"/>
            </w:pPr>
            <w:r>
              <w:rPr>
                <w:rFonts w:ascii="Times New Roman"/>
                <w:b w:val="false"/>
                <w:i w:val="false"/>
                <w:color w:val="000000"/>
                <w:sz w:val="20"/>
              </w:rPr>
              <w:t>
</w:t>
            </w:r>
            <w:r>
              <w:rPr>
                <w:rFonts w:ascii="Times New Roman"/>
                <w:b w:val="false"/>
                <w:i w:val="false"/>
                <w:color w:val="000000"/>
                <w:sz w:val="20"/>
              </w:rPr>
              <w:t>29. Смерть ребенка (плода) наступила: до начала родовой деятельности - 1, во время родов - 2, после родов - 3, неизвестно – 4.</w:t>
            </w:r>
          </w:p>
          <w:p>
            <w:pPr>
              <w:spacing w:after="20"/>
              <w:ind w:left="20"/>
              <w:jc w:val="both"/>
            </w:pPr>
            <w:r>
              <w:rPr>
                <w:rFonts w:ascii="Times New Roman"/>
                <w:b w:val="false"/>
                <w:i w:val="false"/>
                <w:color w:val="000000"/>
                <w:sz w:val="20"/>
              </w:rPr>
              <w:t>
</w:t>
            </w:r>
            <w:r>
              <w:rPr>
                <w:rFonts w:ascii="Times New Roman"/>
                <w:b w:val="false"/>
                <w:i w:val="false"/>
                <w:color w:val="000000"/>
                <w:sz w:val="20"/>
              </w:rPr>
              <w:t>30. Смерть ребенка (плода) произошла: от заболевания - 1, несчастного случая - 2, убийства - 3, род смерти не установлен – 4.</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Причина перинатальной смерти: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9" w:id="4492"/>
                <w:p>
                  <w:pPr>
                    <w:spacing w:after="20"/>
                    <w:ind w:left="20"/>
                    <w:jc w:val="both"/>
                  </w:pPr>
                  <w:r>
                    <w:rPr>
                      <w:rFonts w:ascii="Times New Roman"/>
                      <w:b w:val="false"/>
                      <w:i w:val="false"/>
                      <w:color w:val="000000"/>
                      <w:sz w:val="20"/>
                    </w:rPr>
                    <w:t>
</w:t>
                  </w:r>
                  <w:r>
                    <w:rPr>
                      <w:rFonts w:ascii="Times New Roman"/>
                      <w:b w:val="false"/>
                      <w:i w:val="false"/>
                      <w:color w:val="000000"/>
                      <w:sz w:val="20"/>
                    </w:rPr>
                    <w:t>а) основное заболевание или состояние ребенка (плода), явившееся причиной смерти (указывается одно заболевание)_________________________________________________</w:t>
                  </w:r>
                </w:p>
                <w:bookmarkEnd w:id="4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9" w:id="4493"/>
                <w:p>
                  <w:pPr>
                    <w:spacing w:after="20"/>
                    <w:ind w:left="20"/>
                    <w:jc w:val="both"/>
                  </w:pPr>
                  <w:r>
                    <w:rPr>
                      <w:rFonts w:ascii="Times New Roman"/>
                      <w:b w:val="false"/>
                      <w:i w:val="false"/>
                      <w:color w:val="000000"/>
                      <w:sz w:val="20"/>
                    </w:rPr>
                    <w:t>
</w:t>
                  </w:r>
                  <w:r>
                    <w:rPr>
                      <w:rFonts w:ascii="Times New Roman"/>
                      <w:b w:val="false"/>
                      <w:i w:val="false"/>
                      <w:color w:val="000000"/>
                      <w:sz w:val="20"/>
                    </w:rPr>
                    <w:t>б) другие заболевания или состояния у ребенка (плода)_______________________________________________</w:t>
                  </w:r>
                </w:p>
                <w:bookmarkEnd w:id="4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9" w:id="4494"/>
                <w:p>
                  <w:pPr>
                    <w:spacing w:after="20"/>
                    <w:ind w:left="20"/>
                    <w:jc w:val="both"/>
                  </w:pPr>
                  <w:r>
                    <w:rPr>
                      <w:rFonts w:ascii="Times New Roman"/>
                      <w:b w:val="false"/>
                      <w:i w:val="false"/>
                      <w:color w:val="000000"/>
                      <w:sz w:val="20"/>
                    </w:rPr>
                    <w:t>
</w:t>
                  </w:r>
                  <w:r>
                    <w:rPr>
                      <w:rFonts w:ascii="Times New Roman"/>
                      <w:b w:val="false"/>
                      <w:i w:val="false"/>
                      <w:color w:val="000000"/>
                      <w:sz w:val="20"/>
                    </w:rPr>
                    <w:t>в) первоначальная заболевание или состояние матери (состояние последа), обусловившее причину смерти ребенка (плода)______________________________________________</w:t>
                  </w:r>
                </w:p>
                <w:bookmarkEnd w:id="4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9" w:id="4495"/>
                <w:p>
                  <w:pPr>
                    <w:spacing w:after="20"/>
                    <w:ind w:left="20"/>
                    <w:jc w:val="both"/>
                  </w:pPr>
                  <w:r>
                    <w:rPr>
                      <w:rFonts w:ascii="Times New Roman"/>
                      <w:b w:val="false"/>
                      <w:i w:val="false"/>
                      <w:color w:val="000000"/>
                      <w:sz w:val="20"/>
                    </w:rPr>
                    <w:t>
</w:t>
                  </w:r>
                  <w:r>
                    <w:rPr>
                      <w:rFonts w:ascii="Times New Roman"/>
                      <w:b w:val="false"/>
                      <w:i w:val="false"/>
                      <w:color w:val="000000"/>
                      <w:sz w:val="20"/>
                    </w:rPr>
                    <w:t>г) другие заболевания или состояния матери (состояние последа), способствующие смерти ребенка (плода)____________________________ _________________</w:t>
                  </w:r>
                </w:p>
                <w:bookmarkEnd w:id="4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9" w:id="4496"/>
                <w:p>
                  <w:pPr>
                    <w:spacing w:after="20"/>
                    <w:ind w:left="20"/>
                    <w:jc w:val="both"/>
                  </w:pPr>
                  <w:r>
                    <w:rPr>
                      <w:rFonts w:ascii="Times New Roman"/>
                      <w:b w:val="false"/>
                      <w:i w:val="false"/>
                      <w:color w:val="000000"/>
                      <w:sz w:val="20"/>
                    </w:rPr>
                    <w:t>
</w:t>
                  </w:r>
                  <w:r>
                    <w:rPr>
                      <w:rFonts w:ascii="Times New Roman"/>
                      <w:b w:val="false"/>
                      <w:i w:val="false"/>
                      <w:color w:val="000000"/>
                      <w:sz w:val="20"/>
                    </w:rPr>
                    <w:t>д) другие сопутствовавшие состояния _________________</w:t>
                  </w:r>
                </w:p>
                <w:bookmarkEnd w:id="4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 Причина смерти (мертворождения)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врачом, удостоверившим смерть - 1, врачом, принимавшим роды - 2, врачом-педиатром, лечившим ребенка - 3, патологоанатомом - 4, судебно-медицинским экспертом - 5, акушеркой - 6, фельдшером – 7.</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основании: осмотра трупа - 1, записей в медицинской документации - 2, предшествовавшего наблюдения - 3, вскрытия – 4.</w:t>
            </w:r>
          </w:p>
          <w:p>
            <w:pPr>
              <w:spacing w:after="20"/>
              <w:ind w:left="20"/>
              <w:jc w:val="both"/>
            </w:pPr>
            <w:r>
              <w:rPr>
                <w:rFonts w:ascii="Times New Roman"/>
                <w:b w:val="false"/>
                <w:i w:val="false"/>
                <w:color w:val="000000"/>
                <w:sz w:val="20"/>
              </w:rPr>
              <w:t>
</w:t>
            </w:r>
            <w:r>
              <w:rPr>
                <w:rFonts w:ascii="Times New Roman"/>
                <w:b w:val="false"/>
                <w:i w:val="false"/>
                <w:color w:val="000000"/>
                <w:sz w:val="20"/>
              </w:rPr>
              <w:t>33. а) Свидетельство выдано, наименование медицинской организации:____________________________________________________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Фамилия, имя, отчество, должность и подпись медицинского работника, выдавшего свидетельство______________________________________________________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7" w:id="4497"/>
                <w:p>
                  <w:pPr>
                    <w:spacing w:after="20"/>
                    <w:ind w:left="20"/>
                    <w:jc w:val="both"/>
                  </w:pPr>
                  <w:r>
                    <w:rPr>
                      <w:rFonts w:ascii="Times New Roman"/>
                      <w:b w:val="false"/>
                      <w:i w:val="false"/>
                      <w:color w:val="000000"/>
                      <w:sz w:val="20"/>
                    </w:rPr>
                    <w:t>
</w:t>
                  </w:r>
                  <w:r>
                    <w:rPr>
                      <w:rFonts w:ascii="Times New Roman"/>
                      <w:b w:val="false"/>
                      <w:i w:val="false"/>
                      <w:color w:val="000000"/>
                      <w:sz w:val="20"/>
                    </w:rPr>
                    <w:t>печать_____________подпись</w:t>
                  </w:r>
                </w:p>
                <w:bookmarkEnd w:id="4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организации_____________________фамилия</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Удостоверение/паспорт матери №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35. Подпись матери ________________ дата _______________Заполняется в регистрирующем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36. Свидетельство проверено в регистрирующих органах врачом, ответственным за правильность заполнения.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3" w:id="4498"/>
                <w:p>
                  <w:pPr>
                    <w:spacing w:after="20"/>
                    <w:ind w:left="20"/>
                    <w:jc w:val="both"/>
                  </w:pPr>
                  <w:r>
                    <w:rPr>
                      <w:rFonts w:ascii="Times New Roman"/>
                      <w:b w:val="false"/>
                      <w:i w:val="false"/>
                      <w:color w:val="000000"/>
                      <w:sz w:val="20"/>
                    </w:rPr>
                    <w:t>
</w:t>
                  </w:r>
                  <w:r>
                    <w:rPr>
                      <w:rFonts w:ascii="Times New Roman"/>
                      <w:b w:val="false"/>
                      <w:i w:val="false"/>
                      <w:color w:val="000000"/>
                      <w:sz w:val="20"/>
                    </w:rPr>
                    <w:t>_____ год "__" ________</w:t>
                  </w:r>
                </w:p>
                <w:bookmarkEnd w:id="4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38038" w:id="4499"/>
    <w:p>
      <w:pPr>
        <w:spacing w:after="0"/>
        <w:ind w:left="0"/>
        <w:jc w:val="both"/>
      </w:pPr>
      <w:r>
        <w:rPr>
          <w:rFonts w:ascii="Times New Roman"/>
          <w:b w:val="false"/>
          <w:i w:val="false"/>
          <w:color w:val="000000"/>
          <w:sz w:val="28"/>
        </w:rPr>
        <w:t>
      --------------------------------------------------Линия отреза-------------------------</w:t>
      </w:r>
    </w:p>
    <w:bookmarkEnd w:id="4499"/>
    <w:bookmarkStart w:name="z38039" w:id="4500"/>
    <w:p>
      <w:pPr>
        <w:spacing w:after="0"/>
        <w:ind w:left="0"/>
        <w:jc w:val="both"/>
      </w:pPr>
      <w:r>
        <w:rPr>
          <w:rFonts w:ascii="Times New Roman"/>
          <w:b w:val="false"/>
          <w:i w:val="false"/>
          <w:color w:val="000000"/>
          <w:sz w:val="28"/>
        </w:rPr>
        <w:t>
      Корешок медицинского свидетельства о перинатальной смерти к форме № 046/у (окончательное, предварительное, взамен предварительного №___)</w:t>
      </w:r>
    </w:p>
    <w:bookmarkEnd w:id="4500"/>
    <w:bookmarkStart w:name="z38040" w:id="4501"/>
    <w:p>
      <w:pPr>
        <w:spacing w:after="0"/>
        <w:ind w:left="0"/>
        <w:jc w:val="both"/>
      </w:pPr>
      <w:r>
        <w:rPr>
          <w:rFonts w:ascii="Times New Roman"/>
          <w:b w:val="false"/>
          <w:i w:val="false"/>
          <w:color w:val="000000"/>
          <w:sz w:val="28"/>
        </w:rPr>
        <w:t>
      Дата выдачи 20____ год "___"______________</w:t>
      </w:r>
    </w:p>
    <w:bookmarkEnd w:id="4501"/>
    <w:bookmarkStart w:name="z38041" w:id="4502"/>
    <w:p>
      <w:pPr>
        <w:spacing w:after="0"/>
        <w:ind w:left="0"/>
        <w:jc w:val="both"/>
      </w:pPr>
      <w:r>
        <w:rPr>
          <w:rFonts w:ascii="Times New Roman"/>
          <w:b w:val="false"/>
          <w:i w:val="false"/>
          <w:color w:val="000000"/>
          <w:sz w:val="28"/>
        </w:rPr>
        <w:t>
      Наименование медицинской организации ___________</w:t>
      </w:r>
    </w:p>
    <w:bookmarkEnd w:id="4502"/>
    <w:bookmarkStart w:name="z38042" w:id="4503"/>
    <w:p>
      <w:pPr>
        <w:spacing w:after="0"/>
        <w:ind w:left="0"/>
        <w:jc w:val="both"/>
      </w:pPr>
      <w:r>
        <w:rPr>
          <w:rFonts w:ascii="Times New Roman"/>
          <w:b w:val="false"/>
          <w:i w:val="false"/>
          <w:color w:val="000000"/>
          <w:sz w:val="28"/>
        </w:rPr>
        <w:t>
      Мертворожденный - 1, умер на 1-й неделе жизни - 2 (подчеркнуть)</w:t>
      </w:r>
    </w:p>
    <w:bookmarkEnd w:id="4503"/>
    <w:bookmarkStart w:name="z38043" w:id="4504"/>
    <w:p>
      <w:pPr>
        <w:spacing w:after="0"/>
        <w:ind w:left="0"/>
        <w:jc w:val="both"/>
      </w:pPr>
      <w:r>
        <w:rPr>
          <w:rFonts w:ascii="Times New Roman"/>
          <w:b w:val="false"/>
          <w:i w:val="false"/>
          <w:color w:val="000000"/>
          <w:sz w:val="28"/>
        </w:rPr>
        <w:t>
      1. Фамилия, имя, отчество (при его наличии) матери</w:t>
      </w:r>
    </w:p>
    <w:bookmarkEnd w:id="4504"/>
    <w:bookmarkStart w:name="z38044" w:id="4505"/>
    <w:p>
      <w:pPr>
        <w:spacing w:after="0"/>
        <w:ind w:left="0"/>
        <w:jc w:val="both"/>
      </w:pPr>
      <w:r>
        <w:rPr>
          <w:rFonts w:ascii="Times New Roman"/>
          <w:b w:val="false"/>
          <w:i w:val="false"/>
          <w:color w:val="000000"/>
          <w:sz w:val="28"/>
        </w:rPr>
        <w:t>
      _______________________________________________________</w:t>
      </w:r>
    </w:p>
    <w:bookmarkEnd w:id="4505"/>
    <w:bookmarkStart w:name="z38045" w:id="4506"/>
    <w:p>
      <w:pPr>
        <w:spacing w:after="0"/>
        <w:ind w:left="0"/>
        <w:jc w:val="both"/>
      </w:pPr>
      <w:r>
        <w:rPr>
          <w:rFonts w:ascii="Times New Roman"/>
          <w:b w:val="false"/>
          <w:i w:val="false"/>
          <w:color w:val="000000"/>
          <w:sz w:val="28"/>
        </w:rPr>
        <w:t>
      2. Дата рождения матери: _____число, ___________ месяц, ________ год</w:t>
      </w:r>
    </w:p>
    <w:bookmarkEnd w:id="4506"/>
    <w:bookmarkStart w:name="z38046" w:id="4507"/>
    <w:p>
      <w:pPr>
        <w:spacing w:after="0"/>
        <w:ind w:left="0"/>
        <w:jc w:val="both"/>
      </w:pPr>
      <w:r>
        <w:rPr>
          <w:rFonts w:ascii="Times New Roman"/>
          <w:b w:val="false"/>
          <w:i w:val="false"/>
          <w:color w:val="000000"/>
          <w:sz w:val="28"/>
        </w:rPr>
        <w:t>
      3. Национальность матери __________________________</w:t>
      </w:r>
    </w:p>
    <w:bookmarkEnd w:id="4507"/>
    <w:bookmarkStart w:name="z38047" w:id="4508"/>
    <w:p>
      <w:pPr>
        <w:spacing w:after="0"/>
        <w:ind w:left="0"/>
        <w:jc w:val="both"/>
      </w:pPr>
      <w:r>
        <w:rPr>
          <w:rFonts w:ascii="Times New Roman"/>
          <w:b w:val="false"/>
          <w:i w:val="false"/>
          <w:color w:val="000000"/>
          <w:sz w:val="28"/>
        </w:rPr>
        <w:t>
      4. Семейное положение: никогда не состояла в браке - 1, состоит в браке - 2, вдова - 3, разведена - 4, неизвестно – 5.</w:t>
      </w:r>
    </w:p>
    <w:bookmarkEnd w:id="4508"/>
    <w:bookmarkStart w:name="z38048" w:id="4509"/>
    <w:p>
      <w:pPr>
        <w:spacing w:after="0"/>
        <w:ind w:left="0"/>
        <w:jc w:val="both"/>
      </w:pPr>
      <w:r>
        <w:rPr>
          <w:rFonts w:ascii="Times New Roman"/>
          <w:b w:val="false"/>
          <w:i w:val="false"/>
          <w:color w:val="000000"/>
          <w:sz w:val="28"/>
        </w:rPr>
        <w:t>
      5. ФИО (при его наличии) (при его наличии) мужа</w:t>
      </w:r>
    </w:p>
    <w:bookmarkEnd w:id="4509"/>
    <w:bookmarkStart w:name="z38049" w:id="4510"/>
    <w:p>
      <w:pPr>
        <w:spacing w:after="0"/>
        <w:ind w:left="0"/>
        <w:jc w:val="both"/>
      </w:pPr>
      <w:r>
        <w:rPr>
          <w:rFonts w:ascii="Times New Roman"/>
          <w:b w:val="false"/>
          <w:i w:val="false"/>
          <w:color w:val="000000"/>
          <w:sz w:val="28"/>
        </w:rPr>
        <w:t>
      ___________________________________</w:t>
      </w:r>
    </w:p>
    <w:bookmarkEnd w:id="4510"/>
    <w:bookmarkStart w:name="z38050" w:id="4511"/>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 ___________________ / Республика _______________ Область/ ГРЗ _______________ Район/ ГОЗ/Район в ГРЗ __________________________________ Округ/Поселковый акимат /Район в ГОЗ/Акимат города районного значения ________</w:t>
      </w:r>
    </w:p>
    <w:bookmarkEnd w:id="4511"/>
    <w:bookmarkStart w:name="z38051" w:id="4512"/>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4512"/>
    <w:bookmarkStart w:name="z38052" w:id="4513"/>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 ______________________</w:t>
      </w:r>
    </w:p>
    <w:bookmarkEnd w:id="4513"/>
    <w:bookmarkStart w:name="z38053" w:id="4514"/>
    <w:p>
      <w:pPr>
        <w:spacing w:after="0"/>
        <w:ind w:left="0"/>
        <w:jc w:val="both"/>
      </w:pPr>
      <w:r>
        <w:rPr>
          <w:rFonts w:ascii="Times New Roman"/>
          <w:b w:val="false"/>
          <w:i w:val="false"/>
          <w:color w:val="000000"/>
          <w:sz w:val="28"/>
        </w:rPr>
        <w:t>
      Должность или выполняемая работа _____________________</w:t>
      </w:r>
    </w:p>
    <w:bookmarkEnd w:id="4514"/>
    <w:bookmarkStart w:name="z38054" w:id="4515"/>
    <w:p>
      <w:pPr>
        <w:spacing w:after="0"/>
        <w:ind w:left="0"/>
        <w:jc w:val="both"/>
      </w:pPr>
      <w:r>
        <w:rPr>
          <w:rFonts w:ascii="Times New Roman"/>
          <w:b w:val="false"/>
          <w:i w:val="false"/>
          <w:color w:val="000000"/>
          <w:sz w:val="28"/>
        </w:rPr>
        <w:t>
      8. Образование матери: не имеет - 1, начальное - 2, основное среднее - 3, общее среднее – 4,</w:t>
      </w:r>
    </w:p>
    <w:bookmarkEnd w:id="4515"/>
    <w:bookmarkStart w:name="z38055" w:id="4516"/>
    <w:p>
      <w:pPr>
        <w:spacing w:after="0"/>
        <w:ind w:left="0"/>
        <w:jc w:val="both"/>
      </w:pPr>
      <w:r>
        <w:rPr>
          <w:rFonts w:ascii="Times New Roman"/>
          <w:b w:val="false"/>
          <w:i w:val="false"/>
          <w:color w:val="000000"/>
          <w:sz w:val="28"/>
        </w:rPr>
        <w:t>
      среднее специальное - 5, незаконченное высшее – 6, высшее – 7, неизвестно – 8.</w:t>
      </w:r>
    </w:p>
    <w:bookmarkEnd w:id="4516"/>
    <w:bookmarkStart w:name="z38056" w:id="4517"/>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 _____________________________</w:t>
      </w:r>
    </w:p>
    <w:bookmarkEnd w:id="4517"/>
    <w:bookmarkStart w:name="z38057" w:id="4518"/>
    <w:p>
      <w:pPr>
        <w:spacing w:after="0"/>
        <w:ind w:left="0"/>
        <w:jc w:val="both"/>
      </w:pPr>
      <w:r>
        <w:rPr>
          <w:rFonts w:ascii="Times New Roman"/>
          <w:b w:val="false"/>
          <w:i w:val="false"/>
          <w:color w:val="000000"/>
          <w:sz w:val="28"/>
        </w:rPr>
        <w:t>
      10. Пол: мужской - 1, женский - 2, не определен – 3.</w:t>
      </w:r>
    </w:p>
    <w:bookmarkEnd w:id="4518"/>
    <w:bookmarkStart w:name="z38058" w:id="4519"/>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bookmarkEnd w:id="4519"/>
    <w:bookmarkStart w:name="z38059" w:id="4520"/>
    <w:p>
      <w:pPr>
        <w:spacing w:after="0"/>
        <w:ind w:left="0"/>
        <w:jc w:val="both"/>
      </w:pPr>
      <w:r>
        <w:rPr>
          <w:rFonts w:ascii="Times New Roman"/>
          <w:b w:val="false"/>
          <w:i w:val="false"/>
          <w:color w:val="000000"/>
          <w:sz w:val="28"/>
        </w:rPr>
        <w:t>
      13. Место смерти (мертворождения):</w:t>
      </w:r>
    </w:p>
    <w:bookmarkEnd w:id="4520"/>
    <w:bookmarkStart w:name="z38060" w:id="4521"/>
    <w:p>
      <w:pPr>
        <w:spacing w:after="0"/>
        <w:ind w:left="0"/>
        <w:jc w:val="both"/>
      </w:pPr>
      <w:r>
        <w:rPr>
          <w:rFonts w:ascii="Times New Roman"/>
          <w:b w:val="false"/>
          <w:i w:val="false"/>
          <w:color w:val="000000"/>
          <w:sz w:val="28"/>
        </w:rPr>
        <w:t>
      а) ___________________ / Республика _____________________ Область/ ГРЗ _________________</w:t>
      </w:r>
    </w:p>
    <w:bookmarkEnd w:id="4521"/>
    <w:bookmarkStart w:name="z38061" w:id="4522"/>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w:t>
      </w:r>
    </w:p>
    <w:bookmarkEnd w:id="4522"/>
    <w:bookmarkStart w:name="z38062" w:id="4523"/>
    <w:p>
      <w:pPr>
        <w:spacing w:after="0"/>
        <w:ind w:left="0"/>
        <w:jc w:val="both"/>
      </w:pPr>
      <w:r>
        <w:rPr>
          <w:rFonts w:ascii="Times New Roman"/>
          <w:b w:val="false"/>
          <w:i w:val="false"/>
          <w:color w:val="000000"/>
          <w:sz w:val="28"/>
        </w:rPr>
        <w:t>
      Акимат города районного значения ______________________</w:t>
      </w:r>
    </w:p>
    <w:bookmarkEnd w:id="4523"/>
    <w:bookmarkStart w:name="z38063" w:id="4524"/>
    <w:p>
      <w:pPr>
        <w:spacing w:after="0"/>
        <w:ind w:left="0"/>
        <w:jc w:val="both"/>
      </w:pPr>
      <w:r>
        <w:rPr>
          <w:rFonts w:ascii="Times New Roman"/>
          <w:b w:val="false"/>
          <w:i w:val="false"/>
          <w:color w:val="000000"/>
          <w:sz w:val="28"/>
        </w:rPr>
        <w:t>
      Населенный пункт ___________ (город -1, село – 2) ______________________ ул., дом № ______, кв. № ______</w:t>
      </w:r>
    </w:p>
    <w:bookmarkEnd w:id="4524"/>
    <w:bookmarkStart w:name="z38064" w:id="4525"/>
    <w:p>
      <w:pPr>
        <w:spacing w:after="0"/>
        <w:ind w:left="0"/>
        <w:jc w:val="both"/>
      </w:pPr>
      <w:r>
        <w:rPr>
          <w:rFonts w:ascii="Times New Roman"/>
          <w:b w:val="false"/>
          <w:i w:val="false"/>
          <w:color w:val="000000"/>
          <w:sz w:val="28"/>
        </w:rPr>
        <w:t>
      б) смерть (мертворождение) произошла: 1 – в стационаре __________________2 -дома__________________,</w:t>
      </w:r>
    </w:p>
    <w:bookmarkEnd w:id="4525"/>
    <w:bookmarkStart w:name="z38065" w:id="4526"/>
    <w:p>
      <w:pPr>
        <w:spacing w:after="0"/>
        <w:ind w:left="0"/>
        <w:jc w:val="both"/>
      </w:pPr>
      <w:r>
        <w:rPr>
          <w:rFonts w:ascii="Times New Roman"/>
          <w:b w:val="false"/>
          <w:i w:val="false"/>
          <w:color w:val="000000"/>
          <w:sz w:val="28"/>
        </w:rPr>
        <w:t>
      3 - в другом месте _______________ (вписать)</w:t>
      </w:r>
    </w:p>
    <w:bookmarkEnd w:id="4526"/>
    <w:bookmarkStart w:name="z38066" w:id="4527"/>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bookmarkEnd w:id="4527"/>
    <w:bookmarkStart w:name="z38067" w:id="4528"/>
    <w:p>
      <w:pPr>
        <w:spacing w:after="0"/>
        <w:ind w:left="0"/>
        <w:jc w:val="both"/>
      </w:pPr>
      <w:r>
        <w:rPr>
          <w:rFonts w:ascii="Times New Roman"/>
          <w:b w:val="false"/>
          <w:i w:val="false"/>
          <w:color w:val="000000"/>
          <w:sz w:val="28"/>
        </w:rPr>
        <w:t>
      15. Какие по счету роды __________, беременность ____________</w:t>
      </w:r>
    </w:p>
    <w:bookmarkEnd w:id="4528"/>
    <w:bookmarkStart w:name="z38068" w:id="4529"/>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bookmarkEnd w:id="4529"/>
    <w:bookmarkStart w:name="z38069" w:id="4530"/>
    <w:p>
      <w:pPr>
        <w:spacing w:after="0"/>
        <w:ind w:left="0"/>
        <w:jc w:val="both"/>
      </w:pPr>
      <w:r>
        <w:rPr>
          <w:rFonts w:ascii="Times New Roman"/>
          <w:b w:val="false"/>
          <w:i w:val="false"/>
          <w:color w:val="000000"/>
          <w:sz w:val="28"/>
        </w:rPr>
        <w:t>
      17. Из предшествующих беременностей: число закончившихся живорождением – 1,</w:t>
      </w:r>
    </w:p>
    <w:bookmarkEnd w:id="4530"/>
    <w:bookmarkStart w:name="z38070" w:id="4531"/>
    <w:p>
      <w:pPr>
        <w:spacing w:after="0"/>
        <w:ind w:left="0"/>
        <w:jc w:val="both"/>
      </w:pPr>
      <w:r>
        <w:rPr>
          <w:rFonts w:ascii="Times New Roman"/>
          <w:b w:val="false"/>
          <w:i w:val="false"/>
          <w:color w:val="000000"/>
          <w:sz w:val="28"/>
        </w:rPr>
        <w:t>
      мертворождением - 2, самопроизвольным выкидышем – 3, медицинским абортом - 4, в том числе по мед. показаниям - 5</w:t>
      </w:r>
    </w:p>
    <w:bookmarkEnd w:id="4531"/>
    <w:bookmarkStart w:name="z38071" w:id="4532"/>
    <w:p>
      <w:pPr>
        <w:spacing w:after="0"/>
        <w:ind w:left="0"/>
        <w:jc w:val="both"/>
      </w:pPr>
      <w:r>
        <w:rPr>
          <w:rFonts w:ascii="Times New Roman"/>
          <w:b w:val="false"/>
          <w:i w:val="false"/>
          <w:color w:val="000000"/>
          <w:sz w:val="28"/>
        </w:rPr>
        <w:t>
      18. Последняя из предшествующих беременностей закончилась:</w:t>
      </w:r>
    </w:p>
    <w:bookmarkEnd w:id="4532"/>
    <w:bookmarkStart w:name="z38072" w:id="4533"/>
    <w:p>
      <w:pPr>
        <w:spacing w:after="0"/>
        <w:ind w:left="0"/>
        <w:jc w:val="both"/>
      </w:pPr>
      <w:r>
        <w:rPr>
          <w:rFonts w:ascii="Times New Roman"/>
          <w:b w:val="false"/>
          <w:i w:val="false"/>
          <w:color w:val="000000"/>
          <w:sz w:val="28"/>
        </w:rPr>
        <w:t>
      рождением живого ребенка - 1, мертворождением - 2, самопроизвольным выкидышем - 3,</w:t>
      </w:r>
    </w:p>
    <w:bookmarkEnd w:id="4533"/>
    <w:bookmarkStart w:name="z38073" w:id="4534"/>
    <w:p>
      <w:pPr>
        <w:spacing w:after="0"/>
        <w:ind w:left="0"/>
        <w:jc w:val="both"/>
      </w:pPr>
      <w:r>
        <w:rPr>
          <w:rFonts w:ascii="Times New Roman"/>
          <w:b w:val="false"/>
          <w:i w:val="false"/>
          <w:color w:val="000000"/>
          <w:sz w:val="28"/>
        </w:rPr>
        <w:t>
      медицинским абортом - 5, в том числе по мед. показаниям – 6.</w:t>
      </w:r>
    </w:p>
    <w:bookmarkEnd w:id="4534"/>
    <w:bookmarkStart w:name="z38074" w:id="4535"/>
    <w:p>
      <w:pPr>
        <w:spacing w:after="0"/>
        <w:ind w:left="0"/>
        <w:jc w:val="both"/>
      </w:pPr>
      <w:r>
        <w:rPr>
          <w:rFonts w:ascii="Times New Roman"/>
          <w:b w:val="false"/>
          <w:i w:val="false"/>
          <w:color w:val="000000"/>
          <w:sz w:val="28"/>
        </w:rPr>
        <w:t>
      19. Число посещений врача (фельдшера, акушерки) ________</w:t>
      </w:r>
    </w:p>
    <w:bookmarkEnd w:id="4535"/>
    <w:bookmarkStart w:name="z38075" w:id="4536"/>
    <w:p>
      <w:pPr>
        <w:spacing w:after="0"/>
        <w:ind w:left="0"/>
        <w:jc w:val="both"/>
      </w:pPr>
      <w:r>
        <w:rPr>
          <w:rFonts w:ascii="Times New Roman"/>
          <w:b w:val="false"/>
          <w:i w:val="false"/>
          <w:color w:val="000000"/>
          <w:sz w:val="28"/>
        </w:rPr>
        <w:t>
      20. Роды принял: врач - 1, акушерка - 2, фельдшер - 3, др. лицо – 4.</w:t>
      </w:r>
    </w:p>
    <w:bookmarkEnd w:id="4536"/>
    <w:bookmarkStart w:name="z38076" w:id="4537"/>
    <w:p>
      <w:pPr>
        <w:spacing w:after="0"/>
        <w:ind w:left="0"/>
        <w:jc w:val="both"/>
      </w:pPr>
      <w:r>
        <w:rPr>
          <w:rFonts w:ascii="Times New Roman"/>
          <w:b w:val="false"/>
          <w:i w:val="false"/>
          <w:color w:val="000000"/>
          <w:sz w:val="28"/>
        </w:rPr>
        <w:t>
      21. Осложнения родов:</w:t>
      </w:r>
    </w:p>
    <w:bookmarkEnd w:id="4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7" w:id="4538"/>
          <w:p>
            <w:pPr>
              <w:spacing w:after="20"/>
              <w:ind w:left="20"/>
              <w:jc w:val="both"/>
            </w:pPr>
            <w:r>
              <w:rPr>
                <w:rFonts w:ascii="Times New Roman"/>
                <w:b w:val="false"/>
                <w:i w:val="false"/>
                <w:color w:val="000000"/>
                <w:sz w:val="20"/>
              </w:rPr>
              <w:t>
</w:t>
            </w:r>
            <w:r>
              <w:rPr>
                <w:rFonts w:ascii="Times New Roman"/>
                <w:b w:val="false"/>
                <w:i w:val="false"/>
                <w:color w:val="000000"/>
                <w:sz w:val="20"/>
              </w:rPr>
              <w:t>гипертермия во время родов</w:t>
            </w:r>
          </w:p>
          <w:bookmarkEnd w:id="4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0" w:id="4539"/>
          <w:p>
            <w:pPr>
              <w:spacing w:after="20"/>
              <w:ind w:left="20"/>
              <w:jc w:val="both"/>
            </w:pPr>
            <w:r>
              <w:rPr>
                <w:rFonts w:ascii="Times New Roman"/>
                <w:b w:val="false"/>
                <w:i w:val="false"/>
                <w:color w:val="000000"/>
                <w:sz w:val="20"/>
              </w:rPr>
              <w:t>
</w:t>
            </w:r>
            <w:r>
              <w:rPr>
                <w:rFonts w:ascii="Times New Roman"/>
                <w:b w:val="false"/>
                <w:i w:val="false"/>
                <w:color w:val="000000"/>
                <w:sz w:val="20"/>
              </w:rPr>
              <w:t>предлежание плаценты</w:t>
            </w:r>
          </w:p>
          <w:bookmarkEnd w:id="4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3" w:id="4540"/>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отслойка плаценты</w:t>
            </w:r>
          </w:p>
          <w:bookmarkEnd w:id="4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6" w:id="4541"/>
          <w:p>
            <w:pPr>
              <w:spacing w:after="20"/>
              <w:ind w:left="20"/>
              <w:jc w:val="both"/>
            </w:pPr>
            <w:r>
              <w:rPr>
                <w:rFonts w:ascii="Times New Roman"/>
                <w:b w:val="false"/>
                <w:i w:val="false"/>
                <w:color w:val="000000"/>
                <w:sz w:val="20"/>
              </w:rPr>
              <w:t>
</w:t>
            </w:r>
            <w:r>
              <w:rPr>
                <w:rFonts w:ascii="Times New Roman"/>
                <w:b w:val="false"/>
                <w:i w:val="false"/>
                <w:color w:val="000000"/>
                <w:sz w:val="20"/>
              </w:rPr>
              <w:t>неудачная попытка стимуляции родов</w:t>
            </w:r>
          </w:p>
          <w:bookmarkEnd w:id="4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9" w:id="4542"/>
          <w:p>
            <w:pPr>
              <w:spacing w:after="20"/>
              <w:ind w:left="20"/>
              <w:jc w:val="both"/>
            </w:pPr>
            <w:r>
              <w:rPr>
                <w:rFonts w:ascii="Times New Roman"/>
                <w:b w:val="false"/>
                <w:i w:val="false"/>
                <w:color w:val="000000"/>
                <w:sz w:val="20"/>
              </w:rPr>
              <w:t>
</w:t>
            </w:r>
            <w:r>
              <w:rPr>
                <w:rFonts w:ascii="Times New Roman"/>
                <w:b w:val="false"/>
                <w:i w:val="false"/>
                <w:color w:val="000000"/>
                <w:sz w:val="20"/>
              </w:rPr>
              <w:t>стремительные роды</w:t>
            </w:r>
          </w:p>
          <w:bookmarkEnd w:id="4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2" w:id="4543"/>
          <w:p>
            <w:pPr>
              <w:spacing w:after="20"/>
              <w:ind w:left="20"/>
              <w:jc w:val="both"/>
            </w:pPr>
            <w:r>
              <w:rPr>
                <w:rFonts w:ascii="Times New Roman"/>
                <w:b w:val="false"/>
                <w:i w:val="false"/>
                <w:color w:val="000000"/>
                <w:sz w:val="20"/>
              </w:rPr>
              <w:t>
</w:t>
            </w:r>
            <w:r>
              <w:rPr>
                <w:rFonts w:ascii="Times New Roman"/>
                <w:b w:val="false"/>
                <w:i w:val="false"/>
                <w:color w:val="000000"/>
                <w:sz w:val="20"/>
              </w:rPr>
              <w:t>затруднительные роды вследствие неправильного положения или пред лежания плода</w:t>
            </w:r>
          </w:p>
          <w:bookmarkEnd w:id="4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5" w:id="4544"/>
          <w:p>
            <w:pPr>
              <w:spacing w:after="20"/>
              <w:ind w:left="20"/>
              <w:jc w:val="both"/>
            </w:pPr>
            <w:r>
              <w:rPr>
                <w:rFonts w:ascii="Times New Roman"/>
                <w:b w:val="false"/>
                <w:i w:val="false"/>
                <w:color w:val="000000"/>
                <w:sz w:val="20"/>
              </w:rPr>
              <w:t>
</w:t>
            </w:r>
            <w:r>
              <w:rPr>
                <w:rFonts w:ascii="Times New Roman"/>
                <w:b w:val="false"/>
                <w:i w:val="false"/>
                <w:color w:val="000000"/>
                <w:sz w:val="20"/>
              </w:rPr>
              <w:t>гипертензия, вызванная беременностью</w:t>
            </w:r>
          </w:p>
          <w:bookmarkEnd w:id="4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8" w:id="4545"/>
          <w:p>
            <w:pPr>
              <w:spacing w:after="20"/>
              <w:ind w:left="20"/>
              <w:jc w:val="both"/>
            </w:pPr>
            <w:r>
              <w:rPr>
                <w:rFonts w:ascii="Times New Roman"/>
                <w:b w:val="false"/>
                <w:i w:val="false"/>
                <w:color w:val="000000"/>
                <w:sz w:val="20"/>
              </w:rPr>
              <w:t>
</w:t>
            </w:r>
            <w:r>
              <w:rPr>
                <w:rFonts w:ascii="Times New Roman"/>
                <w:b w:val="false"/>
                <w:i w:val="false"/>
                <w:color w:val="000000"/>
                <w:sz w:val="20"/>
              </w:rPr>
              <w:t>кровотечение во время родов</w:t>
            </w:r>
          </w:p>
          <w:bookmarkEnd w:id="4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1" w:id="4546"/>
          <w:p>
            <w:pPr>
              <w:spacing w:after="20"/>
              <w:ind w:left="20"/>
              <w:jc w:val="both"/>
            </w:pPr>
            <w:r>
              <w:rPr>
                <w:rFonts w:ascii="Times New Roman"/>
                <w:b w:val="false"/>
                <w:i w:val="false"/>
                <w:color w:val="000000"/>
                <w:sz w:val="20"/>
              </w:rPr>
              <w:t>
</w:t>
            </w:r>
            <w:r>
              <w:rPr>
                <w:rFonts w:ascii="Times New Roman"/>
                <w:b w:val="false"/>
                <w:i w:val="false"/>
                <w:color w:val="000000"/>
                <w:sz w:val="20"/>
              </w:rPr>
              <w:t>роды и родоразрешение, осложнившиеся стрессом плода (дистресс)</w:t>
            </w:r>
          </w:p>
          <w:bookmarkEnd w:id="4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4" w:id="4547"/>
          <w:p>
            <w:pPr>
              <w:spacing w:after="20"/>
              <w:ind w:left="20"/>
              <w:jc w:val="both"/>
            </w:pPr>
            <w:r>
              <w:rPr>
                <w:rFonts w:ascii="Times New Roman"/>
                <w:b w:val="false"/>
                <w:i w:val="false"/>
                <w:color w:val="000000"/>
                <w:sz w:val="20"/>
              </w:rPr>
              <w:t>
</w:t>
            </w:r>
            <w:r>
              <w:rPr>
                <w:rFonts w:ascii="Times New Roman"/>
                <w:b w:val="false"/>
                <w:i w:val="false"/>
                <w:color w:val="000000"/>
                <w:sz w:val="20"/>
              </w:rPr>
              <w:t>роды и родоразрешение, осложнившиеся патологическим состоянием пуповины</w:t>
            </w:r>
          </w:p>
          <w:bookmarkEnd w:id="4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7" w:id="4548"/>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0" w:id="4549"/>
          <w:p>
            <w:pPr>
              <w:spacing w:after="20"/>
              <w:ind w:left="20"/>
              <w:jc w:val="both"/>
            </w:pPr>
            <w:r>
              <w:rPr>
                <w:rFonts w:ascii="Times New Roman"/>
                <w:b w:val="false"/>
                <w:i w:val="false"/>
                <w:color w:val="000000"/>
                <w:sz w:val="20"/>
              </w:rPr>
              <w:t>
</w:t>
            </w:r>
            <w:r>
              <w:rPr>
                <w:rFonts w:ascii="Times New Roman"/>
                <w:b w:val="false"/>
                <w:i w:val="false"/>
                <w:color w:val="000000"/>
                <w:sz w:val="20"/>
              </w:rPr>
              <w:t>не было</w:t>
            </w:r>
          </w:p>
          <w:bookmarkEnd w:id="4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38113" w:id="4550"/>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bookmarkEnd w:id="4550"/>
    <w:bookmarkStart w:name="z38114" w:id="4551"/>
    <w:p>
      <w:pPr>
        <w:spacing w:after="0"/>
        <w:ind w:left="0"/>
        <w:jc w:val="both"/>
      </w:pPr>
      <w:r>
        <w:rPr>
          <w:rFonts w:ascii="Times New Roman"/>
          <w:b w:val="false"/>
          <w:i w:val="false"/>
          <w:color w:val="000000"/>
          <w:sz w:val="28"/>
        </w:rPr>
        <w:t>
      ______________________________________________________________________</w:t>
      </w:r>
    </w:p>
    <w:bookmarkEnd w:id="4551"/>
    <w:bookmarkStart w:name="z38115" w:id="4552"/>
    <w:p>
      <w:pPr>
        <w:spacing w:after="0"/>
        <w:ind w:left="0"/>
        <w:jc w:val="both"/>
      </w:pPr>
      <w:r>
        <w:rPr>
          <w:rFonts w:ascii="Times New Roman"/>
          <w:b w:val="false"/>
          <w:i w:val="false"/>
          <w:color w:val="000000"/>
          <w:sz w:val="28"/>
        </w:rPr>
        <w:t>
      ________________________</w:t>
      </w:r>
    </w:p>
    <w:bookmarkEnd w:id="4552"/>
    <w:bookmarkStart w:name="z38116" w:id="4553"/>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bookmarkEnd w:id="4553"/>
    <w:bookmarkStart w:name="z38117" w:id="4554"/>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bookmarkEnd w:id="4554"/>
    <w:bookmarkStart w:name="z38118" w:id="4555"/>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bookmarkEnd w:id="4555"/>
    <w:bookmarkStart w:name="z38119" w:id="4556"/>
    <w:p>
      <w:pPr>
        <w:spacing w:after="0"/>
        <w:ind w:left="0"/>
        <w:jc w:val="both"/>
      </w:pPr>
      <w:r>
        <w:rPr>
          <w:rFonts w:ascii="Times New Roman"/>
          <w:b w:val="false"/>
          <w:i w:val="false"/>
          <w:color w:val="000000"/>
          <w:sz w:val="28"/>
        </w:rPr>
        <w:t>
      26. Масса ребенка (плода) при рождении _________________ г</w:t>
      </w:r>
    </w:p>
    <w:bookmarkEnd w:id="4556"/>
    <w:bookmarkStart w:name="z38120" w:id="4557"/>
    <w:p>
      <w:pPr>
        <w:spacing w:after="0"/>
        <w:ind w:left="0"/>
        <w:jc w:val="both"/>
      </w:pPr>
      <w:r>
        <w:rPr>
          <w:rFonts w:ascii="Times New Roman"/>
          <w:b w:val="false"/>
          <w:i w:val="false"/>
          <w:color w:val="000000"/>
          <w:sz w:val="28"/>
        </w:rPr>
        <w:t>
      27. Рост ребенка (плода) ______________________ см.</w:t>
      </w:r>
    </w:p>
    <w:bookmarkEnd w:id="4557"/>
    <w:bookmarkStart w:name="z38121" w:id="4558"/>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bookmarkEnd w:id="4558"/>
    <w:bookmarkStart w:name="z38122" w:id="4559"/>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bookmarkEnd w:id="4559"/>
    <w:bookmarkStart w:name="z38123" w:id="4560"/>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bookmarkEnd w:id="4560"/>
    <w:bookmarkStart w:name="z38124" w:id="4561"/>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bookmarkEnd w:id="4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5" w:id="4562"/>
          <w:p>
            <w:pPr>
              <w:spacing w:after="20"/>
              <w:ind w:left="20"/>
              <w:jc w:val="both"/>
            </w:pPr>
            <w:r>
              <w:rPr>
                <w:rFonts w:ascii="Times New Roman"/>
                <w:b w:val="false"/>
                <w:i w:val="false"/>
                <w:color w:val="000000"/>
                <w:sz w:val="20"/>
              </w:rPr>
              <w:t>
</w:t>
            </w:r>
            <w:r>
              <w:rPr>
                <w:rFonts w:ascii="Times New Roman"/>
                <w:b w:val="false"/>
                <w:i w:val="false"/>
                <w:color w:val="000000"/>
                <w:sz w:val="20"/>
              </w:rPr>
              <w:t>32. Медицинские факторы риска настоящей беременности</w:t>
            </w:r>
          </w:p>
          <w:bookmarkEnd w:id="456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6" w:id="4563"/>
                <w:p>
                  <w:pPr>
                    <w:spacing w:after="20"/>
                    <w:ind w:left="20"/>
                    <w:jc w:val="both"/>
                  </w:pPr>
                  <w:r>
                    <w:rPr>
                      <w:rFonts w:ascii="Times New Roman"/>
                      <w:b w:val="false"/>
                      <w:i w:val="false"/>
                      <w:color w:val="000000"/>
                      <w:sz w:val="20"/>
                    </w:rPr>
                    <w:t>
</w:t>
                  </w:r>
                  <w:r>
                    <w:rPr>
                      <w:rFonts w:ascii="Times New Roman"/>
                      <w:b w:val="false"/>
                      <w:i w:val="false"/>
                      <w:color w:val="000000"/>
                      <w:sz w:val="20"/>
                    </w:rPr>
                    <w:t>Анемия</w:t>
                  </w:r>
                </w:p>
                <w:bookmarkEnd w:id="4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9" w:id="4564"/>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системы кровообращения</w:t>
                  </w:r>
                </w:p>
                <w:bookmarkEnd w:id="4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2" w:id="4565"/>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дыхания</w:t>
                  </w:r>
                </w:p>
                <w:bookmarkEnd w:id="4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5" w:id="4566"/>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Инфекционные и паразитарные болезни матери</w:t>
                  </w:r>
                </w:p>
                <w:bookmarkEnd w:id="4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8" w:id="4567"/>
                <w:p>
                  <w:pPr>
                    <w:spacing w:after="20"/>
                    <w:ind w:left="20"/>
                    <w:jc w:val="both"/>
                  </w:pPr>
                  <w:r>
                    <w:rPr>
                      <w:rFonts w:ascii="Times New Roman"/>
                      <w:b w:val="false"/>
                      <w:i w:val="false"/>
                      <w:color w:val="000000"/>
                      <w:sz w:val="20"/>
                    </w:rPr>
                    <w:t>
</w:t>
                  </w:r>
                  <w:r>
                    <w:rPr>
                      <w:rFonts w:ascii="Times New Roman"/>
                      <w:b w:val="false"/>
                      <w:i w:val="false"/>
                      <w:color w:val="000000"/>
                      <w:sz w:val="20"/>
                    </w:rPr>
                    <w:t>Гипертензия кардиоваскулярная</w:t>
                  </w:r>
                </w:p>
                <w:bookmarkEnd w:id="4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1" w:id="4568"/>
                <w:p>
                  <w:pPr>
                    <w:spacing w:after="20"/>
                    <w:ind w:left="20"/>
                    <w:jc w:val="both"/>
                  </w:pPr>
                  <w:r>
                    <w:rPr>
                      <w:rFonts w:ascii="Times New Roman"/>
                      <w:b w:val="false"/>
                      <w:i w:val="false"/>
                      <w:color w:val="000000"/>
                      <w:sz w:val="20"/>
                    </w:rPr>
                    <w:t>
</w:t>
                  </w:r>
                  <w:r>
                    <w:rPr>
                      <w:rFonts w:ascii="Times New Roman"/>
                      <w:b w:val="false"/>
                      <w:i w:val="false"/>
                      <w:color w:val="000000"/>
                      <w:sz w:val="20"/>
                    </w:rPr>
                    <w:t>Гипертензия почечная</w:t>
                  </w:r>
                </w:p>
                <w:bookmarkEnd w:id="4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4" w:id="4569"/>
                <w:p>
                  <w:pPr>
                    <w:spacing w:after="20"/>
                    <w:ind w:left="20"/>
                    <w:jc w:val="both"/>
                  </w:pPr>
                  <w:r>
                    <w:rPr>
                      <w:rFonts w:ascii="Times New Roman"/>
                      <w:b w:val="false"/>
                      <w:i w:val="false"/>
                      <w:color w:val="000000"/>
                      <w:sz w:val="20"/>
                    </w:rPr>
                    <w:t>
</w:t>
                  </w:r>
                  <w:r>
                    <w:rPr>
                      <w:rFonts w:ascii="Times New Roman"/>
                      <w:b w:val="false"/>
                      <w:i w:val="false"/>
                      <w:color w:val="000000"/>
                      <w:sz w:val="20"/>
                    </w:rPr>
                    <w:t>Вызванная беременностью гипертензия</w:t>
                  </w:r>
                </w:p>
                <w:bookmarkEnd w:id="4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7" w:id="4570"/>
                <w:p>
                  <w:pPr>
                    <w:spacing w:after="20"/>
                    <w:ind w:left="20"/>
                    <w:jc w:val="both"/>
                  </w:pPr>
                  <w:r>
                    <w:rPr>
                      <w:rFonts w:ascii="Times New Roman"/>
                      <w:b w:val="false"/>
                      <w:i w:val="false"/>
                      <w:color w:val="000000"/>
                      <w:sz w:val="20"/>
                    </w:rPr>
                    <w:t>
</w:t>
                  </w:r>
                  <w:r>
                    <w:rPr>
                      <w:rFonts w:ascii="Times New Roman"/>
                      <w:b w:val="false"/>
                      <w:i w:val="false"/>
                      <w:color w:val="000000"/>
                      <w:sz w:val="20"/>
                    </w:rPr>
                    <w:t>Сахарный диабет</w:t>
                  </w:r>
                </w:p>
                <w:bookmarkEnd w:id="4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0" w:id="4571"/>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почек</w:t>
                  </w:r>
                </w:p>
                <w:bookmarkEnd w:id="4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3" w:id="4572"/>
                <w:p>
                  <w:pPr>
                    <w:spacing w:after="20"/>
                    <w:ind w:left="20"/>
                    <w:jc w:val="both"/>
                  </w:pPr>
                  <w:r>
                    <w:rPr>
                      <w:rFonts w:ascii="Times New Roman"/>
                      <w:b w:val="false"/>
                      <w:i w:val="false"/>
                      <w:color w:val="000000"/>
                      <w:sz w:val="20"/>
                    </w:rPr>
                    <w:t>
</w:t>
                  </w:r>
                  <w:r>
                    <w:rPr>
                      <w:rFonts w:ascii="Times New Roman"/>
                      <w:b w:val="false"/>
                      <w:i w:val="false"/>
                      <w:color w:val="000000"/>
                      <w:sz w:val="20"/>
                    </w:rPr>
                    <w:t>Гидрамнион (многоводие)</w:t>
                  </w:r>
                </w:p>
                <w:bookmarkEnd w:id="4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6" w:id="4573"/>
                <w:p>
                  <w:pPr>
                    <w:spacing w:after="20"/>
                    <w:ind w:left="20"/>
                    <w:jc w:val="both"/>
                  </w:pPr>
                  <w:r>
                    <w:rPr>
                      <w:rFonts w:ascii="Times New Roman"/>
                      <w:b w:val="false"/>
                      <w:i w:val="false"/>
                      <w:color w:val="000000"/>
                      <w:sz w:val="20"/>
                    </w:rPr>
                    <w:t>
</w:t>
                  </w:r>
                  <w:r>
                    <w:rPr>
                      <w:rFonts w:ascii="Times New Roman"/>
                      <w:b w:val="false"/>
                      <w:i w:val="false"/>
                      <w:color w:val="000000"/>
                      <w:sz w:val="20"/>
                    </w:rPr>
                    <w:t>Олигогидрамнион</w:t>
                  </w:r>
                </w:p>
                <w:bookmarkEnd w:id="4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9" w:id="4574"/>
                <w:p>
                  <w:pPr>
                    <w:spacing w:after="20"/>
                    <w:ind w:left="20"/>
                    <w:jc w:val="both"/>
                  </w:pPr>
                  <w:r>
                    <w:rPr>
                      <w:rFonts w:ascii="Times New Roman"/>
                      <w:b w:val="false"/>
                      <w:i w:val="false"/>
                      <w:color w:val="000000"/>
                      <w:sz w:val="20"/>
                    </w:rPr>
                    <w:t>
</w:t>
                  </w:r>
                  <w:r>
                    <w:rPr>
                      <w:rFonts w:ascii="Times New Roman"/>
                      <w:b w:val="false"/>
                      <w:i w:val="false"/>
                      <w:color w:val="000000"/>
                      <w:sz w:val="20"/>
                    </w:rPr>
                    <w:t>Эклампсия</w:t>
                  </w:r>
                </w:p>
                <w:bookmarkEnd w:id="4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2" w:id="4575"/>
                <w:p>
                  <w:pPr>
                    <w:spacing w:after="20"/>
                    <w:ind w:left="20"/>
                    <w:jc w:val="both"/>
                  </w:pPr>
                  <w:r>
                    <w:rPr>
                      <w:rFonts w:ascii="Times New Roman"/>
                      <w:b w:val="false"/>
                      <w:i w:val="false"/>
                      <w:color w:val="000000"/>
                      <w:sz w:val="20"/>
                    </w:rPr>
                    <w:t>
</w:t>
                  </w:r>
                  <w:r>
                    <w:rPr>
                      <w:rFonts w:ascii="Times New Roman"/>
                      <w:b w:val="false"/>
                      <w:i w:val="false"/>
                      <w:color w:val="000000"/>
                      <w:sz w:val="20"/>
                    </w:rPr>
                    <w:t>Кровотечение в ранние сроки беременности</w:t>
                  </w:r>
                </w:p>
                <w:bookmarkEnd w:id="4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5" w:id="4576"/>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 мочеполовых путей</w:t>
                  </w:r>
                </w:p>
                <w:bookmarkEnd w:id="4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8" w:id="4577"/>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Недостаточность питания при беременности</w:t>
                  </w:r>
                </w:p>
                <w:bookmarkEnd w:id="4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1" w:id="4578"/>
                <w:p>
                  <w:pPr>
                    <w:spacing w:after="20"/>
                    <w:ind w:left="20"/>
                    <w:jc w:val="both"/>
                  </w:pPr>
                  <w:r>
                    <w:rPr>
                      <w:rFonts w:ascii="Times New Roman"/>
                      <w:b w:val="false"/>
                      <w:i w:val="false"/>
                      <w:color w:val="000000"/>
                      <w:sz w:val="20"/>
                    </w:rPr>
                    <w:t>
</w:t>
                  </w:r>
                  <w:r>
                    <w:rPr>
                      <w:rFonts w:ascii="Times New Roman"/>
                      <w:b w:val="false"/>
                      <w:i w:val="false"/>
                      <w:color w:val="000000"/>
                      <w:sz w:val="20"/>
                    </w:rPr>
                    <w:t>Генитальный герпес</w:t>
                  </w:r>
                </w:p>
                <w:bookmarkEnd w:id="4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4" w:id="4579"/>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Недостаточность плаценты</w:t>
                  </w:r>
                </w:p>
                <w:bookmarkEnd w:id="4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7" w:id="4580"/>
                <w:p>
                  <w:pPr>
                    <w:spacing w:after="20"/>
                    <w:ind w:left="20"/>
                    <w:jc w:val="both"/>
                  </w:pPr>
                  <w:r>
                    <w:rPr>
                      <w:rFonts w:ascii="Times New Roman"/>
                      <w:b w:val="false"/>
                      <w:i w:val="false"/>
                      <w:color w:val="000000"/>
                      <w:sz w:val="20"/>
                    </w:rPr>
                    <w:t>
</w:t>
                  </w:r>
                  <w:r>
                    <w:rPr>
                      <w:rFonts w:ascii="Times New Roman"/>
                      <w:b w:val="false"/>
                      <w:i w:val="false"/>
                      <w:color w:val="000000"/>
                      <w:sz w:val="20"/>
                    </w:rPr>
                    <w:t>Rh-сенсибилизация</w:t>
                  </w:r>
                </w:p>
                <w:bookmarkEnd w:id="4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0" w:id="4581"/>
                <w:p>
                  <w:pPr>
                    <w:spacing w:after="20"/>
                    <w:ind w:left="20"/>
                    <w:jc w:val="both"/>
                  </w:pPr>
                  <w:r>
                    <w:rPr>
                      <w:rFonts w:ascii="Times New Roman"/>
                      <w:b w:val="false"/>
                      <w:i w:val="false"/>
                      <w:color w:val="000000"/>
                      <w:sz w:val="20"/>
                    </w:rPr>
                    <w:t>
</w:t>
                  </w:r>
                  <w:r>
                    <w:rPr>
                      <w:rFonts w:ascii="Times New Roman"/>
                      <w:b w:val="false"/>
                      <w:i w:val="false"/>
                      <w:color w:val="000000"/>
                      <w:sz w:val="20"/>
                    </w:rPr>
                    <w:t>Крупный плод</w:t>
                  </w:r>
                </w:p>
                <w:bookmarkEnd w:id="4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3" w:id="4582"/>
                <w:p>
                  <w:pPr>
                    <w:spacing w:after="20"/>
                    <w:ind w:left="20"/>
                    <w:jc w:val="both"/>
                  </w:pPr>
                  <w:r>
                    <w:rPr>
                      <w:rFonts w:ascii="Times New Roman"/>
                      <w:b w:val="false"/>
                      <w:i w:val="false"/>
                      <w:color w:val="000000"/>
                      <w:sz w:val="20"/>
                    </w:rPr>
                    <w:t>
</w:t>
                  </w:r>
                  <w:r>
                    <w:rPr>
                      <w:rFonts w:ascii="Times New Roman"/>
                      <w:b w:val="false"/>
                      <w:i w:val="false"/>
                      <w:color w:val="000000"/>
                      <w:sz w:val="20"/>
                    </w:rPr>
                    <w:t>Гипотрофия плода</w:t>
                  </w:r>
                </w:p>
                <w:bookmarkEnd w:id="4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6" w:id="4583"/>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9" w:id="4584"/>
                <w:p>
                  <w:pPr>
                    <w:spacing w:after="20"/>
                    <w:ind w:left="20"/>
                    <w:jc w:val="both"/>
                  </w:pPr>
                  <w:r>
                    <w:rPr>
                      <w:rFonts w:ascii="Times New Roman"/>
                      <w:b w:val="false"/>
                      <w:i w:val="false"/>
                      <w:color w:val="000000"/>
                      <w:sz w:val="20"/>
                    </w:rPr>
                    <w:t>
</w:t>
                  </w:r>
                  <w:r>
                    <w:rPr>
                      <w:rFonts w:ascii="Times New Roman"/>
                      <w:b w:val="false"/>
                      <w:i w:val="false"/>
                      <w:color w:val="000000"/>
                      <w:sz w:val="20"/>
                    </w:rPr>
                    <w:t>Не было</w:t>
                  </w:r>
                </w:p>
                <w:bookmarkEnd w:id="4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Прочие факторы риска во время беременности: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3" w:id="4585"/>
                <w:p>
                  <w:pPr>
                    <w:spacing w:after="20"/>
                    <w:ind w:left="20"/>
                    <w:jc w:val="both"/>
                  </w:pPr>
                  <w:r>
                    <w:rPr>
                      <w:rFonts w:ascii="Times New Roman"/>
                      <w:b w:val="false"/>
                      <w:i w:val="false"/>
                      <w:color w:val="000000"/>
                      <w:sz w:val="20"/>
                    </w:rPr>
                    <w:t>
</w:t>
                  </w:r>
                  <w:r>
                    <w:rPr>
                      <w:rFonts w:ascii="Times New Roman"/>
                      <w:b w:val="false"/>
                      <w:i w:val="false"/>
                      <w:color w:val="000000"/>
                      <w:sz w:val="20"/>
                    </w:rPr>
                    <w:t>Курение</w:t>
                  </w:r>
                </w:p>
                <w:bookmarkEnd w:id="4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6" w:id="4586"/>
                <w:p>
                  <w:pPr>
                    <w:spacing w:after="20"/>
                    <w:ind w:left="20"/>
                    <w:jc w:val="both"/>
                  </w:pPr>
                  <w:r>
                    <w:rPr>
                      <w:rFonts w:ascii="Times New Roman"/>
                      <w:b w:val="false"/>
                      <w:i w:val="false"/>
                      <w:color w:val="000000"/>
                      <w:sz w:val="20"/>
                    </w:rPr>
                    <w:t>
</w:t>
                  </w:r>
                  <w:r>
                    <w:rPr>
                      <w:rFonts w:ascii="Times New Roman"/>
                      <w:b w:val="false"/>
                      <w:i w:val="false"/>
                      <w:color w:val="000000"/>
                      <w:sz w:val="20"/>
                    </w:rPr>
                    <w:t>Употребление алкоголя </w:t>
                  </w:r>
                </w:p>
                <w:bookmarkEnd w:id="4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Осложнения родов: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0" w:id="4587"/>
                <w:p>
                  <w:pPr>
                    <w:spacing w:after="20"/>
                    <w:ind w:left="20"/>
                    <w:jc w:val="both"/>
                  </w:pPr>
                  <w:r>
                    <w:rPr>
                      <w:rFonts w:ascii="Times New Roman"/>
                      <w:b w:val="false"/>
                      <w:i w:val="false"/>
                      <w:color w:val="000000"/>
                      <w:sz w:val="20"/>
                    </w:rPr>
                    <w:t>
</w:t>
                  </w:r>
                  <w:r>
                    <w:rPr>
                      <w:rFonts w:ascii="Times New Roman"/>
                      <w:b w:val="false"/>
                      <w:i w:val="false"/>
                      <w:color w:val="000000"/>
                      <w:sz w:val="20"/>
                    </w:rPr>
                    <w:t>Гипертермия во время родов</w:t>
                  </w:r>
                </w:p>
                <w:bookmarkEnd w:id="4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3" w:id="4588"/>
                <w:p>
                  <w:pPr>
                    <w:spacing w:after="20"/>
                    <w:ind w:left="20"/>
                    <w:jc w:val="both"/>
                  </w:pPr>
                  <w:r>
                    <w:rPr>
                      <w:rFonts w:ascii="Times New Roman"/>
                      <w:b w:val="false"/>
                      <w:i w:val="false"/>
                      <w:color w:val="000000"/>
                      <w:sz w:val="20"/>
                    </w:rPr>
                    <w:t>
</w:t>
                  </w:r>
                  <w:r>
                    <w:rPr>
                      <w:rFonts w:ascii="Times New Roman"/>
                      <w:b w:val="false"/>
                      <w:i w:val="false"/>
                      <w:color w:val="000000"/>
                      <w:sz w:val="20"/>
                    </w:rPr>
                    <w:t>Предлежание плаценты </w:t>
                  </w:r>
                </w:p>
                <w:bookmarkEnd w:id="4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6" w:id="4589"/>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отслойка плаценты </w:t>
                  </w:r>
                </w:p>
                <w:bookmarkEnd w:id="4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9" w:id="4590"/>
                <w:p>
                  <w:pPr>
                    <w:spacing w:after="20"/>
                    <w:ind w:left="20"/>
                    <w:jc w:val="both"/>
                  </w:pPr>
                  <w:r>
                    <w:rPr>
                      <w:rFonts w:ascii="Times New Roman"/>
                      <w:b w:val="false"/>
                      <w:i w:val="false"/>
                      <w:color w:val="000000"/>
                      <w:sz w:val="20"/>
                    </w:rPr>
                    <w:t>
</w:t>
                  </w:r>
                  <w:r>
                    <w:rPr>
                      <w:rFonts w:ascii="Times New Roman"/>
                      <w:b w:val="false"/>
                      <w:i w:val="false"/>
                      <w:color w:val="000000"/>
                      <w:sz w:val="20"/>
                    </w:rPr>
                    <w:t>Стремительные роды</w:t>
                  </w:r>
                </w:p>
                <w:bookmarkEnd w:id="4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2" w:id="4591"/>
                <w:p>
                  <w:pPr>
                    <w:spacing w:after="20"/>
                    <w:ind w:left="20"/>
                    <w:jc w:val="both"/>
                  </w:pPr>
                  <w:r>
                    <w:rPr>
                      <w:rFonts w:ascii="Times New Roman"/>
                      <w:b w:val="false"/>
                      <w:i w:val="false"/>
                      <w:color w:val="000000"/>
                      <w:sz w:val="20"/>
                    </w:rPr>
                    <w:t>
</w:t>
                  </w:r>
                  <w:r>
                    <w:rPr>
                      <w:rFonts w:ascii="Times New Roman"/>
                      <w:b w:val="false"/>
                      <w:i w:val="false"/>
                      <w:color w:val="000000"/>
                      <w:sz w:val="20"/>
                    </w:rPr>
                    <w:t>Затруднительные роды вследствие неправильного положения или предлежания плода</w:t>
                  </w:r>
                </w:p>
                <w:bookmarkEnd w:id="4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5" w:id="4592"/>
                <w:p>
                  <w:pPr>
                    <w:spacing w:after="20"/>
                    <w:ind w:left="20"/>
                    <w:jc w:val="both"/>
                  </w:pPr>
                  <w:r>
                    <w:rPr>
                      <w:rFonts w:ascii="Times New Roman"/>
                      <w:b w:val="false"/>
                      <w:i w:val="false"/>
                      <w:color w:val="000000"/>
                      <w:sz w:val="20"/>
                    </w:rPr>
                    <w:t>
</w:t>
                  </w:r>
                  <w:r>
                    <w:rPr>
                      <w:rFonts w:ascii="Times New Roman"/>
                      <w:b w:val="false"/>
                      <w:i w:val="false"/>
                      <w:color w:val="000000"/>
                      <w:sz w:val="20"/>
                    </w:rPr>
                    <w:t>Кровотечение во время родов </w:t>
                  </w:r>
                </w:p>
                <w:bookmarkEnd w:id="4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8" w:id="4593"/>
                <w:p>
                  <w:pPr>
                    <w:spacing w:after="20"/>
                    <w:ind w:left="20"/>
                    <w:jc w:val="both"/>
                  </w:pPr>
                  <w:r>
                    <w:rPr>
                      <w:rFonts w:ascii="Times New Roman"/>
                      <w:b w:val="false"/>
                      <w:i w:val="false"/>
                      <w:color w:val="000000"/>
                      <w:sz w:val="20"/>
                    </w:rPr>
                    <w:t>
</w:t>
                  </w:r>
                  <w:r>
                    <w:rPr>
                      <w:rFonts w:ascii="Times New Roman"/>
                      <w:b w:val="false"/>
                      <w:i w:val="false"/>
                      <w:color w:val="000000"/>
                      <w:sz w:val="20"/>
                    </w:rPr>
                    <w:t>Роды и родоразрешение, осложнившиеся стрессом плода (дистресс)</w:t>
                  </w:r>
                </w:p>
                <w:bookmarkEnd w:id="4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1" w:id="4594"/>
                <w:p>
                  <w:pPr>
                    <w:spacing w:after="20"/>
                    <w:ind w:left="20"/>
                    <w:jc w:val="both"/>
                  </w:pPr>
                  <w:r>
                    <w:rPr>
                      <w:rFonts w:ascii="Times New Roman"/>
                      <w:b w:val="false"/>
                      <w:i w:val="false"/>
                      <w:color w:val="000000"/>
                      <w:sz w:val="20"/>
                    </w:rPr>
                    <w:t>
</w:t>
                  </w:r>
                  <w:r>
                    <w:rPr>
                      <w:rFonts w:ascii="Times New Roman"/>
                      <w:b w:val="false"/>
                      <w:i w:val="false"/>
                      <w:color w:val="000000"/>
                      <w:sz w:val="20"/>
                    </w:rPr>
                    <w:t>Роды и родоразрешение, осложнившиеся патологическим состоянием пуповины</w:t>
                  </w:r>
                </w:p>
                <w:bookmarkEnd w:id="4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4" w:id="4595"/>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7" w:id="4596"/>
                <w:p>
                  <w:pPr>
                    <w:spacing w:after="20"/>
                    <w:ind w:left="20"/>
                    <w:jc w:val="both"/>
                  </w:pPr>
                  <w:r>
                    <w:rPr>
                      <w:rFonts w:ascii="Times New Roman"/>
                      <w:b w:val="false"/>
                      <w:i w:val="false"/>
                      <w:color w:val="000000"/>
                      <w:sz w:val="20"/>
                    </w:rPr>
                    <w:t>
</w:t>
                  </w:r>
                  <w:r>
                    <w:rPr>
                      <w:rFonts w:ascii="Times New Roman"/>
                      <w:b w:val="false"/>
                      <w:i w:val="false"/>
                      <w:color w:val="000000"/>
                      <w:sz w:val="20"/>
                    </w:rPr>
                    <w:t>Не было </w:t>
                  </w:r>
                </w:p>
                <w:bookmarkEnd w:id="4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1" w:id="4597"/>
          <w:p>
            <w:pPr>
              <w:spacing w:after="20"/>
              <w:ind w:left="20"/>
              <w:jc w:val="both"/>
            </w:pPr>
            <w:r>
              <w:rPr>
                <w:rFonts w:ascii="Times New Roman"/>
                <w:b w:val="false"/>
                <w:i w:val="false"/>
                <w:color w:val="000000"/>
                <w:sz w:val="20"/>
              </w:rPr>
              <w:t>
35. Акушерские процедуры</w:t>
            </w:r>
          </w:p>
          <w:bookmarkEnd w:id="4597"/>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2" w:id="4598"/>
                <w:p>
                  <w:pPr>
                    <w:spacing w:after="20"/>
                    <w:ind w:left="20"/>
                    <w:jc w:val="both"/>
                  </w:pPr>
                  <w:r>
                    <w:rPr>
                      <w:rFonts w:ascii="Times New Roman"/>
                      <w:b w:val="false"/>
                      <w:i w:val="false"/>
                      <w:color w:val="000000"/>
                      <w:sz w:val="20"/>
                    </w:rPr>
                    <w:t>
</w:t>
                  </w:r>
                  <w:r>
                    <w:rPr>
                      <w:rFonts w:ascii="Times New Roman"/>
                      <w:b w:val="false"/>
                      <w:i w:val="false"/>
                      <w:color w:val="000000"/>
                      <w:sz w:val="20"/>
                    </w:rPr>
                    <w:t>Амниоцентез</w:t>
                  </w:r>
                </w:p>
                <w:bookmarkEnd w:id="4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5" w:id="4599"/>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плода</w:t>
                  </w:r>
                </w:p>
                <w:bookmarkEnd w:id="4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8" w:id="4600"/>
                <w:p>
                  <w:pPr>
                    <w:spacing w:after="20"/>
                    <w:ind w:left="20"/>
                    <w:jc w:val="both"/>
                  </w:pPr>
                  <w:r>
                    <w:rPr>
                      <w:rFonts w:ascii="Times New Roman"/>
                      <w:b w:val="false"/>
                      <w:i w:val="false"/>
                      <w:color w:val="000000"/>
                      <w:sz w:val="20"/>
                    </w:rPr>
                    <w:t>
</w:t>
                  </w:r>
                  <w:r>
                    <w:rPr>
                      <w:rFonts w:ascii="Times New Roman"/>
                      <w:b w:val="false"/>
                      <w:i w:val="false"/>
                      <w:color w:val="000000"/>
                      <w:sz w:val="20"/>
                    </w:rPr>
                    <w:t>Стимуляция плода</w:t>
                  </w:r>
                </w:p>
                <w:bookmarkEnd w:id="4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1" w:id="4601"/>
                <w:p>
                  <w:pPr>
                    <w:spacing w:after="20"/>
                    <w:ind w:left="20"/>
                    <w:jc w:val="both"/>
                  </w:pPr>
                  <w:r>
                    <w:rPr>
                      <w:rFonts w:ascii="Times New Roman"/>
                      <w:b w:val="false"/>
                      <w:i w:val="false"/>
                      <w:color w:val="000000"/>
                      <w:sz w:val="20"/>
                    </w:rPr>
                    <w:t>
</w:t>
                  </w:r>
                  <w:r>
                    <w:rPr>
                      <w:rFonts w:ascii="Times New Roman"/>
                      <w:b w:val="false"/>
                      <w:i w:val="false"/>
                      <w:color w:val="000000"/>
                      <w:sz w:val="20"/>
                    </w:rPr>
                    <w:t>Ультрасонография</w:t>
                  </w:r>
                </w:p>
                <w:bookmarkEnd w:id="4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4" w:id="46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7" w:id="4603"/>
                <w:p>
                  <w:pPr>
                    <w:spacing w:after="20"/>
                    <w:ind w:left="20"/>
                    <w:jc w:val="both"/>
                  </w:pPr>
                  <w:r>
                    <w:rPr>
                      <w:rFonts w:ascii="Times New Roman"/>
                      <w:b w:val="false"/>
                      <w:i w:val="false"/>
                      <w:color w:val="000000"/>
                      <w:sz w:val="20"/>
                    </w:rPr>
                    <w:t>
</w:t>
                  </w:r>
                  <w:r>
                    <w:rPr>
                      <w:rFonts w:ascii="Times New Roman"/>
                      <w:b w:val="false"/>
                      <w:i w:val="false"/>
                      <w:color w:val="000000"/>
                      <w:sz w:val="20"/>
                    </w:rPr>
                    <w:t>Не производили</w:t>
                  </w:r>
                </w:p>
                <w:bookmarkEnd w:id="4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36. Осложнения периода новорожденности: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1" w:id="4604"/>
                <w:p>
                  <w:pPr>
                    <w:spacing w:after="20"/>
                    <w:ind w:left="20"/>
                    <w:jc w:val="both"/>
                  </w:pPr>
                  <w:r>
                    <w:rPr>
                      <w:rFonts w:ascii="Times New Roman"/>
                      <w:b w:val="false"/>
                      <w:i w:val="false"/>
                      <w:color w:val="000000"/>
                      <w:sz w:val="20"/>
                    </w:rPr>
                    <w:t>
</w:t>
                  </w:r>
                  <w:r>
                    <w:rPr>
                      <w:rFonts w:ascii="Times New Roman"/>
                      <w:b w:val="false"/>
                      <w:i w:val="false"/>
                      <w:color w:val="000000"/>
                      <w:sz w:val="20"/>
                    </w:rPr>
                    <w:t>Анемия</w:t>
                  </w:r>
                </w:p>
                <w:bookmarkEnd w:id="4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4" w:id="4605"/>
                <w:p>
                  <w:pPr>
                    <w:spacing w:after="20"/>
                    <w:ind w:left="20"/>
                    <w:jc w:val="both"/>
                  </w:pPr>
                  <w:r>
                    <w:rPr>
                      <w:rFonts w:ascii="Times New Roman"/>
                      <w:b w:val="false"/>
                      <w:i w:val="false"/>
                      <w:color w:val="000000"/>
                      <w:sz w:val="20"/>
                    </w:rPr>
                    <w:t>
</w:t>
                  </w:r>
                  <w:r>
                    <w:rPr>
                      <w:rFonts w:ascii="Times New Roman"/>
                      <w:b w:val="false"/>
                      <w:i w:val="false"/>
                      <w:color w:val="000000"/>
                      <w:sz w:val="20"/>
                    </w:rPr>
                    <w:t>Фатальный алкогольный синдром </w:t>
                  </w:r>
                </w:p>
                <w:bookmarkEnd w:id="4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7" w:id="4606"/>
                <w:p>
                  <w:pPr>
                    <w:spacing w:after="20"/>
                    <w:ind w:left="20"/>
                    <w:jc w:val="both"/>
                  </w:pPr>
                  <w:r>
                    <w:rPr>
                      <w:rFonts w:ascii="Times New Roman"/>
                      <w:b w:val="false"/>
                      <w:i w:val="false"/>
                      <w:color w:val="000000"/>
                      <w:sz w:val="20"/>
                    </w:rPr>
                    <w:t>
</w:t>
                  </w:r>
                  <w:r>
                    <w:rPr>
                      <w:rFonts w:ascii="Times New Roman"/>
                      <w:b w:val="false"/>
                      <w:i w:val="false"/>
                      <w:color w:val="000000"/>
                      <w:sz w:val="20"/>
                    </w:rPr>
                    <w:t>Синдром мекониевой пробки</w:t>
                  </w:r>
                </w:p>
                <w:bookmarkEnd w:id="4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0" w:id="4607"/>
                <w:p>
                  <w:pPr>
                    <w:spacing w:after="20"/>
                    <w:ind w:left="20"/>
                    <w:jc w:val="both"/>
                  </w:pPr>
                  <w:r>
                    <w:rPr>
                      <w:rFonts w:ascii="Times New Roman"/>
                      <w:b w:val="false"/>
                      <w:i w:val="false"/>
                      <w:color w:val="000000"/>
                      <w:sz w:val="20"/>
                    </w:rPr>
                    <w:t>
</w:t>
                  </w:r>
                  <w:r>
                    <w:rPr>
                      <w:rFonts w:ascii="Times New Roman"/>
                      <w:b w:val="false"/>
                      <w:i w:val="false"/>
                      <w:color w:val="000000"/>
                      <w:sz w:val="20"/>
                    </w:rPr>
                    <w:t>Легочная вентиляция до 30 мин</w:t>
                  </w:r>
                </w:p>
                <w:bookmarkEnd w:id="4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3" w:id="4608"/>
                <w:p>
                  <w:pPr>
                    <w:spacing w:after="20"/>
                    <w:ind w:left="20"/>
                    <w:jc w:val="both"/>
                  </w:pPr>
                  <w:r>
                    <w:rPr>
                      <w:rFonts w:ascii="Times New Roman"/>
                      <w:b w:val="false"/>
                      <w:i w:val="false"/>
                      <w:color w:val="000000"/>
                      <w:sz w:val="20"/>
                    </w:rPr>
                    <w:t>
</w:t>
                  </w:r>
                  <w:r>
                    <w:rPr>
                      <w:rFonts w:ascii="Times New Roman"/>
                      <w:b w:val="false"/>
                      <w:i w:val="false"/>
                      <w:color w:val="000000"/>
                      <w:sz w:val="20"/>
                    </w:rPr>
                    <w:t>Легочная вентиляция свыше 30 мин.</w:t>
                  </w:r>
                </w:p>
                <w:bookmarkEnd w:id="4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6" w:id="46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9" w:id="4610"/>
                <w:p>
                  <w:pPr>
                    <w:spacing w:after="20"/>
                    <w:ind w:left="20"/>
                    <w:jc w:val="both"/>
                  </w:pPr>
                  <w:r>
                    <w:rPr>
                      <w:rFonts w:ascii="Times New Roman"/>
                      <w:b w:val="false"/>
                      <w:i w:val="false"/>
                      <w:color w:val="000000"/>
                      <w:sz w:val="20"/>
                    </w:rPr>
                    <w:t>
</w:t>
                  </w:r>
                  <w:r>
                    <w:rPr>
                      <w:rFonts w:ascii="Times New Roman"/>
                      <w:b w:val="false"/>
                      <w:i w:val="false"/>
                      <w:color w:val="000000"/>
                      <w:sz w:val="20"/>
                    </w:rPr>
                    <w:t>Нет осложнений</w:t>
                  </w:r>
                </w:p>
                <w:bookmarkEnd w:id="4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 Врожденные аномалии (пороки развития, деформации и хромосомные нарушения)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3" w:id="4611"/>
                <w:p>
                  <w:pPr>
                    <w:spacing w:after="20"/>
                    <w:ind w:left="20"/>
                    <w:jc w:val="both"/>
                  </w:pPr>
                  <w:r>
                    <w:rPr>
                      <w:rFonts w:ascii="Times New Roman"/>
                      <w:b w:val="false"/>
                      <w:i w:val="false"/>
                      <w:color w:val="000000"/>
                      <w:sz w:val="20"/>
                    </w:rPr>
                    <w:t>
</w:t>
                  </w:r>
                  <w:r>
                    <w:rPr>
                      <w:rFonts w:ascii="Times New Roman"/>
                      <w:b w:val="false"/>
                      <w:i w:val="false"/>
                      <w:color w:val="000000"/>
                      <w:sz w:val="20"/>
                    </w:rPr>
                    <w:t>Анэнцефалия</w:t>
                  </w:r>
                </w:p>
                <w:bookmarkEnd w:id="4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6" w:id="4612"/>
                <w:p>
                  <w:pPr>
                    <w:spacing w:after="20"/>
                    <w:ind w:left="20"/>
                    <w:jc w:val="both"/>
                  </w:pPr>
                  <w:r>
                    <w:rPr>
                      <w:rFonts w:ascii="Times New Roman"/>
                      <w:b w:val="false"/>
                      <w:i w:val="false"/>
                      <w:color w:val="000000"/>
                      <w:sz w:val="20"/>
                    </w:rPr>
                    <w:t>
</w:t>
                  </w:r>
                  <w:r>
                    <w:rPr>
                      <w:rFonts w:ascii="Times New Roman"/>
                      <w:b w:val="false"/>
                      <w:i w:val="false"/>
                      <w:color w:val="000000"/>
                      <w:sz w:val="20"/>
                    </w:rPr>
                    <w:t>Спинно-мозговая грыжа</w:t>
                  </w:r>
                </w:p>
                <w:bookmarkEnd w:id="4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9" w:id="4613"/>
                <w:p>
                  <w:pPr>
                    <w:spacing w:after="20"/>
                    <w:ind w:left="20"/>
                    <w:jc w:val="both"/>
                  </w:pPr>
                  <w:r>
                    <w:rPr>
                      <w:rFonts w:ascii="Times New Roman"/>
                      <w:b w:val="false"/>
                      <w:i w:val="false"/>
                      <w:color w:val="000000"/>
                      <w:sz w:val="20"/>
                    </w:rPr>
                    <w:t>
</w:t>
                  </w:r>
                  <w:r>
                    <w:rPr>
                      <w:rFonts w:ascii="Times New Roman"/>
                      <w:b w:val="false"/>
                      <w:i w:val="false"/>
                      <w:color w:val="000000"/>
                      <w:sz w:val="20"/>
                    </w:rPr>
                    <w:t>Энцефалоцеле</w:t>
                  </w:r>
                </w:p>
                <w:bookmarkEnd w:id="4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2" w:id="4614"/>
                <w:p>
                  <w:pPr>
                    <w:spacing w:after="20"/>
                    <w:ind w:left="20"/>
                    <w:jc w:val="both"/>
                  </w:pPr>
                  <w:r>
                    <w:rPr>
                      <w:rFonts w:ascii="Times New Roman"/>
                      <w:b w:val="false"/>
                      <w:i w:val="false"/>
                      <w:color w:val="000000"/>
                      <w:sz w:val="20"/>
                    </w:rPr>
                    <w:t>
</w:t>
                  </w:r>
                  <w:r>
                    <w:rPr>
                      <w:rFonts w:ascii="Times New Roman"/>
                      <w:b w:val="false"/>
                      <w:i w:val="false"/>
                      <w:color w:val="000000"/>
                      <w:sz w:val="20"/>
                    </w:rPr>
                    <w:t>Гидроцефалия</w:t>
                  </w:r>
                </w:p>
                <w:bookmarkEnd w:id="4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5" w:id="4615"/>
                <w:p>
                  <w:pPr>
                    <w:spacing w:after="20"/>
                    <w:ind w:left="20"/>
                    <w:jc w:val="both"/>
                  </w:pPr>
                  <w:r>
                    <w:rPr>
                      <w:rFonts w:ascii="Times New Roman"/>
                      <w:b w:val="false"/>
                      <w:i w:val="false"/>
                      <w:color w:val="000000"/>
                      <w:sz w:val="20"/>
                    </w:rPr>
                    <w:t>
</w:t>
                  </w:r>
                  <w:r>
                    <w:rPr>
                      <w:rFonts w:ascii="Times New Roman"/>
                      <w:b w:val="false"/>
                      <w:i w:val="false"/>
                      <w:color w:val="000000"/>
                      <w:sz w:val="20"/>
                    </w:rPr>
                    <w:t>Расщелина неба</w:t>
                  </w:r>
                </w:p>
                <w:bookmarkEnd w:id="4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8" w:id="4616"/>
                <w:p>
                  <w:pPr>
                    <w:spacing w:after="20"/>
                    <w:ind w:left="20"/>
                    <w:jc w:val="both"/>
                  </w:pPr>
                  <w:r>
                    <w:rPr>
                      <w:rFonts w:ascii="Times New Roman"/>
                      <w:b w:val="false"/>
                      <w:i w:val="false"/>
                      <w:color w:val="000000"/>
                      <w:sz w:val="20"/>
                    </w:rPr>
                    <w:t>
</w:t>
                  </w:r>
                  <w:r>
                    <w:rPr>
                      <w:rFonts w:ascii="Times New Roman"/>
                      <w:b w:val="false"/>
                      <w:i w:val="false"/>
                      <w:color w:val="000000"/>
                      <w:sz w:val="20"/>
                    </w:rPr>
                    <w:t>Тотальная расщелина губы</w:t>
                  </w:r>
                </w:p>
                <w:bookmarkEnd w:id="4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1" w:id="4617"/>
                <w:p>
                  <w:pPr>
                    <w:spacing w:after="20"/>
                    <w:ind w:left="20"/>
                    <w:jc w:val="both"/>
                  </w:pPr>
                  <w:r>
                    <w:rPr>
                      <w:rFonts w:ascii="Times New Roman"/>
                      <w:b w:val="false"/>
                      <w:i w:val="false"/>
                      <w:color w:val="000000"/>
                      <w:sz w:val="20"/>
                    </w:rPr>
                    <w:t>
</w:t>
                  </w:r>
                  <w:r>
                    <w:rPr>
                      <w:rFonts w:ascii="Times New Roman"/>
                      <w:b w:val="false"/>
                      <w:i w:val="false"/>
                      <w:color w:val="000000"/>
                      <w:sz w:val="20"/>
                    </w:rPr>
                    <w:t>Атрезия пищевода</w:t>
                  </w:r>
                </w:p>
                <w:bookmarkEnd w:id="4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4" w:id="4618"/>
                <w:p>
                  <w:pPr>
                    <w:spacing w:after="20"/>
                    <w:ind w:left="20"/>
                    <w:jc w:val="both"/>
                  </w:pPr>
                  <w:r>
                    <w:rPr>
                      <w:rFonts w:ascii="Times New Roman"/>
                      <w:b w:val="false"/>
                      <w:i w:val="false"/>
                      <w:color w:val="000000"/>
                      <w:sz w:val="20"/>
                    </w:rPr>
                    <w:t>
</w:t>
                  </w:r>
                  <w:r>
                    <w:rPr>
                      <w:rFonts w:ascii="Times New Roman"/>
                      <w:b w:val="false"/>
                      <w:i w:val="false"/>
                      <w:color w:val="000000"/>
                      <w:sz w:val="20"/>
                    </w:rPr>
                    <w:t>Атрезия ануса</w:t>
                  </w:r>
                </w:p>
                <w:bookmarkEnd w:id="4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7" w:id="4619"/>
                <w:p>
                  <w:pPr>
                    <w:spacing w:after="20"/>
                    <w:ind w:left="20"/>
                    <w:jc w:val="both"/>
                  </w:pPr>
                  <w:r>
                    <w:rPr>
                      <w:rFonts w:ascii="Times New Roman"/>
                      <w:b w:val="false"/>
                      <w:i w:val="false"/>
                      <w:color w:val="000000"/>
                      <w:sz w:val="20"/>
                    </w:rPr>
                    <w:t>
</w:t>
                  </w:r>
                  <w:r>
                    <w:rPr>
                      <w:rFonts w:ascii="Times New Roman"/>
                      <w:b w:val="false"/>
                      <w:i w:val="false"/>
                      <w:color w:val="000000"/>
                      <w:sz w:val="20"/>
                    </w:rPr>
                    <w:t>Эписпадия</w:t>
                  </w:r>
                </w:p>
                <w:bookmarkEnd w:id="4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0" w:id="4620"/>
                <w:p>
                  <w:pPr>
                    <w:spacing w:after="20"/>
                    <w:ind w:left="20"/>
                    <w:jc w:val="both"/>
                  </w:pPr>
                  <w:r>
                    <w:rPr>
                      <w:rFonts w:ascii="Times New Roman"/>
                      <w:b w:val="false"/>
                      <w:i w:val="false"/>
                      <w:color w:val="000000"/>
                      <w:sz w:val="20"/>
                    </w:rPr>
                    <w:t>
</w:t>
                  </w:r>
                  <w:r>
                    <w:rPr>
                      <w:rFonts w:ascii="Times New Roman"/>
                      <w:b w:val="false"/>
                      <w:i w:val="false"/>
                      <w:color w:val="000000"/>
                      <w:sz w:val="20"/>
                    </w:rPr>
                    <w:t>Редукционные пороки конечностей </w:t>
                  </w:r>
                </w:p>
                <w:bookmarkEnd w:id="4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3" w:id="4621"/>
                <w:p>
                  <w:pPr>
                    <w:spacing w:after="20"/>
                    <w:ind w:left="20"/>
                    <w:jc w:val="both"/>
                  </w:pPr>
                  <w:r>
                    <w:rPr>
                      <w:rFonts w:ascii="Times New Roman"/>
                      <w:b w:val="false"/>
                      <w:i w:val="false"/>
                      <w:color w:val="000000"/>
                      <w:sz w:val="20"/>
                    </w:rPr>
                    <w:t>
</w:t>
                  </w:r>
                  <w:r>
                    <w:rPr>
                      <w:rFonts w:ascii="Times New Roman"/>
                      <w:b w:val="false"/>
                      <w:i w:val="false"/>
                      <w:color w:val="000000"/>
                      <w:sz w:val="20"/>
                    </w:rPr>
                    <w:t>Омфалоцеле</w:t>
                  </w:r>
                </w:p>
                <w:bookmarkEnd w:id="4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6" w:id="4622"/>
                <w:p>
                  <w:pPr>
                    <w:spacing w:after="20"/>
                    <w:ind w:left="20"/>
                    <w:jc w:val="both"/>
                  </w:pPr>
                  <w:r>
                    <w:rPr>
                      <w:rFonts w:ascii="Times New Roman"/>
                      <w:b w:val="false"/>
                      <w:i w:val="false"/>
                      <w:color w:val="000000"/>
                      <w:sz w:val="20"/>
                    </w:rPr>
                    <w:t>
</w:t>
                  </w:r>
                  <w:r>
                    <w:rPr>
                      <w:rFonts w:ascii="Times New Roman"/>
                      <w:b w:val="false"/>
                      <w:i w:val="false"/>
                      <w:color w:val="000000"/>
                      <w:sz w:val="20"/>
                    </w:rPr>
                    <w:t>Синдром Дауна</w:t>
                  </w:r>
                </w:p>
                <w:bookmarkEnd w:id="4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9" w:id="4623"/>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(указать)</w:t>
                  </w:r>
                </w:p>
                <w:bookmarkEnd w:id="4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2" w:id="4624"/>
                <w:p>
                  <w:pPr>
                    <w:spacing w:after="20"/>
                    <w:ind w:left="20"/>
                    <w:jc w:val="both"/>
                  </w:pPr>
                  <w:r>
                    <w:rPr>
                      <w:rFonts w:ascii="Times New Roman"/>
                      <w:b w:val="false"/>
                      <w:i w:val="false"/>
                      <w:color w:val="000000"/>
                      <w:sz w:val="20"/>
                    </w:rPr>
                    <w:t>
</w:t>
                  </w:r>
                  <w:r>
                    <w:rPr>
                      <w:rFonts w:ascii="Times New Roman"/>
                      <w:b w:val="false"/>
                      <w:i w:val="false"/>
                      <w:color w:val="000000"/>
                      <w:sz w:val="20"/>
                    </w:rPr>
                    <w:t>Не было</w:t>
                  </w:r>
                </w:p>
                <w:bookmarkEnd w:id="4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38 Социальные факторы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взята под наблюдение: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7" w:id="4625"/>
                <w:p>
                  <w:pPr>
                    <w:spacing w:after="20"/>
                    <w:ind w:left="20"/>
                    <w:jc w:val="both"/>
                  </w:pPr>
                  <w:r>
                    <w:rPr>
                      <w:rFonts w:ascii="Times New Roman"/>
                      <w:b w:val="false"/>
                      <w:i w:val="false"/>
                      <w:color w:val="000000"/>
                      <w:sz w:val="20"/>
                    </w:rPr>
                    <w:t>
</w:t>
                  </w:r>
                  <w:r>
                    <w:rPr>
                      <w:rFonts w:ascii="Times New Roman"/>
                      <w:b w:val="false"/>
                      <w:i w:val="false"/>
                      <w:color w:val="000000"/>
                      <w:sz w:val="20"/>
                    </w:rPr>
                    <w:t>В первой половине беременности </w:t>
                  </w:r>
                </w:p>
                <w:bookmarkEnd w:id="4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0" w:id="4626"/>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половине беременности </w:t>
                  </w:r>
                </w:p>
                <w:bookmarkEnd w:id="4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4" w:id="4627"/>
                <w:p>
                  <w:pPr>
                    <w:spacing w:after="20"/>
                    <w:ind w:left="20"/>
                    <w:jc w:val="both"/>
                  </w:pPr>
                  <w:r>
                    <w:rPr>
                      <w:rFonts w:ascii="Times New Roman"/>
                      <w:b w:val="false"/>
                      <w:i w:val="false"/>
                      <w:color w:val="000000"/>
                      <w:sz w:val="20"/>
                    </w:rPr>
                    <w:t>
</w:t>
                  </w:r>
                  <w:r>
                    <w:rPr>
                      <w:rFonts w:ascii="Times New Roman"/>
                      <w:b w:val="false"/>
                      <w:i w:val="false"/>
                      <w:color w:val="000000"/>
                      <w:sz w:val="20"/>
                    </w:rPr>
                    <w:t>- оплата за мед. услуги</w:t>
                  </w:r>
                </w:p>
                <w:bookmarkEnd w:id="4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7" w:id="4628"/>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работы</w:t>
                  </w:r>
                </w:p>
                <w:bookmarkEnd w:id="4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0" w:id="4629"/>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прописки</w:t>
                  </w:r>
                </w:p>
                <w:bookmarkEnd w:id="4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3" w:id="4630"/>
                <w:p>
                  <w:pPr>
                    <w:spacing w:after="20"/>
                    <w:ind w:left="20"/>
                    <w:jc w:val="both"/>
                  </w:pPr>
                  <w:r>
                    <w:rPr>
                      <w:rFonts w:ascii="Times New Roman"/>
                      <w:b w:val="false"/>
                      <w:i w:val="false"/>
                      <w:color w:val="000000"/>
                      <w:sz w:val="20"/>
                    </w:rPr>
                    <w:t>
</w:t>
                  </w:r>
                  <w:r>
                    <w:rPr>
                      <w:rFonts w:ascii="Times New Roman"/>
                      <w:b w:val="false"/>
                      <w:i w:val="false"/>
                      <w:color w:val="000000"/>
                      <w:sz w:val="20"/>
                    </w:rPr>
                    <w:t>- по незнанию</w:t>
                  </w:r>
                </w:p>
                <w:bookmarkEnd w:id="4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6" w:id="4631"/>
                <w:p>
                  <w:pPr>
                    <w:spacing w:after="20"/>
                    <w:ind w:left="20"/>
                    <w:jc w:val="both"/>
                  </w:pPr>
                  <w:r>
                    <w:rPr>
                      <w:rFonts w:ascii="Times New Roman"/>
                      <w:b w:val="false"/>
                      <w:i w:val="false"/>
                      <w:color w:val="000000"/>
                      <w:sz w:val="20"/>
                    </w:rPr>
                    <w:t>
</w:t>
                  </w:r>
                  <w:r>
                    <w:rPr>
                      <w:rFonts w:ascii="Times New Roman"/>
                      <w:b w:val="false"/>
                      <w:i w:val="false"/>
                      <w:color w:val="000000"/>
                      <w:sz w:val="20"/>
                    </w:rPr>
                    <w:t>- по другим причинам</w:t>
                  </w:r>
                </w:p>
                <w:bookmarkEnd w:id="4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9" w:id="4632"/>
                <w:p>
                  <w:pPr>
                    <w:spacing w:after="20"/>
                    <w:ind w:left="20"/>
                    <w:jc w:val="both"/>
                  </w:pPr>
                  <w:r>
                    <w:rPr>
                      <w:rFonts w:ascii="Times New Roman"/>
                      <w:b w:val="false"/>
                      <w:i w:val="false"/>
                      <w:color w:val="000000"/>
                      <w:sz w:val="20"/>
                    </w:rPr>
                    <w:t>
</w:t>
                  </w:r>
                  <w:r>
                    <w:rPr>
                      <w:rFonts w:ascii="Times New Roman"/>
                      <w:b w:val="false"/>
                      <w:i w:val="false"/>
                      <w:color w:val="000000"/>
                      <w:sz w:val="20"/>
                    </w:rPr>
                    <w:t>Не наблюдалась у врача</w:t>
                  </w:r>
                </w:p>
                <w:bookmarkEnd w:id="4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 Методы родоразрешения: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3" w:id="4633"/>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Естественный путь родоразрешения</w:t>
                  </w:r>
                </w:p>
                <w:bookmarkEnd w:id="4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6" w:id="4634"/>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Оперативное (кесарево сечение, вакуум-экстракция, наложение акушерских щипцов) </w:t>
                  </w:r>
                </w:p>
                <w:bookmarkEnd w:id="4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38351" w:id="4635"/>
    <w:p>
      <w:pPr>
        <w:spacing w:after="0"/>
        <w:ind w:left="0"/>
        <w:jc w:val="both"/>
      </w:pPr>
      <w:r>
        <w:rPr>
          <w:rFonts w:ascii="Times New Roman"/>
          <w:b w:val="false"/>
          <w:i w:val="false"/>
          <w:color w:val="000000"/>
          <w:sz w:val="28"/>
        </w:rPr>
        <w:t>
       40. Причина перинатальной смерти:</w:t>
      </w:r>
    </w:p>
    <w:bookmarkEnd w:id="4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2" w:id="4636"/>
          <w:p>
            <w:pPr>
              <w:spacing w:after="20"/>
              <w:ind w:left="20"/>
              <w:jc w:val="both"/>
            </w:pPr>
            <w:r>
              <w:rPr>
                <w:rFonts w:ascii="Times New Roman"/>
                <w:b w:val="false"/>
                <w:i w:val="false"/>
                <w:color w:val="000000"/>
                <w:sz w:val="20"/>
              </w:rPr>
              <w:t>
</w:t>
            </w:r>
            <w:r>
              <w:rPr>
                <w:rFonts w:ascii="Times New Roman"/>
                <w:b w:val="false"/>
                <w:i w:val="false"/>
                <w:color w:val="000000"/>
                <w:sz w:val="20"/>
              </w:rPr>
              <w:t>а) основное заболевание или состояние ребенка (плода), явившееся причиной смерти (указывается одно заболевание)_______________________________________________</w:t>
            </w:r>
          </w:p>
          <w:bookmarkEnd w:id="4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3" w:id="4637"/>
                <w:p>
                  <w:pPr>
                    <w:spacing w:after="20"/>
                    <w:ind w:left="20"/>
                    <w:jc w:val="both"/>
                  </w:pPr>
                  <w:r>
                    <w:rPr>
                      <w:rFonts w:ascii="Times New Roman"/>
                      <w:b w:val="false"/>
                      <w:i w:val="false"/>
                      <w:color w:val="000000"/>
                      <w:sz w:val="20"/>
                    </w:rPr>
                    <w:t>
</w:t>
                  </w:r>
                  <w:r>
                    <w:rPr>
                      <w:rFonts w:ascii="Times New Roman"/>
                      <w:b w:val="false"/>
                      <w:i w:val="false"/>
                      <w:color w:val="000000"/>
                      <w:sz w:val="20"/>
                    </w:rPr>
                    <w:t>Код МКБ-10</w:t>
                  </w:r>
                </w:p>
                <w:bookmarkEnd w:id="4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bookmarkStart w:name="z38356" w:id="4638"/>
          <w:p>
            <w:pPr>
              <w:spacing w:after="20"/>
              <w:ind w:left="20"/>
              <w:jc w:val="both"/>
            </w:pPr>
            <w:r>
              <w:rPr>
                <w:rFonts w:ascii="Times New Roman"/>
                <w:b w:val="false"/>
                <w:i w:val="false"/>
                <w:color w:val="000000"/>
                <w:sz w:val="20"/>
              </w:rPr>
              <w:t>
 </w:t>
            </w:r>
          </w:p>
          <w:bookmarkEnd w:id="4638"/>
          <w:p>
            <w:pPr>
              <w:spacing w:after="20"/>
              <w:ind w:left="20"/>
              <w:jc w:val="both"/>
            </w:pPr>
          </w:p>
          <w:p>
            <w:pPr>
              <w:spacing w:after="20"/>
              <w:ind w:left="20"/>
              <w:jc w:val="both"/>
            </w:pPr>
            <w:r>
              <w:drawing>
                <wp:inline distT="0" distB="0" distL="0" distR="0">
                  <wp:extent cx="2768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768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9" w:id="4639"/>
          <w:p>
            <w:pPr>
              <w:spacing w:after="20"/>
              <w:ind w:left="20"/>
              <w:jc w:val="both"/>
            </w:pPr>
            <w:r>
              <w:rPr>
                <w:rFonts w:ascii="Times New Roman"/>
                <w:b w:val="false"/>
                <w:i w:val="false"/>
                <w:color w:val="000000"/>
                <w:sz w:val="20"/>
              </w:rPr>
              <w:t>
</w:t>
            </w:r>
            <w:r>
              <w:rPr>
                <w:rFonts w:ascii="Times New Roman"/>
                <w:b w:val="false"/>
                <w:i w:val="false"/>
                <w:color w:val="000000"/>
                <w:sz w:val="20"/>
              </w:rPr>
              <w:t>б) другие заболевания или состояния у ребенка (плода)</w:t>
            </w:r>
          </w:p>
          <w:bookmarkEnd w:id="4639"/>
          <w:p>
            <w:pPr>
              <w:spacing w:after="20"/>
              <w:ind w:left="20"/>
              <w:jc w:val="both"/>
            </w:pPr>
            <w:r>
              <w:rPr>
                <w:rFonts w:ascii="Times New Roman"/>
                <w:b w:val="false"/>
                <w:i w:val="false"/>
                <w:color w:val="000000"/>
                <w:sz w:val="20"/>
              </w:rPr>
              <w:t>
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1" w:id="4640"/>
          <w:p>
            <w:pPr>
              <w:spacing w:after="20"/>
              <w:ind w:left="20"/>
              <w:jc w:val="both"/>
            </w:pPr>
          </w:p>
          <w:bookmarkEnd w:id="4640"/>
          <w:p>
            <w:pPr>
              <w:spacing w:after="20"/>
              <w:ind w:left="20"/>
              <w:jc w:val="both"/>
            </w:pPr>
            <w:r>
              <w:drawing>
                <wp:inline distT="0" distB="0" distL="0" distR="0">
                  <wp:extent cx="2768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768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4" w:id="4641"/>
          <w:p>
            <w:pPr>
              <w:spacing w:after="20"/>
              <w:ind w:left="20"/>
              <w:jc w:val="both"/>
            </w:pPr>
            <w:r>
              <w:rPr>
                <w:rFonts w:ascii="Times New Roman"/>
                <w:b w:val="false"/>
                <w:i w:val="false"/>
                <w:color w:val="000000"/>
                <w:sz w:val="20"/>
              </w:rPr>
              <w:t>
</w:t>
            </w:r>
            <w:r>
              <w:rPr>
                <w:rFonts w:ascii="Times New Roman"/>
                <w:b w:val="false"/>
                <w:i w:val="false"/>
                <w:color w:val="000000"/>
                <w:sz w:val="20"/>
              </w:rPr>
              <w:t>в) первоначальное заболевание или состояние матери (состояние последа), обусловившее причину смерти ребенка (плода)</w:t>
            </w:r>
          </w:p>
          <w:bookmarkEnd w:id="4641"/>
          <w:p>
            <w:pPr>
              <w:spacing w:after="20"/>
              <w:ind w:left="20"/>
              <w:jc w:val="both"/>
            </w:pPr>
            <w:r>
              <w:rPr>
                <w:rFonts w:ascii="Times New Roman"/>
                <w:b w:val="false"/>
                <w:i w:val="false"/>
                <w:color w:val="000000"/>
                <w:sz w:val="20"/>
              </w:rPr>
              <w:t>
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6" w:id="4642"/>
          <w:p>
            <w:pPr>
              <w:spacing w:after="20"/>
              <w:ind w:left="20"/>
              <w:jc w:val="both"/>
            </w:pPr>
          </w:p>
          <w:bookmarkEnd w:id="4642"/>
          <w:p>
            <w:pPr>
              <w:spacing w:after="20"/>
              <w:ind w:left="20"/>
              <w:jc w:val="both"/>
            </w:pPr>
            <w:r>
              <w:drawing>
                <wp:inline distT="0" distB="0" distL="0" distR="0">
                  <wp:extent cx="273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7305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9" w:id="4643"/>
          <w:p>
            <w:pPr>
              <w:spacing w:after="20"/>
              <w:ind w:left="20"/>
              <w:jc w:val="both"/>
            </w:pPr>
            <w:r>
              <w:rPr>
                <w:rFonts w:ascii="Times New Roman"/>
                <w:b w:val="false"/>
                <w:i w:val="false"/>
                <w:color w:val="000000"/>
                <w:sz w:val="20"/>
              </w:rPr>
              <w:t>
</w:t>
            </w:r>
            <w:r>
              <w:rPr>
                <w:rFonts w:ascii="Times New Roman"/>
                <w:b w:val="false"/>
                <w:i w:val="false"/>
                <w:color w:val="000000"/>
                <w:sz w:val="20"/>
              </w:rPr>
              <w:t>г) другие заболевания или состояния матери (состояние последа), способствующие смерти ребенка (плода)</w:t>
            </w:r>
          </w:p>
          <w:bookmarkEnd w:id="4643"/>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1" w:id="4644"/>
          <w:p>
            <w:pPr>
              <w:spacing w:after="20"/>
              <w:ind w:left="20"/>
              <w:jc w:val="both"/>
            </w:pPr>
          </w:p>
          <w:bookmarkEnd w:id="4644"/>
          <w:p>
            <w:pPr>
              <w:spacing w:after="20"/>
              <w:ind w:left="20"/>
              <w:jc w:val="both"/>
            </w:pPr>
            <w:r>
              <w:drawing>
                <wp:inline distT="0" distB="0" distL="0" distR="0">
                  <wp:extent cx="273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7305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8374" w:id="4645"/>
    <w:p>
      <w:pPr>
        <w:spacing w:after="0"/>
        <w:ind w:left="0"/>
        <w:jc w:val="both"/>
      </w:pPr>
      <w:r>
        <w:rPr>
          <w:rFonts w:ascii="Times New Roman"/>
          <w:b w:val="false"/>
          <w:i w:val="false"/>
          <w:color w:val="000000"/>
          <w:sz w:val="28"/>
        </w:rPr>
        <w:t>
      Фамилия, имя, отчество (при его наличии) врача (среднего медицинского работника),</w:t>
      </w:r>
    </w:p>
    <w:bookmarkEnd w:id="4645"/>
    <w:bookmarkStart w:name="z38375" w:id="4646"/>
    <w:p>
      <w:pPr>
        <w:spacing w:after="0"/>
        <w:ind w:left="0"/>
        <w:jc w:val="both"/>
      </w:pPr>
      <w:r>
        <w:rPr>
          <w:rFonts w:ascii="Times New Roman"/>
          <w:b w:val="false"/>
          <w:i w:val="false"/>
          <w:color w:val="000000"/>
          <w:sz w:val="28"/>
        </w:rPr>
        <w:t>
      выдавшего свидетельство о смерти: __________________________________________</w:t>
      </w:r>
    </w:p>
    <w:bookmarkEnd w:id="4646"/>
    <w:bookmarkStart w:name="z38376" w:id="4647"/>
    <w:p>
      <w:pPr>
        <w:spacing w:after="0"/>
        <w:ind w:left="0"/>
        <w:jc w:val="both"/>
      </w:pPr>
      <w:r>
        <w:rPr>
          <w:rFonts w:ascii="Times New Roman"/>
          <w:b w:val="false"/>
          <w:i w:val="false"/>
          <w:color w:val="000000"/>
          <w:sz w:val="28"/>
        </w:rPr>
        <w:t>
      Запись акта о рождении: 20 ___ жылғы/года ______ _________№ _______</w:t>
      </w:r>
    </w:p>
    <w:bookmarkEnd w:id="4647"/>
    <w:bookmarkStart w:name="z38377" w:id="4648"/>
    <w:p>
      <w:pPr>
        <w:spacing w:after="0"/>
        <w:ind w:left="0"/>
        <w:jc w:val="both"/>
      </w:pPr>
      <w:r>
        <w:rPr>
          <w:rFonts w:ascii="Times New Roman"/>
          <w:b w:val="false"/>
          <w:i w:val="false"/>
          <w:color w:val="000000"/>
          <w:sz w:val="28"/>
        </w:rPr>
        <w:t>
      Запись акта о смерти: 20 ___ жылғы/года _________№ _______</w:t>
      </w:r>
    </w:p>
    <w:bookmarkEnd w:id="4648"/>
    <w:bookmarkStart w:name="z38378" w:id="4649"/>
    <w:p>
      <w:pPr>
        <w:spacing w:after="0"/>
        <w:ind w:left="0"/>
        <w:jc w:val="both"/>
      </w:pPr>
      <w:r>
        <w:rPr>
          <w:rFonts w:ascii="Times New Roman"/>
          <w:b w:val="false"/>
          <w:i w:val="false"/>
          <w:color w:val="000000"/>
          <w:sz w:val="28"/>
        </w:rPr>
        <w:t>
      Наименование регистрирующего органа</w:t>
      </w:r>
    </w:p>
    <w:bookmarkEnd w:id="4649"/>
    <w:bookmarkStart w:name="z38379" w:id="4650"/>
    <w:p>
      <w:pPr>
        <w:spacing w:after="0"/>
        <w:ind w:left="0"/>
        <w:jc w:val="both"/>
      </w:pPr>
      <w:r>
        <w:rPr>
          <w:rFonts w:ascii="Times New Roman"/>
          <w:b w:val="false"/>
          <w:i w:val="false"/>
          <w:color w:val="000000"/>
          <w:sz w:val="28"/>
        </w:rPr>
        <w:t>
      _______________________________</w:t>
      </w:r>
    </w:p>
    <w:bookmarkEnd w:id="4650"/>
    <w:bookmarkStart w:name="z38380" w:id="4651"/>
    <w:p>
      <w:pPr>
        <w:spacing w:after="0"/>
        <w:ind w:left="0"/>
        <w:jc w:val="both"/>
      </w:pPr>
      <w:r>
        <w:rPr>
          <w:rFonts w:ascii="Times New Roman"/>
          <w:b w:val="false"/>
          <w:i w:val="false"/>
          <w:color w:val="000000"/>
          <w:sz w:val="28"/>
        </w:rPr>
        <w:t>
      Идентификатор сотрудника регистрирующего органа ___________</w:t>
      </w:r>
    </w:p>
    <w:bookmarkEnd w:id="4651"/>
    <w:bookmarkStart w:name="z38381" w:id="4652"/>
    <w:p>
      <w:pPr>
        <w:spacing w:after="0"/>
        <w:ind w:left="0"/>
        <w:jc w:val="left"/>
      </w:pPr>
      <w:r>
        <w:rPr>
          <w:rFonts w:ascii="Times New Roman"/>
          <w:b/>
          <w:i w:val="false"/>
          <w:color w:val="000000"/>
        </w:rPr>
        <w:t xml:space="preserve"> Форма № 047/у "Реабилитационная карта №_____"</w:t>
      </w:r>
    </w:p>
    <w:bookmarkEnd w:id="4652"/>
    <w:bookmarkStart w:name="z38382" w:id="4653"/>
    <w:p>
      <w:pPr>
        <w:spacing w:after="0"/>
        <w:ind w:left="0"/>
        <w:jc w:val="both"/>
      </w:pPr>
      <w:r>
        <w:rPr>
          <w:rFonts w:ascii="Times New Roman"/>
          <w:b w:val="false"/>
          <w:i w:val="false"/>
          <w:color w:val="000000"/>
          <w:sz w:val="28"/>
        </w:rPr>
        <w:t>
      Раздел 1</w:t>
      </w:r>
    </w:p>
    <w:bookmarkEnd w:id="4653"/>
    <w:bookmarkStart w:name="z38383" w:id="4654"/>
    <w:p>
      <w:pPr>
        <w:spacing w:after="0"/>
        <w:ind w:left="0"/>
        <w:jc w:val="both"/>
      </w:pPr>
      <w:r>
        <w:rPr>
          <w:rFonts w:ascii="Times New Roman"/>
          <w:b w:val="false"/>
          <w:i w:val="false"/>
          <w:color w:val="000000"/>
          <w:sz w:val="28"/>
        </w:rPr>
        <w:t>
      Общая часть</w:t>
      </w:r>
    </w:p>
    <w:bookmarkEnd w:id="4654"/>
    <w:bookmarkStart w:name="z38384" w:id="4655"/>
    <w:p>
      <w:pPr>
        <w:spacing w:after="0"/>
        <w:ind w:left="0"/>
        <w:jc w:val="both"/>
      </w:pPr>
      <w:r>
        <w:rPr>
          <w:rFonts w:ascii="Times New Roman"/>
          <w:b w:val="false"/>
          <w:i w:val="false"/>
          <w:color w:val="000000"/>
          <w:sz w:val="28"/>
        </w:rPr>
        <w:t>
      1. ИИН</w:t>
      </w:r>
    </w:p>
    <w:bookmarkEnd w:id="4655"/>
    <w:bookmarkStart w:name="z38385" w:id="4656"/>
    <w:p>
      <w:pPr>
        <w:spacing w:after="0"/>
        <w:ind w:left="0"/>
        <w:jc w:val="both"/>
      </w:pPr>
      <w:r>
        <w:rPr>
          <w:rFonts w:ascii="Times New Roman"/>
          <w:b w:val="false"/>
          <w:i w:val="false"/>
          <w:color w:val="000000"/>
          <w:sz w:val="28"/>
        </w:rPr>
        <w:t>
      2. Фамилия Имя Отчество (при его наличии)</w:t>
      </w:r>
    </w:p>
    <w:bookmarkEnd w:id="4656"/>
    <w:bookmarkStart w:name="z38386" w:id="4657"/>
    <w:p>
      <w:pPr>
        <w:spacing w:after="0"/>
        <w:ind w:left="0"/>
        <w:jc w:val="both"/>
      </w:pPr>
      <w:r>
        <w:rPr>
          <w:rFonts w:ascii="Times New Roman"/>
          <w:b w:val="false"/>
          <w:i w:val="false"/>
          <w:color w:val="000000"/>
          <w:sz w:val="28"/>
        </w:rPr>
        <w:t>
      3. Дата рождения</w:t>
      </w:r>
    </w:p>
    <w:bookmarkEnd w:id="4657"/>
    <w:bookmarkStart w:name="z38387" w:id="4658"/>
    <w:p>
      <w:pPr>
        <w:spacing w:after="0"/>
        <w:ind w:left="0"/>
        <w:jc w:val="both"/>
      </w:pPr>
      <w:r>
        <w:rPr>
          <w:rFonts w:ascii="Times New Roman"/>
          <w:b w:val="false"/>
          <w:i w:val="false"/>
          <w:color w:val="000000"/>
          <w:sz w:val="28"/>
        </w:rPr>
        <w:t>
      4. Пол</w:t>
      </w:r>
    </w:p>
    <w:bookmarkEnd w:id="4658"/>
    <w:bookmarkStart w:name="z38388" w:id="4659"/>
    <w:p>
      <w:pPr>
        <w:spacing w:after="0"/>
        <w:ind w:left="0"/>
        <w:jc w:val="both"/>
      </w:pPr>
      <w:r>
        <w:rPr>
          <w:rFonts w:ascii="Times New Roman"/>
          <w:b w:val="false"/>
          <w:i w:val="false"/>
          <w:color w:val="000000"/>
          <w:sz w:val="28"/>
        </w:rPr>
        <w:t xml:space="preserve">
      </w:t>
      </w:r>
    </w:p>
    <w:bookmarkEnd w:id="46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89" w:id="4660"/>
    <w:p>
      <w:pPr>
        <w:spacing w:after="0"/>
        <w:ind w:left="0"/>
        <w:jc w:val="both"/>
      </w:pPr>
      <w:r>
        <w:rPr>
          <w:rFonts w:ascii="Times New Roman"/>
          <w:b w:val="false"/>
          <w:i w:val="false"/>
          <w:color w:val="000000"/>
          <w:sz w:val="28"/>
        </w:rPr>
        <w:t>
      мужской</w:t>
      </w:r>
    </w:p>
    <w:bookmarkEnd w:id="4660"/>
    <w:bookmarkStart w:name="z38390" w:id="4661"/>
    <w:p>
      <w:pPr>
        <w:spacing w:after="0"/>
        <w:ind w:left="0"/>
        <w:jc w:val="both"/>
      </w:pPr>
      <w:r>
        <w:rPr>
          <w:rFonts w:ascii="Times New Roman"/>
          <w:b w:val="false"/>
          <w:i w:val="false"/>
          <w:color w:val="000000"/>
          <w:sz w:val="28"/>
        </w:rPr>
        <w:t xml:space="preserve">
      </w:t>
      </w:r>
    </w:p>
    <w:bookmarkEnd w:id="46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91" w:id="4662"/>
    <w:p>
      <w:pPr>
        <w:spacing w:after="0"/>
        <w:ind w:left="0"/>
        <w:jc w:val="both"/>
      </w:pPr>
      <w:r>
        <w:rPr>
          <w:rFonts w:ascii="Times New Roman"/>
          <w:b w:val="false"/>
          <w:i w:val="false"/>
          <w:color w:val="000000"/>
          <w:sz w:val="28"/>
        </w:rPr>
        <w:t xml:space="preserve">
      женский </w:t>
      </w:r>
    </w:p>
    <w:bookmarkEnd w:id="4662"/>
    <w:bookmarkStart w:name="z38392" w:id="4663"/>
    <w:p>
      <w:pPr>
        <w:spacing w:after="0"/>
        <w:ind w:left="0"/>
        <w:jc w:val="both"/>
      </w:pPr>
      <w:r>
        <w:rPr>
          <w:rFonts w:ascii="Times New Roman"/>
          <w:b w:val="false"/>
          <w:i w:val="false"/>
          <w:color w:val="000000"/>
          <w:sz w:val="28"/>
        </w:rPr>
        <w:t>
      5. Возраст</w:t>
      </w:r>
    </w:p>
    <w:bookmarkEnd w:id="4663"/>
    <w:bookmarkStart w:name="z38393" w:id="4664"/>
    <w:p>
      <w:pPr>
        <w:spacing w:after="0"/>
        <w:ind w:left="0"/>
        <w:jc w:val="both"/>
      </w:pPr>
      <w:r>
        <w:rPr>
          <w:rFonts w:ascii="Times New Roman"/>
          <w:b w:val="false"/>
          <w:i w:val="false"/>
          <w:color w:val="000000"/>
          <w:sz w:val="28"/>
        </w:rPr>
        <w:t>
      6. Национальность</w:t>
      </w:r>
    </w:p>
    <w:bookmarkEnd w:id="4664"/>
    <w:bookmarkStart w:name="z38394" w:id="4665"/>
    <w:p>
      <w:pPr>
        <w:spacing w:after="0"/>
        <w:ind w:left="0"/>
        <w:jc w:val="both"/>
      </w:pPr>
      <w:r>
        <w:rPr>
          <w:rFonts w:ascii="Times New Roman"/>
          <w:b w:val="false"/>
          <w:i w:val="false"/>
          <w:color w:val="000000"/>
          <w:sz w:val="28"/>
        </w:rPr>
        <w:t>
      7. Житель</w:t>
      </w:r>
    </w:p>
    <w:bookmarkEnd w:id="4665"/>
    <w:bookmarkStart w:name="z38395" w:id="4666"/>
    <w:p>
      <w:pPr>
        <w:spacing w:after="0"/>
        <w:ind w:left="0"/>
        <w:jc w:val="both"/>
      </w:pPr>
      <w:r>
        <w:rPr>
          <w:rFonts w:ascii="Times New Roman"/>
          <w:b w:val="false"/>
          <w:i w:val="false"/>
          <w:color w:val="000000"/>
          <w:sz w:val="28"/>
        </w:rPr>
        <w:t xml:space="preserve">
      </w:t>
      </w:r>
    </w:p>
    <w:bookmarkEnd w:id="46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96" w:id="4667"/>
    <w:p>
      <w:pPr>
        <w:spacing w:after="0"/>
        <w:ind w:left="0"/>
        <w:jc w:val="both"/>
      </w:pPr>
      <w:r>
        <w:rPr>
          <w:rFonts w:ascii="Times New Roman"/>
          <w:b w:val="false"/>
          <w:i w:val="false"/>
          <w:color w:val="000000"/>
          <w:sz w:val="28"/>
        </w:rPr>
        <w:t>
      города</w:t>
      </w:r>
    </w:p>
    <w:bookmarkEnd w:id="4667"/>
    <w:bookmarkStart w:name="z38397" w:id="4668"/>
    <w:p>
      <w:pPr>
        <w:spacing w:after="0"/>
        <w:ind w:left="0"/>
        <w:jc w:val="both"/>
      </w:pPr>
      <w:r>
        <w:rPr>
          <w:rFonts w:ascii="Times New Roman"/>
          <w:b w:val="false"/>
          <w:i w:val="false"/>
          <w:color w:val="000000"/>
          <w:sz w:val="28"/>
        </w:rPr>
        <w:t xml:space="preserve">
      </w:t>
      </w:r>
    </w:p>
    <w:bookmarkEnd w:id="46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98" w:id="4669"/>
    <w:p>
      <w:pPr>
        <w:spacing w:after="0"/>
        <w:ind w:left="0"/>
        <w:jc w:val="both"/>
      </w:pPr>
      <w:r>
        <w:rPr>
          <w:rFonts w:ascii="Times New Roman"/>
          <w:b w:val="false"/>
          <w:i w:val="false"/>
          <w:color w:val="000000"/>
          <w:sz w:val="28"/>
        </w:rPr>
        <w:t>
      села</w:t>
      </w:r>
    </w:p>
    <w:bookmarkEnd w:id="4669"/>
    <w:bookmarkStart w:name="z38399" w:id="4670"/>
    <w:p>
      <w:pPr>
        <w:spacing w:after="0"/>
        <w:ind w:left="0"/>
        <w:jc w:val="both"/>
      </w:pPr>
      <w:r>
        <w:rPr>
          <w:rFonts w:ascii="Times New Roman"/>
          <w:b w:val="false"/>
          <w:i w:val="false"/>
          <w:color w:val="000000"/>
          <w:sz w:val="28"/>
        </w:rPr>
        <w:t>
      8. Адрес проживания</w:t>
      </w:r>
    </w:p>
    <w:bookmarkEnd w:id="4670"/>
    <w:bookmarkStart w:name="z38400" w:id="4671"/>
    <w:p>
      <w:pPr>
        <w:spacing w:after="0"/>
        <w:ind w:left="0"/>
        <w:jc w:val="both"/>
      </w:pPr>
      <w:r>
        <w:rPr>
          <w:rFonts w:ascii="Times New Roman"/>
          <w:b w:val="false"/>
          <w:i w:val="false"/>
          <w:color w:val="000000"/>
          <w:sz w:val="28"/>
        </w:rPr>
        <w:t>
      9. Место работы/учебы/детского учреждения</w:t>
      </w:r>
    </w:p>
    <w:bookmarkEnd w:id="4671"/>
    <w:bookmarkStart w:name="z38401" w:id="4672"/>
    <w:p>
      <w:pPr>
        <w:spacing w:after="0"/>
        <w:ind w:left="0"/>
        <w:jc w:val="both"/>
      </w:pPr>
      <w:r>
        <w:rPr>
          <w:rFonts w:ascii="Times New Roman"/>
          <w:b w:val="false"/>
          <w:i w:val="false"/>
          <w:color w:val="000000"/>
          <w:sz w:val="28"/>
        </w:rPr>
        <w:t>
      Должность Образование</w:t>
      </w:r>
    </w:p>
    <w:bookmarkEnd w:id="4672"/>
    <w:bookmarkStart w:name="z38402" w:id="467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4673"/>
    <w:bookmarkStart w:name="z38403" w:id="4674"/>
    <w:p>
      <w:pPr>
        <w:spacing w:after="0"/>
        <w:ind w:left="0"/>
        <w:jc w:val="both"/>
      </w:pPr>
      <w:r>
        <w:rPr>
          <w:rFonts w:ascii="Times New Roman"/>
          <w:b w:val="false"/>
          <w:i w:val="false"/>
          <w:color w:val="000000"/>
          <w:sz w:val="28"/>
        </w:rPr>
        <w:t>
      11. Группа инвалидности</w:t>
      </w:r>
    </w:p>
    <w:bookmarkEnd w:id="4674"/>
    <w:bookmarkStart w:name="z38404" w:id="4675"/>
    <w:p>
      <w:pPr>
        <w:spacing w:after="0"/>
        <w:ind w:left="0"/>
        <w:jc w:val="both"/>
      </w:pPr>
      <w:r>
        <w:rPr>
          <w:rFonts w:ascii="Times New Roman"/>
          <w:b w:val="false"/>
          <w:i w:val="false"/>
          <w:color w:val="000000"/>
          <w:sz w:val="28"/>
        </w:rPr>
        <w:t>
      12. Тип возмещения</w:t>
      </w:r>
    </w:p>
    <w:bookmarkEnd w:id="4675"/>
    <w:bookmarkStart w:name="z38405" w:id="4676"/>
    <w:p>
      <w:pPr>
        <w:spacing w:after="0"/>
        <w:ind w:left="0"/>
        <w:jc w:val="both"/>
      </w:pPr>
      <w:r>
        <w:rPr>
          <w:rFonts w:ascii="Times New Roman"/>
          <w:b w:val="false"/>
          <w:i w:val="false"/>
          <w:color w:val="000000"/>
          <w:sz w:val="28"/>
        </w:rPr>
        <w:t>
      13. Социальный статус</w:t>
      </w:r>
    </w:p>
    <w:bookmarkEnd w:id="4676"/>
    <w:bookmarkStart w:name="z38406" w:id="4677"/>
    <w:p>
      <w:pPr>
        <w:spacing w:after="0"/>
        <w:ind w:left="0"/>
        <w:jc w:val="both"/>
      </w:pPr>
      <w:r>
        <w:rPr>
          <w:rFonts w:ascii="Times New Roman"/>
          <w:b w:val="false"/>
          <w:i w:val="false"/>
          <w:color w:val="000000"/>
          <w:sz w:val="28"/>
        </w:rPr>
        <w:t>
      14. Пациент направлен</w:t>
      </w:r>
    </w:p>
    <w:bookmarkEnd w:id="4677"/>
    <w:bookmarkStart w:name="z38407" w:id="4678"/>
    <w:p>
      <w:pPr>
        <w:spacing w:after="0"/>
        <w:ind w:left="0"/>
        <w:jc w:val="both"/>
      </w:pPr>
      <w:r>
        <w:rPr>
          <w:rFonts w:ascii="Times New Roman"/>
          <w:b w:val="false"/>
          <w:i w:val="false"/>
          <w:color w:val="000000"/>
          <w:sz w:val="28"/>
        </w:rPr>
        <w:t>
      15. Тип госпитализации Код госпитализации</w:t>
      </w:r>
    </w:p>
    <w:bookmarkEnd w:id="4678"/>
    <w:bookmarkStart w:name="z38408" w:id="4679"/>
    <w:p>
      <w:pPr>
        <w:spacing w:after="0"/>
        <w:ind w:left="0"/>
        <w:jc w:val="both"/>
      </w:pPr>
      <w:r>
        <w:rPr>
          <w:rFonts w:ascii="Times New Roman"/>
          <w:b w:val="false"/>
          <w:i w:val="false"/>
          <w:color w:val="000000"/>
          <w:sz w:val="28"/>
        </w:rPr>
        <w:t>
      Запись врача приемного покоя</w:t>
      </w:r>
    </w:p>
    <w:bookmarkEnd w:id="4679"/>
    <w:bookmarkStart w:name="z38409" w:id="4680"/>
    <w:p>
      <w:pPr>
        <w:spacing w:after="0"/>
        <w:ind w:left="0"/>
        <w:jc w:val="both"/>
      </w:pPr>
      <w:r>
        <w:rPr>
          <w:rFonts w:ascii="Times New Roman"/>
          <w:b w:val="false"/>
          <w:i w:val="false"/>
          <w:color w:val="000000"/>
          <w:sz w:val="28"/>
        </w:rPr>
        <w:t>
      Информация о текущей госпитализации:</w:t>
      </w:r>
    </w:p>
    <w:bookmarkEnd w:id="4680"/>
    <w:bookmarkStart w:name="z38410" w:id="4681"/>
    <w:p>
      <w:pPr>
        <w:spacing w:after="0"/>
        <w:ind w:left="0"/>
        <w:jc w:val="both"/>
      </w:pPr>
      <w:r>
        <w:rPr>
          <w:rFonts w:ascii="Times New Roman"/>
          <w:b w:val="false"/>
          <w:i w:val="false"/>
          <w:color w:val="000000"/>
          <w:sz w:val="28"/>
        </w:rPr>
        <w:t>
      16. Госпитализирован в данном году по поводу данного заболевания</w:t>
      </w:r>
    </w:p>
    <w:bookmarkEnd w:id="4681"/>
    <w:bookmarkStart w:name="z38411" w:id="4682"/>
    <w:p>
      <w:pPr>
        <w:spacing w:after="0"/>
        <w:ind w:left="0"/>
        <w:jc w:val="both"/>
      </w:pPr>
      <w:r>
        <w:rPr>
          <w:rFonts w:ascii="Times New Roman"/>
          <w:b w:val="false"/>
          <w:i w:val="false"/>
          <w:color w:val="000000"/>
          <w:sz w:val="28"/>
        </w:rPr>
        <w:t>
      17. Диагноз направившей организации (указать реабилитационный потенциал</w:t>
      </w:r>
    </w:p>
    <w:bookmarkEnd w:id="4682"/>
    <w:bookmarkStart w:name="z38412" w:id="4683"/>
    <w:p>
      <w:pPr>
        <w:spacing w:after="0"/>
        <w:ind w:left="0"/>
        <w:jc w:val="both"/>
      </w:pPr>
      <w:r>
        <w:rPr>
          <w:rFonts w:ascii="Times New Roman"/>
          <w:b w:val="false"/>
          <w:i w:val="false"/>
          <w:color w:val="000000"/>
          <w:sz w:val="28"/>
        </w:rPr>
        <w:t>
      согласно шкале реабилитационного маршрута)</w:t>
      </w:r>
    </w:p>
    <w:bookmarkEnd w:id="4683"/>
    <w:bookmarkStart w:name="z38413" w:id="4684"/>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4" w:id="4685"/>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родственника</w:t>
            </w:r>
          </w:p>
          <w:bookmarkEnd w:id="4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22" w:id="4686"/>
    <w:p>
      <w:pPr>
        <w:spacing w:after="0"/>
        <w:ind w:left="0"/>
        <w:jc w:val="both"/>
      </w:pPr>
      <w:r>
        <w:rPr>
          <w:rFonts w:ascii="Times New Roman"/>
          <w:b w:val="false"/>
          <w:i w:val="false"/>
          <w:color w:val="000000"/>
          <w:sz w:val="28"/>
        </w:rPr>
        <w:t>
      Первичный осмотр врача</w:t>
      </w:r>
    </w:p>
    <w:bookmarkEnd w:id="4686"/>
    <w:bookmarkStart w:name="z38423" w:id="4687"/>
    <w:p>
      <w:pPr>
        <w:spacing w:after="0"/>
        <w:ind w:left="0"/>
        <w:jc w:val="both"/>
      </w:pPr>
      <w:r>
        <w:rPr>
          <w:rFonts w:ascii="Times New Roman"/>
          <w:b w:val="false"/>
          <w:i w:val="false"/>
          <w:color w:val="000000"/>
          <w:sz w:val="28"/>
        </w:rPr>
        <w:t>
      1. Дата и время осмотра</w:t>
      </w:r>
    </w:p>
    <w:bookmarkEnd w:id="4687"/>
    <w:bookmarkStart w:name="z38424" w:id="4688"/>
    <w:p>
      <w:pPr>
        <w:spacing w:after="0"/>
        <w:ind w:left="0"/>
        <w:jc w:val="both"/>
      </w:pPr>
      <w:r>
        <w:rPr>
          <w:rFonts w:ascii="Times New Roman"/>
          <w:b w:val="false"/>
          <w:i w:val="false"/>
          <w:color w:val="000000"/>
          <w:sz w:val="28"/>
        </w:rPr>
        <w:t>
      2. Анамнез болезни</w:t>
      </w:r>
    </w:p>
    <w:bookmarkEnd w:id="4688"/>
    <w:bookmarkStart w:name="z38425" w:id="4689"/>
    <w:p>
      <w:pPr>
        <w:spacing w:after="0"/>
        <w:ind w:left="0"/>
        <w:jc w:val="both"/>
      </w:pPr>
      <w:r>
        <w:rPr>
          <w:rFonts w:ascii="Times New Roman"/>
          <w:b w:val="false"/>
          <w:i w:val="false"/>
          <w:color w:val="000000"/>
          <w:sz w:val="28"/>
        </w:rPr>
        <w:t>
      3. Анамнез жизни</w:t>
      </w:r>
    </w:p>
    <w:bookmarkEnd w:id="4689"/>
    <w:bookmarkStart w:name="z38426" w:id="4690"/>
    <w:p>
      <w:pPr>
        <w:spacing w:after="0"/>
        <w:ind w:left="0"/>
        <w:jc w:val="both"/>
      </w:pPr>
      <w:r>
        <w:rPr>
          <w:rFonts w:ascii="Times New Roman"/>
          <w:b w:val="false"/>
          <w:i w:val="false"/>
          <w:color w:val="000000"/>
          <w:sz w:val="28"/>
        </w:rPr>
        <w:t>
      4. Жалобы</w:t>
      </w:r>
    </w:p>
    <w:bookmarkEnd w:id="4690"/>
    <w:bookmarkStart w:name="z38427" w:id="4691"/>
    <w:p>
      <w:pPr>
        <w:spacing w:after="0"/>
        <w:ind w:left="0"/>
        <w:jc w:val="both"/>
      </w:pPr>
      <w:r>
        <w:rPr>
          <w:rFonts w:ascii="Times New Roman"/>
          <w:b w:val="false"/>
          <w:i w:val="false"/>
          <w:color w:val="000000"/>
          <w:sz w:val="28"/>
        </w:rPr>
        <w:t>
      5. Аллергоанамнез (включая непереносимость препаратов)</w:t>
      </w:r>
    </w:p>
    <w:bookmarkEnd w:id="4691"/>
    <w:bookmarkStart w:name="z38428" w:id="4692"/>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bookmarkEnd w:id="4692"/>
    <w:bookmarkStart w:name="z38429" w:id="4693"/>
    <w:p>
      <w:pPr>
        <w:spacing w:after="0"/>
        <w:ind w:left="0"/>
        <w:jc w:val="both"/>
      </w:pPr>
      <w:r>
        <w:rPr>
          <w:rFonts w:ascii="Times New Roman"/>
          <w:b w:val="false"/>
          <w:i w:val="false"/>
          <w:color w:val="000000"/>
          <w:sz w:val="28"/>
        </w:rPr>
        <w:t>
      Туберкулез</w:t>
      </w:r>
    </w:p>
    <w:bookmarkEnd w:id="4693"/>
    <w:bookmarkStart w:name="z38430" w:id="4694"/>
    <w:p>
      <w:pPr>
        <w:spacing w:after="0"/>
        <w:ind w:left="0"/>
        <w:jc w:val="both"/>
      </w:pPr>
      <w:r>
        <w:rPr>
          <w:rFonts w:ascii="Times New Roman"/>
          <w:b w:val="false"/>
          <w:i w:val="false"/>
          <w:color w:val="000000"/>
          <w:sz w:val="28"/>
        </w:rPr>
        <w:t xml:space="preserve">
      </w:t>
      </w:r>
    </w:p>
    <w:bookmarkEnd w:id="46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31" w:id="4695"/>
    <w:p>
      <w:pPr>
        <w:spacing w:after="0"/>
        <w:ind w:left="0"/>
        <w:jc w:val="both"/>
      </w:pPr>
      <w:r>
        <w:rPr>
          <w:rFonts w:ascii="Times New Roman"/>
          <w:b w:val="false"/>
          <w:i w:val="false"/>
          <w:color w:val="000000"/>
          <w:sz w:val="28"/>
        </w:rPr>
        <w:t xml:space="preserve">
       </w:t>
      </w:r>
    </w:p>
    <w:bookmarkEnd w:id="4695"/>
    <w:bookmarkStart w:name="z38432" w:id="4696"/>
    <w:p>
      <w:pPr>
        <w:spacing w:after="0"/>
        <w:ind w:left="0"/>
        <w:jc w:val="both"/>
      </w:pPr>
      <w:r>
        <w:rPr>
          <w:rFonts w:ascii="Times New Roman"/>
          <w:b w:val="false"/>
          <w:i w:val="false"/>
          <w:color w:val="000000"/>
          <w:sz w:val="28"/>
        </w:rPr>
        <w:t>
      да</w:t>
      </w:r>
    </w:p>
    <w:bookmarkEnd w:id="4696"/>
    <w:bookmarkStart w:name="z38433" w:id="4697"/>
    <w:p>
      <w:pPr>
        <w:spacing w:after="0"/>
        <w:ind w:left="0"/>
        <w:jc w:val="both"/>
      </w:pPr>
      <w:r>
        <w:rPr>
          <w:rFonts w:ascii="Times New Roman"/>
          <w:b w:val="false"/>
          <w:i w:val="false"/>
          <w:color w:val="000000"/>
          <w:sz w:val="28"/>
        </w:rPr>
        <w:t xml:space="preserve">
      </w:t>
      </w:r>
    </w:p>
    <w:bookmarkEnd w:id="46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34" w:id="4698"/>
    <w:p>
      <w:pPr>
        <w:spacing w:after="0"/>
        <w:ind w:left="0"/>
        <w:jc w:val="both"/>
      </w:pPr>
      <w:r>
        <w:rPr>
          <w:rFonts w:ascii="Times New Roman"/>
          <w:b w:val="false"/>
          <w:i w:val="false"/>
          <w:color w:val="000000"/>
          <w:sz w:val="28"/>
        </w:rPr>
        <w:t xml:space="preserve">
       </w:t>
      </w:r>
    </w:p>
    <w:bookmarkEnd w:id="4698"/>
    <w:bookmarkStart w:name="z38435" w:id="4699"/>
    <w:p>
      <w:pPr>
        <w:spacing w:after="0"/>
        <w:ind w:left="0"/>
        <w:jc w:val="both"/>
      </w:pPr>
      <w:r>
        <w:rPr>
          <w:rFonts w:ascii="Times New Roman"/>
          <w:b w:val="false"/>
          <w:i w:val="false"/>
          <w:color w:val="000000"/>
          <w:sz w:val="28"/>
        </w:rPr>
        <w:t>
      нет Кож-Вен.</w:t>
      </w:r>
    </w:p>
    <w:bookmarkEnd w:id="4699"/>
    <w:bookmarkStart w:name="z38436" w:id="4700"/>
    <w:p>
      <w:pPr>
        <w:spacing w:after="0"/>
        <w:ind w:left="0"/>
        <w:jc w:val="both"/>
      </w:pPr>
      <w:r>
        <w:rPr>
          <w:rFonts w:ascii="Times New Roman"/>
          <w:b w:val="false"/>
          <w:i w:val="false"/>
          <w:color w:val="000000"/>
          <w:sz w:val="28"/>
        </w:rPr>
        <w:t xml:space="preserve">
      </w:t>
      </w:r>
    </w:p>
    <w:bookmarkEnd w:id="47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37" w:id="4701"/>
    <w:p>
      <w:pPr>
        <w:spacing w:after="0"/>
        <w:ind w:left="0"/>
        <w:jc w:val="both"/>
      </w:pPr>
      <w:r>
        <w:rPr>
          <w:rFonts w:ascii="Times New Roman"/>
          <w:b w:val="false"/>
          <w:i w:val="false"/>
          <w:color w:val="000000"/>
          <w:sz w:val="28"/>
        </w:rPr>
        <w:t xml:space="preserve">
       </w:t>
      </w:r>
    </w:p>
    <w:bookmarkEnd w:id="4701"/>
    <w:bookmarkStart w:name="z38438" w:id="4702"/>
    <w:p>
      <w:pPr>
        <w:spacing w:after="0"/>
        <w:ind w:left="0"/>
        <w:jc w:val="both"/>
      </w:pPr>
      <w:r>
        <w:rPr>
          <w:rFonts w:ascii="Times New Roman"/>
          <w:b w:val="false"/>
          <w:i w:val="false"/>
          <w:color w:val="000000"/>
          <w:sz w:val="28"/>
        </w:rPr>
        <w:t>
      да</w:t>
      </w:r>
    </w:p>
    <w:bookmarkEnd w:id="4702"/>
    <w:bookmarkStart w:name="z38439" w:id="4703"/>
    <w:p>
      <w:pPr>
        <w:spacing w:after="0"/>
        <w:ind w:left="0"/>
        <w:jc w:val="both"/>
      </w:pPr>
      <w:r>
        <w:rPr>
          <w:rFonts w:ascii="Times New Roman"/>
          <w:b w:val="false"/>
          <w:i w:val="false"/>
          <w:color w:val="000000"/>
          <w:sz w:val="28"/>
        </w:rPr>
        <w:t xml:space="preserve">
      </w:t>
      </w:r>
    </w:p>
    <w:bookmarkEnd w:id="47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40" w:id="4704"/>
    <w:p>
      <w:pPr>
        <w:spacing w:after="0"/>
        <w:ind w:left="0"/>
        <w:jc w:val="both"/>
      </w:pPr>
      <w:r>
        <w:rPr>
          <w:rFonts w:ascii="Times New Roman"/>
          <w:b w:val="false"/>
          <w:i w:val="false"/>
          <w:color w:val="000000"/>
          <w:sz w:val="28"/>
        </w:rPr>
        <w:t xml:space="preserve">
       </w:t>
      </w:r>
    </w:p>
    <w:bookmarkEnd w:id="4704"/>
    <w:bookmarkStart w:name="z38441" w:id="4705"/>
    <w:p>
      <w:pPr>
        <w:spacing w:after="0"/>
        <w:ind w:left="0"/>
        <w:jc w:val="both"/>
      </w:pPr>
      <w:r>
        <w:rPr>
          <w:rFonts w:ascii="Times New Roman"/>
          <w:b w:val="false"/>
          <w:i w:val="false"/>
          <w:color w:val="000000"/>
          <w:sz w:val="28"/>
        </w:rPr>
        <w:t>
      нет</w:t>
      </w:r>
    </w:p>
    <w:bookmarkEnd w:id="4705"/>
    <w:bookmarkStart w:name="z38442" w:id="4706"/>
    <w:p>
      <w:pPr>
        <w:spacing w:after="0"/>
        <w:ind w:left="0"/>
        <w:jc w:val="both"/>
      </w:pPr>
      <w:r>
        <w:rPr>
          <w:rFonts w:ascii="Times New Roman"/>
          <w:b w:val="false"/>
          <w:i w:val="false"/>
          <w:color w:val="000000"/>
          <w:sz w:val="28"/>
        </w:rPr>
        <w:t>
      Гепатит</w:t>
      </w:r>
    </w:p>
    <w:bookmarkEnd w:id="4706"/>
    <w:bookmarkStart w:name="z38443" w:id="4707"/>
    <w:p>
      <w:pPr>
        <w:spacing w:after="0"/>
        <w:ind w:left="0"/>
        <w:jc w:val="both"/>
      </w:pPr>
      <w:r>
        <w:rPr>
          <w:rFonts w:ascii="Times New Roman"/>
          <w:b w:val="false"/>
          <w:i w:val="false"/>
          <w:color w:val="000000"/>
          <w:sz w:val="28"/>
        </w:rPr>
        <w:t xml:space="preserve">
      </w:t>
      </w:r>
    </w:p>
    <w:bookmarkEnd w:id="47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44" w:id="4708"/>
    <w:p>
      <w:pPr>
        <w:spacing w:after="0"/>
        <w:ind w:left="0"/>
        <w:jc w:val="both"/>
      </w:pPr>
      <w:r>
        <w:rPr>
          <w:rFonts w:ascii="Times New Roman"/>
          <w:b w:val="false"/>
          <w:i w:val="false"/>
          <w:color w:val="000000"/>
          <w:sz w:val="28"/>
        </w:rPr>
        <w:t>
      да</w:t>
      </w:r>
    </w:p>
    <w:bookmarkEnd w:id="4708"/>
    <w:bookmarkStart w:name="z38445" w:id="4709"/>
    <w:p>
      <w:pPr>
        <w:spacing w:after="0"/>
        <w:ind w:left="0"/>
        <w:jc w:val="both"/>
      </w:pPr>
      <w:r>
        <w:rPr>
          <w:rFonts w:ascii="Times New Roman"/>
          <w:b w:val="false"/>
          <w:i w:val="false"/>
          <w:color w:val="000000"/>
          <w:sz w:val="28"/>
        </w:rPr>
        <w:t xml:space="preserve">
      </w:t>
      </w:r>
    </w:p>
    <w:bookmarkEnd w:id="47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46" w:id="4710"/>
    <w:p>
      <w:pPr>
        <w:spacing w:after="0"/>
        <w:ind w:left="0"/>
        <w:jc w:val="both"/>
      </w:pPr>
      <w:r>
        <w:rPr>
          <w:rFonts w:ascii="Times New Roman"/>
          <w:b w:val="false"/>
          <w:i w:val="false"/>
          <w:color w:val="000000"/>
          <w:sz w:val="28"/>
        </w:rPr>
        <w:t>
      нет др.</w:t>
      </w:r>
    </w:p>
    <w:bookmarkEnd w:id="4710"/>
    <w:bookmarkStart w:name="z38447" w:id="4711"/>
    <w:p>
      <w:pPr>
        <w:spacing w:after="0"/>
        <w:ind w:left="0"/>
        <w:jc w:val="both"/>
      </w:pPr>
      <w:r>
        <w:rPr>
          <w:rFonts w:ascii="Times New Roman"/>
          <w:b w:val="false"/>
          <w:i w:val="false"/>
          <w:color w:val="000000"/>
          <w:sz w:val="28"/>
        </w:rPr>
        <w:t>
      Вирусный гепатит</w:t>
      </w:r>
    </w:p>
    <w:bookmarkEnd w:id="4711"/>
    <w:bookmarkStart w:name="z38448" w:id="4712"/>
    <w:p>
      <w:pPr>
        <w:spacing w:after="0"/>
        <w:ind w:left="0"/>
        <w:jc w:val="both"/>
      </w:pPr>
      <w:r>
        <w:rPr>
          <w:rFonts w:ascii="Times New Roman"/>
          <w:b w:val="false"/>
          <w:i w:val="false"/>
          <w:color w:val="000000"/>
          <w:sz w:val="28"/>
        </w:rPr>
        <w:t xml:space="preserve">
      </w:t>
      </w:r>
    </w:p>
    <w:bookmarkEnd w:id="47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49" w:id="4713"/>
    <w:p>
      <w:pPr>
        <w:spacing w:after="0"/>
        <w:ind w:left="0"/>
        <w:jc w:val="both"/>
      </w:pPr>
      <w:r>
        <w:rPr>
          <w:rFonts w:ascii="Times New Roman"/>
          <w:b w:val="false"/>
          <w:i w:val="false"/>
          <w:color w:val="000000"/>
          <w:sz w:val="28"/>
        </w:rPr>
        <w:t xml:space="preserve">
       </w:t>
      </w:r>
    </w:p>
    <w:bookmarkEnd w:id="4713"/>
    <w:bookmarkStart w:name="z38450" w:id="4714"/>
    <w:p>
      <w:pPr>
        <w:spacing w:after="0"/>
        <w:ind w:left="0"/>
        <w:jc w:val="both"/>
      </w:pPr>
      <w:r>
        <w:rPr>
          <w:rFonts w:ascii="Times New Roman"/>
          <w:b w:val="false"/>
          <w:i w:val="false"/>
          <w:color w:val="000000"/>
          <w:sz w:val="28"/>
        </w:rPr>
        <w:t>
      да</w:t>
      </w:r>
    </w:p>
    <w:bookmarkEnd w:id="4714"/>
    <w:bookmarkStart w:name="z38451" w:id="4715"/>
    <w:p>
      <w:pPr>
        <w:spacing w:after="0"/>
        <w:ind w:left="0"/>
        <w:jc w:val="both"/>
      </w:pPr>
      <w:r>
        <w:rPr>
          <w:rFonts w:ascii="Times New Roman"/>
          <w:b w:val="false"/>
          <w:i w:val="false"/>
          <w:color w:val="000000"/>
          <w:sz w:val="28"/>
        </w:rPr>
        <w:t xml:space="preserve">
      </w:t>
      </w:r>
    </w:p>
    <w:bookmarkEnd w:id="47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52" w:id="4716"/>
    <w:p>
      <w:pPr>
        <w:spacing w:after="0"/>
        <w:ind w:left="0"/>
        <w:jc w:val="both"/>
      </w:pPr>
      <w:r>
        <w:rPr>
          <w:rFonts w:ascii="Times New Roman"/>
          <w:b w:val="false"/>
          <w:i w:val="false"/>
          <w:color w:val="000000"/>
          <w:sz w:val="28"/>
        </w:rPr>
        <w:t xml:space="preserve">
       </w:t>
      </w:r>
    </w:p>
    <w:bookmarkEnd w:id="4716"/>
    <w:bookmarkStart w:name="z38453" w:id="4717"/>
    <w:p>
      <w:pPr>
        <w:spacing w:after="0"/>
        <w:ind w:left="0"/>
        <w:jc w:val="both"/>
      </w:pPr>
      <w:r>
        <w:rPr>
          <w:rFonts w:ascii="Times New Roman"/>
          <w:b w:val="false"/>
          <w:i w:val="false"/>
          <w:color w:val="000000"/>
          <w:sz w:val="28"/>
        </w:rPr>
        <w:t>
      нет</w:t>
      </w:r>
    </w:p>
    <w:bookmarkEnd w:id="4717"/>
    <w:bookmarkStart w:name="z38454" w:id="4718"/>
    <w:p>
      <w:pPr>
        <w:spacing w:after="0"/>
        <w:ind w:left="0"/>
        <w:jc w:val="both"/>
      </w:pPr>
      <w:r>
        <w:rPr>
          <w:rFonts w:ascii="Times New Roman"/>
          <w:b w:val="false"/>
          <w:i w:val="false"/>
          <w:color w:val="000000"/>
          <w:sz w:val="28"/>
        </w:rPr>
        <w:t>
      Корь, краснуха</w:t>
      </w:r>
    </w:p>
    <w:bookmarkEnd w:id="4718"/>
    <w:bookmarkStart w:name="z38455" w:id="4719"/>
    <w:p>
      <w:pPr>
        <w:spacing w:after="0"/>
        <w:ind w:left="0"/>
        <w:jc w:val="both"/>
      </w:pPr>
      <w:r>
        <w:rPr>
          <w:rFonts w:ascii="Times New Roman"/>
          <w:b w:val="false"/>
          <w:i w:val="false"/>
          <w:color w:val="000000"/>
          <w:sz w:val="28"/>
        </w:rPr>
        <w:t xml:space="preserve">
      </w:t>
      </w:r>
    </w:p>
    <w:bookmarkEnd w:id="47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56" w:id="4720"/>
    <w:p>
      <w:pPr>
        <w:spacing w:after="0"/>
        <w:ind w:left="0"/>
        <w:jc w:val="both"/>
      </w:pPr>
      <w:r>
        <w:rPr>
          <w:rFonts w:ascii="Times New Roman"/>
          <w:b w:val="false"/>
          <w:i w:val="false"/>
          <w:color w:val="000000"/>
          <w:sz w:val="28"/>
        </w:rPr>
        <w:t xml:space="preserve">
       </w:t>
      </w:r>
    </w:p>
    <w:bookmarkEnd w:id="4720"/>
    <w:bookmarkStart w:name="z38457" w:id="4721"/>
    <w:p>
      <w:pPr>
        <w:spacing w:after="0"/>
        <w:ind w:left="0"/>
        <w:jc w:val="both"/>
      </w:pPr>
      <w:r>
        <w:rPr>
          <w:rFonts w:ascii="Times New Roman"/>
          <w:b w:val="false"/>
          <w:i w:val="false"/>
          <w:color w:val="000000"/>
          <w:sz w:val="28"/>
        </w:rPr>
        <w:t>
      да</w:t>
      </w:r>
    </w:p>
    <w:bookmarkEnd w:id="4721"/>
    <w:bookmarkStart w:name="z38458" w:id="4722"/>
    <w:p>
      <w:pPr>
        <w:spacing w:after="0"/>
        <w:ind w:left="0"/>
        <w:jc w:val="both"/>
      </w:pPr>
      <w:r>
        <w:rPr>
          <w:rFonts w:ascii="Times New Roman"/>
          <w:b w:val="false"/>
          <w:i w:val="false"/>
          <w:color w:val="000000"/>
          <w:sz w:val="28"/>
        </w:rPr>
        <w:t xml:space="preserve">
      </w:t>
      </w:r>
    </w:p>
    <w:bookmarkEnd w:id="47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59" w:id="4723"/>
    <w:p>
      <w:pPr>
        <w:spacing w:after="0"/>
        <w:ind w:left="0"/>
        <w:jc w:val="both"/>
      </w:pPr>
      <w:r>
        <w:rPr>
          <w:rFonts w:ascii="Times New Roman"/>
          <w:b w:val="false"/>
          <w:i w:val="false"/>
          <w:color w:val="000000"/>
          <w:sz w:val="28"/>
        </w:rPr>
        <w:t xml:space="preserve">
       </w:t>
      </w:r>
    </w:p>
    <w:bookmarkEnd w:id="4723"/>
    <w:bookmarkStart w:name="z38460" w:id="4724"/>
    <w:p>
      <w:pPr>
        <w:spacing w:after="0"/>
        <w:ind w:left="0"/>
        <w:jc w:val="both"/>
      </w:pPr>
      <w:r>
        <w:rPr>
          <w:rFonts w:ascii="Times New Roman"/>
          <w:b w:val="false"/>
          <w:i w:val="false"/>
          <w:color w:val="000000"/>
          <w:sz w:val="28"/>
        </w:rPr>
        <w:t>
      нет</w:t>
      </w:r>
    </w:p>
    <w:bookmarkEnd w:id="4724"/>
    <w:bookmarkStart w:name="z38461" w:id="4725"/>
    <w:p>
      <w:pPr>
        <w:spacing w:after="0"/>
        <w:ind w:left="0"/>
        <w:jc w:val="both"/>
      </w:pPr>
      <w:r>
        <w:rPr>
          <w:rFonts w:ascii="Times New Roman"/>
          <w:b w:val="false"/>
          <w:i w:val="false"/>
          <w:color w:val="000000"/>
          <w:sz w:val="28"/>
        </w:rPr>
        <w:t>
      Ветряная оспа</w:t>
      </w:r>
    </w:p>
    <w:bookmarkEnd w:id="4725"/>
    <w:bookmarkStart w:name="z38462" w:id="4726"/>
    <w:p>
      <w:pPr>
        <w:spacing w:after="0"/>
        <w:ind w:left="0"/>
        <w:jc w:val="both"/>
      </w:pPr>
      <w:r>
        <w:rPr>
          <w:rFonts w:ascii="Times New Roman"/>
          <w:b w:val="false"/>
          <w:i w:val="false"/>
          <w:color w:val="000000"/>
          <w:sz w:val="28"/>
        </w:rPr>
        <w:t xml:space="preserve">
      </w:t>
      </w:r>
    </w:p>
    <w:bookmarkEnd w:id="47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63" w:id="4727"/>
    <w:p>
      <w:pPr>
        <w:spacing w:after="0"/>
        <w:ind w:left="0"/>
        <w:jc w:val="both"/>
      </w:pPr>
      <w:r>
        <w:rPr>
          <w:rFonts w:ascii="Times New Roman"/>
          <w:b w:val="false"/>
          <w:i w:val="false"/>
          <w:color w:val="000000"/>
          <w:sz w:val="28"/>
        </w:rPr>
        <w:t xml:space="preserve">
       </w:t>
      </w:r>
    </w:p>
    <w:bookmarkEnd w:id="4727"/>
    <w:bookmarkStart w:name="z38464" w:id="4728"/>
    <w:p>
      <w:pPr>
        <w:spacing w:after="0"/>
        <w:ind w:left="0"/>
        <w:jc w:val="both"/>
      </w:pPr>
      <w:r>
        <w:rPr>
          <w:rFonts w:ascii="Times New Roman"/>
          <w:b w:val="false"/>
          <w:i w:val="false"/>
          <w:color w:val="000000"/>
          <w:sz w:val="28"/>
        </w:rPr>
        <w:t>
      да</w:t>
      </w:r>
    </w:p>
    <w:bookmarkEnd w:id="4728"/>
    <w:bookmarkStart w:name="z38465" w:id="4729"/>
    <w:p>
      <w:pPr>
        <w:spacing w:after="0"/>
        <w:ind w:left="0"/>
        <w:jc w:val="both"/>
      </w:pPr>
      <w:r>
        <w:rPr>
          <w:rFonts w:ascii="Times New Roman"/>
          <w:b w:val="false"/>
          <w:i w:val="false"/>
          <w:color w:val="000000"/>
          <w:sz w:val="28"/>
        </w:rPr>
        <w:t xml:space="preserve">
      </w:t>
      </w:r>
    </w:p>
    <w:bookmarkEnd w:id="47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66" w:id="4730"/>
    <w:p>
      <w:pPr>
        <w:spacing w:after="0"/>
        <w:ind w:left="0"/>
        <w:jc w:val="both"/>
      </w:pPr>
      <w:r>
        <w:rPr>
          <w:rFonts w:ascii="Times New Roman"/>
          <w:b w:val="false"/>
          <w:i w:val="false"/>
          <w:color w:val="000000"/>
          <w:sz w:val="28"/>
        </w:rPr>
        <w:t xml:space="preserve">
       </w:t>
      </w:r>
    </w:p>
    <w:bookmarkEnd w:id="4730"/>
    <w:bookmarkStart w:name="z38467" w:id="4731"/>
    <w:p>
      <w:pPr>
        <w:spacing w:after="0"/>
        <w:ind w:left="0"/>
        <w:jc w:val="both"/>
      </w:pPr>
      <w:r>
        <w:rPr>
          <w:rFonts w:ascii="Times New Roman"/>
          <w:b w:val="false"/>
          <w:i w:val="false"/>
          <w:color w:val="000000"/>
          <w:sz w:val="28"/>
        </w:rPr>
        <w:t>
      нет эпидемический паротит</w:t>
      </w:r>
    </w:p>
    <w:bookmarkEnd w:id="4731"/>
    <w:bookmarkStart w:name="z38468" w:id="4732"/>
    <w:p>
      <w:pPr>
        <w:spacing w:after="0"/>
        <w:ind w:left="0"/>
        <w:jc w:val="both"/>
      </w:pPr>
      <w:r>
        <w:rPr>
          <w:rFonts w:ascii="Times New Roman"/>
          <w:b w:val="false"/>
          <w:i w:val="false"/>
          <w:color w:val="000000"/>
          <w:sz w:val="28"/>
        </w:rPr>
        <w:t xml:space="preserve">
      </w:t>
      </w:r>
    </w:p>
    <w:bookmarkEnd w:id="47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69" w:id="4733"/>
    <w:p>
      <w:pPr>
        <w:spacing w:after="0"/>
        <w:ind w:left="0"/>
        <w:jc w:val="both"/>
      </w:pPr>
      <w:r>
        <w:rPr>
          <w:rFonts w:ascii="Times New Roman"/>
          <w:b w:val="false"/>
          <w:i w:val="false"/>
          <w:color w:val="000000"/>
          <w:sz w:val="28"/>
        </w:rPr>
        <w:t xml:space="preserve">
       </w:t>
      </w:r>
    </w:p>
    <w:bookmarkEnd w:id="4733"/>
    <w:bookmarkStart w:name="z38470" w:id="4734"/>
    <w:p>
      <w:pPr>
        <w:spacing w:after="0"/>
        <w:ind w:left="0"/>
        <w:jc w:val="both"/>
      </w:pPr>
      <w:r>
        <w:rPr>
          <w:rFonts w:ascii="Times New Roman"/>
          <w:b w:val="false"/>
          <w:i w:val="false"/>
          <w:color w:val="000000"/>
          <w:sz w:val="28"/>
        </w:rPr>
        <w:t>
      да</w:t>
      </w:r>
    </w:p>
    <w:bookmarkEnd w:id="4734"/>
    <w:bookmarkStart w:name="z38471" w:id="4735"/>
    <w:p>
      <w:pPr>
        <w:spacing w:after="0"/>
        <w:ind w:left="0"/>
        <w:jc w:val="both"/>
      </w:pPr>
      <w:r>
        <w:rPr>
          <w:rFonts w:ascii="Times New Roman"/>
          <w:b w:val="false"/>
          <w:i w:val="false"/>
          <w:color w:val="000000"/>
          <w:sz w:val="28"/>
        </w:rPr>
        <w:t xml:space="preserve">
      </w:t>
      </w:r>
    </w:p>
    <w:bookmarkEnd w:id="47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72" w:id="4736"/>
    <w:p>
      <w:pPr>
        <w:spacing w:after="0"/>
        <w:ind w:left="0"/>
        <w:jc w:val="both"/>
      </w:pPr>
      <w:r>
        <w:rPr>
          <w:rFonts w:ascii="Times New Roman"/>
          <w:b w:val="false"/>
          <w:i w:val="false"/>
          <w:color w:val="000000"/>
          <w:sz w:val="28"/>
        </w:rPr>
        <w:t>
      нет</w:t>
      </w:r>
    </w:p>
    <w:bookmarkEnd w:id="4736"/>
    <w:bookmarkStart w:name="z38473" w:id="4737"/>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4737"/>
    <w:bookmarkStart w:name="z38474" w:id="4738"/>
    <w:p>
      <w:pPr>
        <w:spacing w:after="0"/>
        <w:ind w:left="0"/>
        <w:jc w:val="both"/>
      </w:pPr>
      <w:r>
        <w:rPr>
          <w:rFonts w:ascii="Times New Roman"/>
          <w:b w:val="false"/>
          <w:i w:val="false"/>
          <w:color w:val="000000"/>
          <w:sz w:val="28"/>
        </w:rPr>
        <w:t>
      7. Признаки особо опасных инфекций и ОРВИ</w:t>
      </w:r>
    </w:p>
    <w:bookmarkEnd w:id="4738"/>
    <w:bookmarkStart w:name="z38475" w:id="4739"/>
    <w:p>
      <w:pPr>
        <w:spacing w:after="0"/>
        <w:ind w:left="0"/>
        <w:jc w:val="both"/>
      </w:pPr>
      <w:r>
        <w:rPr>
          <w:rFonts w:ascii="Times New Roman"/>
          <w:b w:val="false"/>
          <w:i w:val="false"/>
          <w:color w:val="000000"/>
          <w:sz w:val="28"/>
        </w:rPr>
        <w:t xml:space="preserve">
      </w:t>
      </w:r>
    </w:p>
    <w:bookmarkEnd w:id="47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76" w:id="4740"/>
    <w:p>
      <w:pPr>
        <w:spacing w:after="0"/>
        <w:ind w:left="0"/>
        <w:jc w:val="both"/>
      </w:pPr>
      <w:r>
        <w:rPr>
          <w:rFonts w:ascii="Times New Roman"/>
          <w:b w:val="false"/>
          <w:i w:val="false"/>
          <w:color w:val="000000"/>
          <w:sz w:val="28"/>
        </w:rPr>
        <w:t xml:space="preserve">
       </w:t>
      </w:r>
    </w:p>
    <w:bookmarkEnd w:id="4740"/>
    <w:bookmarkStart w:name="z38477" w:id="4741"/>
    <w:p>
      <w:pPr>
        <w:spacing w:after="0"/>
        <w:ind w:left="0"/>
        <w:jc w:val="both"/>
      </w:pPr>
      <w:r>
        <w:rPr>
          <w:rFonts w:ascii="Times New Roman"/>
          <w:b w:val="false"/>
          <w:i w:val="false"/>
          <w:color w:val="000000"/>
          <w:sz w:val="28"/>
        </w:rPr>
        <w:t>
      да</w:t>
      </w:r>
    </w:p>
    <w:bookmarkEnd w:id="4741"/>
    <w:bookmarkStart w:name="z38478" w:id="4742"/>
    <w:p>
      <w:pPr>
        <w:spacing w:after="0"/>
        <w:ind w:left="0"/>
        <w:jc w:val="both"/>
      </w:pPr>
      <w:r>
        <w:rPr>
          <w:rFonts w:ascii="Times New Roman"/>
          <w:b w:val="false"/>
          <w:i w:val="false"/>
          <w:color w:val="000000"/>
          <w:sz w:val="28"/>
        </w:rPr>
        <w:t xml:space="preserve">
      </w:t>
      </w:r>
    </w:p>
    <w:bookmarkEnd w:id="47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79" w:id="4743"/>
    <w:p>
      <w:pPr>
        <w:spacing w:after="0"/>
        <w:ind w:left="0"/>
        <w:jc w:val="both"/>
      </w:pPr>
      <w:r>
        <w:rPr>
          <w:rFonts w:ascii="Times New Roman"/>
          <w:b w:val="false"/>
          <w:i w:val="false"/>
          <w:color w:val="000000"/>
          <w:sz w:val="28"/>
        </w:rPr>
        <w:t xml:space="preserve">
       </w:t>
      </w:r>
    </w:p>
    <w:bookmarkEnd w:id="4743"/>
    <w:bookmarkStart w:name="z38480" w:id="4744"/>
    <w:p>
      <w:pPr>
        <w:spacing w:after="0"/>
        <w:ind w:left="0"/>
        <w:jc w:val="both"/>
      </w:pPr>
      <w:r>
        <w:rPr>
          <w:rFonts w:ascii="Times New Roman"/>
          <w:b w:val="false"/>
          <w:i w:val="false"/>
          <w:color w:val="000000"/>
          <w:sz w:val="28"/>
        </w:rPr>
        <w:t>
      нет</w:t>
      </w:r>
    </w:p>
    <w:bookmarkEnd w:id="4744"/>
    <w:bookmarkStart w:name="z38481" w:id="4745"/>
    <w:p>
      <w:pPr>
        <w:spacing w:after="0"/>
        <w:ind w:left="0"/>
        <w:jc w:val="both"/>
      </w:pPr>
      <w:r>
        <w:rPr>
          <w:rFonts w:ascii="Times New Roman"/>
          <w:b w:val="false"/>
          <w:i w:val="false"/>
          <w:color w:val="000000"/>
          <w:sz w:val="28"/>
        </w:rPr>
        <w:t>
      Если да, пациент помещен в изолятор</w:t>
      </w:r>
    </w:p>
    <w:bookmarkEnd w:id="4745"/>
    <w:bookmarkStart w:name="z38482" w:id="4746"/>
    <w:p>
      <w:pPr>
        <w:spacing w:after="0"/>
        <w:ind w:left="0"/>
        <w:jc w:val="both"/>
      </w:pPr>
      <w:r>
        <w:rPr>
          <w:rFonts w:ascii="Times New Roman"/>
          <w:b w:val="false"/>
          <w:i w:val="false"/>
          <w:color w:val="000000"/>
          <w:sz w:val="28"/>
        </w:rPr>
        <w:t xml:space="preserve">
      </w:t>
      </w:r>
    </w:p>
    <w:bookmarkEnd w:id="47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83" w:id="4747"/>
    <w:p>
      <w:pPr>
        <w:spacing w:after="0"/>
        <w:ind w:left="0"/>
        <w:jc w:val="both"/>
      </w:pPr>
      <w:r>
        <w:rPr>
          <w:rFonts w:ascii="Times New Roman"/>
          <w:b w:val="false"/>
          <w:i w:val="false"/>
          <w:color w:val="000000"/>
          <w:sz w:val="28"/>
        </w:rPr>
        <w:t xml:space="preserve">
       </w:t>
      </w:r>
    </w:p>
    <w:bookmarkEnd w:id="4747"/>
    <w:bookmarkStart w:name="z38484" w:id="4748"/>
    <w:p>
      <w:pPr>
        <w:spacing w:after="0"/>
        <w:ind w:left="0"/>
        <w:jc w:val="both"/>
      </w:pPr>
      <w:r>
        <w:rPr>
          <w:rFonts w:ascii="Times New Roman"/>
          <w:b w:val="false"/>
          <w:i w:val="false"/>
          <w:color w:val="000000"/>
          <w:sz w:val="28"/>
        </w:rPr>
        <w:t>
      да</w:t>
      </w:r>
    </w:p>
    <w:bookmarkEnd w:id="4748"/>
    <w:bookmarkStart w:name="z38485" w:id="4749"/>
    <w:p>
      <w:pPr>
        <w:spacing w:after="0"/>
        <w:ind w:left="0"/>
        <w:jc w:val="both"/>
      </w:pPr>
      <w:r>
        <w:rPr>
          <w:rFonts w:ascii="Times New Roman"/>
          <w:b w:val="false"/>
          <w:i w:val="false"/>
          <w:color w:val="000000"/>
          <w:sz w:val="28"/>
        </w:rPr>
        <w:t xml:space="preserve">
      </w:t>
      </w:r>
    </w:p>
    <w:bookmarkEnd w:id="47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86" w:id="4750"/>
    <w:p>
      <w:pPr>
        <w:spacing w:after="0"/>
        <w:ind w:left="0"/>
        <w:jc w:val="both"/>
      </w:pPr>
      <w:r>
        <w:rPr>
          <w:rFonts w:ascii="Times New Roman"/>
          <w:b w:val="false"/>
          <w:i w:val="false"/>
          <w:color w:val="000000"/>
          <w:sz w:val="28"/>
        </w:rPr>
        <w:t xml:space="preserve">
       </w:t>
      </w:r>
    </w:p>
    <w:bookmarkEnd w:id="4750"/>
    <w:bookmarkStart w:name="z38487" w:id="4751"/>
    <w:p>
      <w:pPr>
        <w:spacing w:after="0"/>
        <w:ind w:left="0"/>
        <w:jc w:val="both"/>
      </w:pPr>
      <w:r>
        <w:rPr>
          <w:rFonts w:ascii="Times New Roman"/>
          <w:b w:val="false"/>
          <w:i w:val="false"/>
          <w:color w:val="000000"/>
          <w:sz w:val="28"/>
        </w:rPr>
        <w:t>
      нет</w:t>
      </w:r>
    </w:p>
    <w:bookmarkEnd w:id="4751"/>
    <w:bookmarkStart w:name="z38488" w:id="4752"/>
    <w:p>
      <w:pPr>
        <w:spacing w:after="0"/>
        <w:ind w:left="0"/>
        <w:jc w:val="both"/>
      </w:pPr>
      <w:r>
        <w:rPr>
          <w:rFonts w:ascii="Times New Roman"/>
          <w:b w:val="false"/>
          <w:i w:val="false"/>
          <w:color w:val="000000"/>
          <w:sz w:val="28"/>
        </w:rPr>
        <w:t>
      8. Вид транспортировки</w:t>
      </w:r>
    </w:p>
    <w:bookmarkEnd w:id="4752"/>
    <w:bookmarkStart w:name="z38489" w:id="4753"/>
    <w:p>
      <w:pPr>
        <w:spacing w:after="0"/>
        <w:ind w:left="0"/>
        <w:jc w:val="both"/>
      </w:pPr>
      <w:r>
        <w:rPr>
          <w:rFonts w:ascii="Times New Roman"/>
          <w:b w:val="false"/>
          <w:i w:val="false"/>
          <w:color w:val="000000"/>
          <w:sz w:val="28"/>
        </w:rPr>
        <w:t>
      Осмотр проведен: ФИО (при его наличии) ID</w:t>
      </w:r>
    </w:p>
    <w:bookmarkEnd w:id="4753"/>
    <w:bookmarkStart w:name="z38490" w:id="4754"/>
    <w:p>
      <w:pPr>
        <w:spacing w:after="0"/>
        <w:ind w:left="0"/>
        <w:jc w:val="both"/>
      </w:pPr>
      <w:r>
        <w:rPr>
          <w:rFonts w:ascii="Times New Roman"/>
          <w:b w:val="false"/>
          <w:i w:val="false"/>
          <w:color w:val="000000"/>
          <w:sz w:val="28"/>
        </w:rPr>
        <w:t>
      Данные объективного статуса</w:t>
      </w:r>
    </w:p>
    <w:bookmarkEnd w:id="4754"/>
    <w:bookmarkStart w:name="z38491" w:id="4755"/>
    <w:p>
      <w:pPr>
        <w:spacing w:after="0"/>
        <w:ind w:left="0"/>
        <w:jc w:val="both"/>
      </w:pPr>
      <w:r>
        <w:rPr>
          <w:rFonts w:ascii="Times New Roman"/>
          <w:b w:val="false"/>
          <w:i w:val="false"/>
          <w:color w:val="000000"/>
          <w:sz w:val="28"/>
        </w:rPr>
        <w:t>
      1. Дата и время осмотра</w:t>
      </w:r>
    </w:p>
    <w:bookmarkEnd w:id="4755"/>
    <w:bookmarkStart w:name="z38492" w:id="4756"/>
    <w:p>
      <w:pPr>
        <w:spacing w:after="0"/>
        <w:ind w:left="0"/>
        <w:jc w:val="both"/>
      </w:pPr>
      <w:r>
        <w:rPr>
          <w:rFonts w:ascii="Times New Roman"/>
          <w:b w:val="false"/>
          <w:i w:val="false"/>
          <w:color w:val="000000"/>
          <w:sz w:val="28"/>
        </w:rPr>
        <w:t>
      2. Объективный статус (вкладной лист 1)</w:t>
      </w:r>
    </w:p>
    <w:bookmarkEnd w:id="4756"/>
    <w:bookmarkStart w:name="z38493" w:id="4757"/>
    <w:p>
      <w:pPr>
        <w:spacing w:after="0"/>
        <w:ind w:left="0"/>
        <w:jc w:val="both"/>
      </w:pPr>
      <w:r>
        <w:rPr>
          <w:rFonts w:ascii="Times New Roman"/>
          <w:b w:val="false"/>
          <w:i w:val="false"/>
          <w:color w:val="000000"/>
          <w:sz w:val="28"/>
        </w:rPr>
        <w:t>
      3. Данные лабораторно-инструментальных исследований при поступлении</w:t>
      </w:r>
    </w:p>
    <w:bookmarkEnd w:id="4757"/>
    <w:bookmarkStart w:name="z38494" w:id="4758"/>
    <w:p>
      <w:pPr>
        <w:spacing w:after="0"/>
        <w:ind w:left="0"/>
        <w:jc w:val="both"/>
      </w:pPr>
      <w:r>
        <w:rPr>
          <w:rFonts w:ascii="Times New Roman"/>
          <w:b w:val="false"/>
          <w:i w:val="false"/>
          <w:color w:val="000000"/>
          <w:sz w:val="28"/>
        </w:rPr>
        <w:t>
      Выставление предварительного диагноза (приемный покой)</w:t>
      </w:r>
    </w:p>
    <w:bookmarkEnd w:id="4758"/>
    <w:bookmarkStart w:name="z38495" w:id="4759"/>
    <w:p>
      <w:pPr>
        <w:spacing w:after="0"/>
        <w:ind w:left="0"/>
        <w:jc w:val="both"/>
      </w:pPr>
      <w:r>
        <w:rPr>
          <w:rFonts w:ascii="Times New Roman"/>
          <w:b w:val="false"/>
          <w:i w:val="false"/>
          <w:color w:val="000000"/>
          <w:sz w:val="28"/>
        </w:rPr>
        <w:t>
      4. Предварительный диагноз</w:t>
      </w:r>
    </w:p>
    <w:bookmarkEnd w:id="4759"/>
    <w:bookmarkStart w:name="z38496" w:id="4760"/>
    <w:p>
      <w:pPr>
        <w:spacing w:after="0"/>
        <w:ind w:left="0"/>
        <w:jc w:val="both"/>
      </w:pPr>
      <w:r>
        <w:rPr>
          <w:rFonts w:ascii="Times New Roman"/>
          <w:b w:val="false"/>
          <w:i w:val="false"/>
          <w:color w:val="000000"/>
          <w:sz w:val="28"/>
        </w:rPr>
        <w:t>
      5. Диагноз при поступлении</w:t>
      </w:r>
    </w:p>
    <w:bookmarkEnd w:id="4760"/>
    <w:bookmarkStart w:name="z38497" w:id="4761"/>
    <w:p>
      <w:pPr>
        <w:spacing w:after="0"/>
        <w:ind w:left="0"/>
        <w:jc w:val="both"/>
      </w:pPr>
      <w:r>
        <w:rPr>
          <w:rFonts w:ascii="Times New Roman"/>
          <w:b w:val="false"/>
          <w:i w:val="false"/>
          <w:color w:val="000000"/>
          <w:sz w:val="28"/>
        </w:rPr>
        <w:t>
      6. Указать оценку двигательной активности международных шкал.</w:t>
      </w:r>
    </w:p>
    <w:bookmarkEnd w:id="4761"/>
    <w:bookmarkStart w:name="z38498" w:id="4762"/>
    <w:p>
      <w:pPr>
        <w:spacing w:after="0"/>
        <w:ind w:left="0"/>
        <w:jc w:val="both"/>
      </w:pPr>
      <w:r>
        <w:rPr>
          <w:rFonts w:ascii="Times New Roman"/>
          <w:b w:val="false"/>
          <w:i w:val="false"/>
          <w:color w:val="000000"/>
          <w:sz w:val="28"/>
        </w:rPr>
        <w:t>
      7. Определение шкалы реабилитационной маршрутизации.</w:t>
      </w:r>
    </w:p>
    <w:bookmarkEnd w:id="4762"/>
    <w:bookmarkStart w:name="z38499" w:id="4763"/>
    <w:p>
      <w:pPr>
        <w:spacing w:after="0"/>
        <w:ind w:left="0"/>
        <w:jc w:val="both"/>
      </w:pPr>
      <w:r>
        <w:rPr>
          <w:rFonts w:ascii="Times New Roman"/>
          <w:b w:val="false"/>
          <w:i w:val="false"/>
          <w:color w:val="000000"/>
          <w:sz w:val="28"/>
        </w:rPr>
        <w:t>
      8. Сортировка пациента (Приемный покой)</w:t>
      </w:r>
    </w:p>
    <w:bookmarkEnd w:id="4763"/>
    <w:bookmarkStart w:name="z38500" w:id="4764"/>
    <w:p>
      <w:pPr>
        <w:spacing w:after="0"/>
        <w:ind w:left="0"/>
        <w:jc w:val="both"/>
      </w:pPr>
      <w:r>
        <w:rPr>
          <w:rFonts w:ascii="Times New Roman"/>
          <w:b w:val="false"/>
          <w:i w:val="false"/>
          <w:color w:val="000000"/>
          <w:sz w:val="28"/>
        </w:rPr>
        <w:t>
      Краткий осмотр пациента</w:t>
      </w:r>
    </w:p>
    <w:bookmarkEnd w:id="4764"/>
    <w:bookmarkStart w:name="z38501" w:id="4765"/>
    <w:p>
      <w:pPr>
        <w:spacing w:after="0"/>
        <w:ind w:left="0"/>
        <w:jc w:val="both"/>
      </w:pPr>
      <w:r>
        <w:rPr>
          <w:rFonts w:ascii="Times New Roman"/>
          <w:b w:val="false"/>
          <w:i w:val="false"/>
          <w:color w:val="000000"/>
          <w:sz w:val="28"/>
        </w:rPr>
        <w:t>
      1. Оценка приоритета (вместо триаж-системы)</w:t>
      </w:r>
    </w:p>
    <w:bookmarkEnd w:id="4765"/>
    <w:bookmarkStart w:name="z38502" w:id="4766"/>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bookmarkEnd w:id="4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3" w:id="476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Установление инфекционной патологии</w:t>
            </w:r>
          </w:p>
          <w:bookmarkEnd w:id="4767"/>
          <w:p>
            <w:pPr>
              <w:spacing w:after="20"/>
              <w:ind w:left="20"/>
              <w:jc w:val="both"/>
            </w:pPr>
            <w:r>
              <w:rPr>
                <w:rFonts w:ascii="Times New Roman"/>
                <w:b w:val="false"/>
                <w:i w:val="false"/>
                <w:color w:val="000000"/>
                <w:sz w:val="20"/>
              </w:rPr>
              <w:t>
или высокого инфекционного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кожных покровах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6" w:id="4768"/>
          <w:p>
            <w:pPr>
              <w:spacing w:after="20"/>
              <w:ind w:left="20"/>
              <w:jc w:val="both"/>
            </w:pPr>
          </w:p>
          <w:bookmarkEnd w:id="47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8" w:id="4769"/>
          <w:p>
            <w:pPr>
              <w:spacing w:after="20"/>
              <w:ind w:left="20"/>
              <w:jc w:val="both"/>
            </w:pPr>
          </w:p>
          <w:bookmarkEnd w:id="47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3" w:id="4770"/>
          <w:p>
            <w:pPr>
              <w:spacing w:after="20"/>
              <w:ind w:left="20"/>
              <w:jc w:val="both"/>
            </w:pPr>
          </w:p>
          <w:bookmarkEnd w:id="477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5" w:id="4771"/>
          <w:p>
            <w:pPr>
              <w:spacing w:after="20"/>
              <w:ind w:left="20"/>
              <w:jc w:val="both"/>
            </w:pPr>
          </w:p>
          <w:bookmarkEnd w:id="47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Отделяемое из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0" w:id="4772"/>
          <w:p>
            <w:pPr>
              <w:spacing w:after="20"/>
              <w:ind w:left="20"/>
              <w:jc w:val="both"/>
            </w:pPr>
          </w:p>
          <w:bookmarkEnd w:id="47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2" w:id="4773"/>
          <w:p>
            <w:pPr>
              <w:spacing w:after="20"/>
              <w:ind w:left="20"/>
              <w:jc w:val="both"/>
            </w:pPr>
          </w:p>
          <w:bookmarkEnd w:id="47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7" w:id="4774"/>
          <w:p>
            <w:pPr>
              <w:spacing w:after="20"/>
              <w:ind w:left="20"/>
              <w:jc w:val="both"/>
            </w:pPr>
          </w:p>
          <w:bookmarkEnd w:id="47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9" w:id="4775"/>
          <w:p>
            <w:pPr>
              <w:spacing w:after="20"/>
              <w:ind w:left="20"/>
              <w:jc w:val="both"/>
            </w:pPr>
          </w:p>
          <w:bookmarkEnd w:id="47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горле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4" w:id="4776"/>
          <w:p>
            <w:pPr>
              <w:spacing w:after="20"/>
              <w:ind w:left="20"/>
              <w:jc w:val="both"/>
            </w:pPr>
          </w:p>
          <w:bookmarkEnd w:id="47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6" w:id="4777"/>
          <w:p>
            <w:pPr>
              <w:spacing w:after="20"/>
              <w:ind w:left="20"/>
              <w:jc w:val="both"/>
            </w:pPr>
          </w:p>
          <w:bookmarkEnd w:id="47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1" w:id="4778"/>
          <w:p>
            <w:pPr>
              <w:spacing w:after="20"/>
              <w:ind w:left="20"/>
              <w:jc w:val="both"/>
            </w:pPr>
          </w:p>
          <w:bookmarkEnd w:id="47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3" w:id="4779"/>
          <w:p>
            <w:pPr>
              <w:spacing w:after="20"/>
              <w:ind w:left="20"/>
              <w:jc w:val="both"/>
            </w:pPr>
          </w:p>
          <w:bookmarkEnd w:id="47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8" w:id="4780"/>
          <w:p>
            <w:pPr>
              <w:spacing w:after="20"/>
              <w:ind w:left="20"/>
              <w:jc w:val="both"/>
            </w:pPr>
          </w:p>
          <w:bookmarkEnd w:id="47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0" w:id="4781"/>
          <w:p>
            <w:pPr>
              <w:spacing w:after="20"/>
              <w:ind w:left="20"/>
              <w:jc w:val="both"/>
            </w:pPr>
          </w:p>
          <w:bookmarkEnd w:id="47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5" w:id="4782"/>
          <w:p>
            <w:pPr>
              <w:spacing w:after="20"/>
              <w:ind w:left="20"/>
              <w:jc w:val="both"/>
            </w:pPr>
          </w:p>
          <w:bookmarkEnd w:id="47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7" w:id="4783"/>
          <w:p>
            <w:pPr>
              <w:spacing w:after="20"/>
              <w:ind w:left="20"/>
              <w:jc w:val="both"/>
            </w:pPr>
          </w:p>
          <w:bookmarkEnd w:id="47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2" w:id="4784"/>
          <w:p>
            <w:pPr>
              <w:spacing w:after="20"/>
              <w:ind w:left="20"/>
              <w:jc w:val="both"/>
            </w:pPr>
          </w:p>
          <w:bookmarkEnd w:id="47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4" w:id="4785"/>
          <w:p>
            <w:pPr>
              <w:spacing w:after="20"/>
              <w:ind w:left="20"/>
              <w:jc w:val="both"/>
            </w:pPr>
          </w:p>
          <w:bookmarkEnd w:id="47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9" w:id="4786"/>
          <w:p>
            <w:pPr>
              <w:spacing w:after="20"/>
              <w:ind w:left="20"/>
              <w:jc w:val="both"/>
            </w:pPr>
          </w:p>
          <w:bookmarkEnd w:id="47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1" w:id="4787"/>
          <w:p>
            <w:pPr>
              <w:spacing w:after="20"/>
              <w:ind w:left="20"/>
              <w:jc w:val="both"/>
            </w:pPr>
          </w:p>
          <w:bookmarkEnd w:id="47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6" w:id="4788"/>
          <w:p>
            <w:pPr>
              <w:spacing w:after="20"/>
              <w:ind w:left="20"/>
              <w:jc w:val="both"/>
            </w:pPr>
          </w:p>
          <w:bookmarkEnd w:id="47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8" w:id="4789"/>
          <w:p>
            <w:pPr>
              <w:spacing w:after="20"/>
              <w:ind w:left="20"/>
              <w:jc w:val="both"/>
            </w:pPr>
          </w:p>
          <w:bookmarkEnd w:id="47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3" w:id="4790"/>
          <w:p>
            <w:pPr>
              <w:spacing w:after="20"/>
              <w:ind w:left="20"/>
              <w:jc w:val="both"/>
            </w:pPr>
          </w:p>
          <w:bookmarkEnd w:id="479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5" w:id="4791"/>
          <w:p>
            <w:pPr>
              <w:spacing w:after="20"/>
              <w:ind w:left="20"/>
              <w:jc w:val="both"/>
            </w:pPr>
          </w:p>
          <w:bookmarkEnd w:id="47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0" w:id="4792"/>
          <w:p>
            <w:pPr>
              <w:spacing w:after="20"/>
              <w:ind w:left="20"/>
              <w:jc w:val="both"/>
            </w:pPr>
          </w:p>
          <w:bookmarkEnd w:id="47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2" w:id="4793"/>
          <w:p>
            <w:pPr>
              <w:spacing w:after="20"/>
              <w:ind w:left="20"/>
              <w:jc w:val="both"/>
            </w:pPr>
          </w:p>
          <w:bookmarkEnd w:id="47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5" w:id="479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дисфагии</w:t>
            </w:r>
          </w:p>
          <w:bookmarkEnd w:id="4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6" w:id="4795"/>
          <w:p>
            <w:pPr>
              <w:spacing w:after="20"/>
              <w:ind w:left="20"/>
              <w:jc w:val="both"/>
            </w:pPr>
          </w:p>
          <w:bookmarkEnd w:id="47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8" w:id="4796"/>
          <w:p>
            <w:pPr>
              <w:spacing w:after="20"/>
              <w:ind w:left="20"/>
              <w:jc w:val="both"/>
            </w:pPr>
          </w:p>
          <w:bookmarkEnd w:id="479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1" w:id="479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 последние 6 месяцев (вписать в строку)</w:t>
            </w:r>
          </w:p>
          <w:bookmarkEnd w:id="4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3" w:id="4798"/>
          <w:p>
            <w:pPr>
              <w:spacing w:after="20"/>
              <w:ind w:left="20"/>
              <w:jc w:val="both"/>
            </w:pPr>
          </w:p>
          <w:bookmarkEnd w:id="479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5" w:id="4799"/>
          <w:p>
            <w:pPr>
              <w:spacing w:after="20"/>
              <w:ind w:left="20"/>
              <w:jc w:val="both"/>
            </w:pPr>
          </w:p>
          <w:bookmarkEnd w:id="47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0" w:id="4800"/>
          <w:p>
            <w:pPr>
              <w:spacing w:after="20"/>
              <w:ind w:left="20"/>
              <w:jc w:val="both"/>
            </w:pPr>
          </w:p>
          <w:bookmarkEnd w:id="480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2" w:id="4801"/>
          <w:p>
            <w:pPr>
              <w:spacing w:after="20"/>
              <w:ind w:left="20"/>
              <w:jc w:val="both"/>
            </w:pPr>
          </w:p>
          <w:bookmarkEnd w:id="48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7" w:id="4802"/>
          <w:p>
            <w:pPr>
              <w:spacing w:after="20"/>
              <w:ind w:left="20"/>
              <w:jc w:val="both"/>
            </w:pPr>
          </w:p>
          <w:bookmarkEnd w:id="48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9" w:id="4803"/>
          <w:p>
            <w:pPr>
              <w:spacing w:after="20"/>
              <w:ind w:left="20"/>
              <w:jc w:val="both"/>
            </w:pPr>
          </w:p>
          <w:bookmarkEnd w:id="48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2" w:id="4804"/>
          <w:p>
            <w:pPr>
              <w:spacing w:after="20"/>
              <w:ind w:left="20"/>
              <w:jc w:val="both"/>
            </w:pPr>
            <w:r>
              <w:rPr>
                <w:rFonts w:ascii="Times New Roman"/>
                <w:b w:val="false"/>
                <w:i w:val="false"/>
                <w:color w:val="000000"/>
                <w:sz w:val="20"/>
              </w:rPr>
              <w:t>
</w:t>
            </w:r>
            <w:r>
              <w:rPr>
                <w:rFonts w:ascii="Times New Roman"/>
                <w:b w:val="false"/>
                <w:i w:val="false"/>
                <w:color w:val="000000"/>
                <w:sz w:val="20"/>
              </w:rPr>
              <w:t>Принимает противосудорожные препараты</w:t>
            </w:r>
          </w:p>
          <w:bookmarkEnd w:id="4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3" w:id="4805"/>
          <w:p>
            <w:pPr>
              <w:spacing w:after="20"/>
              <w:ind w:left="20"/>
              <w:jc w:val="both"/>
            </w:pPr>
          </w:p>
          <w:bookmarkEnd w:id="48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5" w:id="4806"/>
          <w:p>
            <w:pPr>
              <w:spacing w:after="20"/>
              <w:ind w:left="20"/>
              <w:jc w:val="both"/>
            </w:pPr>
          </w:p>
          <w:bookmarkEnd w:id="48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8" w:id="4807"/>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поведения, слабый зрительный контакт, стереотипии</w:t>
            </w:r>
          </w:p>
          <w:bookmarkEnd w:id="4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9" w:id="4808"/>
          <w:p>
            <w:pPr>
              <w:spacing w:after="20"/>
              <w:ind w:left="20"/>
              <w:jc w:val="both"/>
            </w:pPr>
          </w:p>
          <w:bookmarkEnd w:id="48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1" w:id="4809"/>
          <w:p>
            <w:pPr>
              <w:spacing w:after="20"/>
              <w:ind w:left="20"/>
              <w:jc w:val="both"/>
            </w:pPr>
          </w:p>
          <w:bookmarkEnd w:id="48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4" w:id="4810"/>
          <w:p>
            <w:pPr>
              <w:spacing w:after="20"/>
              <w:ind w:left="20"/>
              <w:jc w:val="both"/>
            </w:pPr>
            <w:r>
              <w:rPr>
                <w:rFonts w:ascii="Times New Roman"/>
                <w:b w:val="false"/>
                <w:i w:val="false"/>
                <w:color w:val="000000"/>
                <w:sz w:val="20"/>
              </w:rPr>
              <w:t>
</w:t>
            </w:r>
            <w:r>
              <w:rPr>
                <w:rFonts w:ascii="Times New Roman"/>
                <w:b w:val="false"/>
                <w:i w:val="false"/>
                <w:color w:val="000000"/>
                <w:sz w:val="20"/>
              </w:rPr>
              <w:t>Аллергологический анамнез (если да, написать на что, побочное действие)</w:t>
            </w:r>
          </w:p>
          <w:bookmarkEnd w:id="4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5" w:id="4811"/>
          <w:p>
            <w:pPr>
              <w:spacing w:after="20"/>
              <w:ind w:left="20"/>
              <w:jc w:val="both"/>
            </w:pPr>
          </w:p>
          <w:bookmarkEnd w:id="48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7" w:id="4812"/>
          <w:p>
            <w:pPr>
              <w:spacing w:after="20"/>
              <w:ind w:left="20"/>
              <w:jc w:val="both"/>
            </w:pPr>
          </w:p>
          <w:bookmarkEnd w:id="48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44" w:id="4813"/>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bookmarkEnd w:id="4813"/>
    <w:bookmarkStart w:name="z38645" w:id="4814"/>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bookmarkEnd w:id="4814"/>
    <w:bookmarkStart w:name="z38646" w:id="4815"/>
    <w:p>
      <w:pPr>
        <w:spacing w:after="0"/>
        <w:ind w:left="0"/>
        <w:jc w:val="both"/>
      </w:pPr>
      <w:r>
        <w:rPr>
          <w:rFonts w:ascii="Times New Roman"/>
          <w:b w:val="false"/>
          <w:i w:val="false"/>
          <w:color w:val="000000"/>
          <w:sz w:val="28"/>
        </w:rPr>
        <w:t>
      Госпитализация:</w:t>
      </w:r>
    </w:p>
    <w:bookmarkEnd w:id="4815"/>
    <w:bookmarkStart w:name="z38647" w:id="4816"/>
    <w:p>
      <w:pPr>
        <w:spacing w:after="0"/>
        <w:ind w:left="0"/>
        <w:jc w:val="both"/>
      </w:pPr>
      <w:r>
        <w:rPr>
          <w:rFonts w:ascii="Times New Roman"/>
          <w:b w:val="false"/>
          <w:i w:val="false"/>
          <w:color w:val="000000"/>
          <w:sz w:val="28"/>
        </w:rPr>
        <w:t xml:space="preserve">
      </w:t>
      </w:r>
    </w:p>
    <w:bookmarkEnd w:id="48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48" w:id="4817"/>
    <w:p>
      <w:pPr>
        <w:spacing w:after="0"/>
        <w:ind w:left="0"/>
        <w:jc w:val="both"/>
      </w:pPr>
      <w:r>
        <w:rPr>
          <w:rFonts w:ascii="Times New Roman"/>
          <w:b w:val="false"/>
          <w:i w:val="false"/>
          <w:color w:val="000000"/>
          <w:sz w:val="28"/>
        </w:rPr>
        <w:t>
      показана</w:t>
      </w:r>
    </w:p>
    <w:bookmarkEnd w:id="4817"/>
    <w:bookmarkStart w:name="z38649" w:id="4818"/>
    <w:p>
      <w:pPr>
        <w:spacing w:after="0"/>
        <w:ind w:left="0"/>
        <w:jc w:val="both"/>
      </w:pPr>
      <w:r>
        <w:rPr>
          <w:rFonts w:ascii="Times New Roman"/>
          <w:b w:val="false"/>
          <w:i w:val="false"/>
          <w:color w:val="000000"/>
          <w:sz w:val="28"/>
        </w:rPr>
        <w:t xml:space="preserve">
      </w:t>
      </w:r>
    </w:p>
    <w:bookmarkEnd w:id="48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50" w:id="4819"/>
    <w:p>
      <w:pPr>
        <w:spacing w:after="0"/>
        <w:ind w:left="0"/>
        <w:jc w:val="both"/>
      </w:pPr>
      <w:r>
        <w:rPr>
          <w:rFonts w:ascii="Times New Roman"/>
          <w:b w:val="false"/>
          <w:i w:val="false"/>
          <w:color w:val="000000"/>
          <w:sz w:val="28"/>
        </w:rPr>
        <w:t>
      противопоказана ФИО (при его наличии) и ID врача приемного покоя ФИО (при его наличии) ID</w:t>
      </w:r>
    </w:p>
    <w:bookmarkEnd w:id="4819"/>
    <w:bookmarkStart w:name="z38651" w:id="4820"/>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bookmarkEnd w:id="4820"/>
    <w:bookmarkStart w:name="z38652" w:id="4821"/>
    <w:p>
      <w:pPr>
        <w:spacing w:after="0"/>
        <w:ind w:left="0"/>
        <w:jc w:val="both"/>
      </w:pPr>
      <w:r>
        <w:rPr>
          <w:rFonts w:ascii="Times New Roman"/>
          <w:b w:val="false"/>
          <w:i w:val="false"/>
          <w:color w:val="000000"/>
          <w:sz w:val="28"/>
        </w:rPr>
        <w:t>
      1. Общие данные (вид поступления, язык общения, организованность)</w:t>
      </w:r>
    </w:p>
    <w:bookmarkEnd w:id="4821"/>
    <w:bookmarkStart w:name="z38653" w:id="4822"/>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bookmarkEnd w:id="4822"/>
    <w:bookmarkStart w:name="z38654" w:id="4823"/>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bookmarkEnd w:id="4823"/>
    <w:bookmarkStart w:name="z38655" w:id="4824"/>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bookmarkEnd w:id="4824"/>
    <w:bookmarkStart w:name="z38656" w:id="4825"/>
    <w:p>
      <w:pPr>
        <w:spacing w:after="0"/>
        <w:ind w:left="0"/>
        <w:jc w:val="both"/>
      </w:pPr>
      <w:r>
        <w:rPr>
          <w:rFonts w:ascii="Times New Roman"/>
          <w:b w:val="false"/>
          <w:i w:val="false"/>
          <w:color w:val="000000"/>
          <w:sz w:val="28"/>
        </w:rPr>
        <w:t>
      Первичный сестринский осмотр проведен: ФИО (при его наличии) ID</w:t>
      </w:r>
    </w:p>
    <w:bookmarkEnd w:id="4825"/>
    <w:bookmarkStart w:name="z38657" w:id="4826"/>
    <w:p>
      <w:pPr>
        <w:spacing w:after="0"/>
        <w:ind w:left="0"/>
        <w:jc w:val="both"/>
      </w:pPr>
      <w:r>
        <w:rPr>
          <w:rFonts w:ascii="Times New Roman"/>
          <w:b w:val="false"/>
          <w:i w:val="false"/>
          <w:color w:val="000000"/>
          <w:sz w:val="28"/>
        </w:rPr>
        <w:t>
      Раздел 2</w:t>
      </w:r>
    </w:p>
    <w:bookmarkEnd w:id="4826"/>
    <w:bookmarkStart w:name="z38658" w:id="4827"/>
    <w:p>
      <w:pPr>
        <w:spacing w:after="0"/>
        <w:ind w:left="0"/>
        <w:jc w:val="both"/>
      </w:pPr>
      <w:r>
        <w:rPr>
          <w:rFonts w:ascii="Times New Roman"/>
          <w:b w:val="false"/>
          <w:i w:val="false"/>
          <w:color w:val="000000"/>
          <w:sz w:val="28"/>
        </w:rPr>
        <w:t>
      Первичный осмотр лечащего врача</w:t>
      </w:r>
    </w:p>
    <w:bookmarkEnd w:id="4827"/>
    <w:bookmarkStart w:name="z38659" w:id="4828"/>
    <w:p>
      <w:pPr>
        <w:spacing w:after="0"/>
        <w:ind w:left="0"/>
        <w:jc w:val="both"/>
      </w:pPr>
      <w:r>
        <w:rPr>
          <w:rFonts w:ascii="Times New Roman"/>
          <w:b w:val="false"/>
          <w:i w:val="false"/>
          <w:color w:val="000000"/>
          <w:sz w:val="28"/>
        </w:rPr>
        <w:t>
      1. Дата и время осмотра, отделение, № палаты, койка</w:t>
      </w:r>
    </w:p>
    <w:bookmarkEnd w:id="4828"/>
    <w:bookmarkStart w:name="z38660" w:id="4829"/>
    <w:p>
      <w:pPr>
        <w:spacing w:after="0"/>
        <w:ind w:left="0"/>
        <w:jc w:val="both"/>
      </w:pPr>
      <w:r>
        <w:rPr>
          <w:rFonts w:ascii="Times New Roman"/>
          <w:b w:val="false"/>
          <w:i w:val="false"/>
          <w:color w:val="000000"/>
          <w:sz w:val="28"/>
        </w:rPr>
        <w:t>
      2. Жалобы</w:t>
      </w:r>
    </w:p>
    <w:bookmarkEnd w:id="4829"/>
    <w:bookmarkStart w:name="z38661" w:id="4830"/>
    <w:p>
      <w:pPr>
        <w:spacing w:after="0"/>
        <w:ind w:left="0"/>
        <w:jc w:val="both"/>
      </w:pPr>
      <w:r>
        <w:rPr>
          <w:rFonts w:ascii="Times New Roman"/>
          <w:b w:val="false"/>
          <w:i w:val="false"/>
          <w:color w:val="000000"/>
          <w:sz w:val="28"/>
        </w:rPr>
        <w:t>
      3. Объективный статус пациента (Вкладной лист 1)</w:t>
      </w:r>
    </w:p>
    <w:bookmarkEnd w:id="4830"/>
    <w:bookmarkStart w:name="z38662" w:id="4831"/>
    <w:p>
      <w:pPr>
        <w:spacing w:after="0"/>
        <w:ind w:left="0"/>
        <w:jc w:val="both"/>
      </w:pPr>
      <w:r>
        <w:rPr>
          <w:rFonts w:ascii="Times New Roman"/>
          <w:b w:val="false"/>
          <w:i w:val="false"/>
          <w:color w:val="000000"/>
          <w:sz w:val="28"/>
        </w:rPr>
        <w:t>
      4. Анамнез заболевания</w:t>
      </w:r>
    </w:p>
    <w:bookmarkEnd w:id="4831"/>
    <w:bookmarkStart w:name="z38663" w:id="4832"/>
    <w:p>
      <w:pPr>
        <w:spacing w:after="0"/>
        <w:ind w:left="0"/>
        <w:jc w:val="both"/>
      </w:pPr>
      <w:r>
        <w:rPr>
          <w:rFonts w:ascii="Times New Roman"/>
          <w:b w:val="false"/>
          <w:i w:val="false"/>
          <w:color w:val="000000"/>
          <w:sz w:val="28"/>
        </w:rPr>
        <w:t>
      5. Анамнез жизни</w:t>
      </w:r>
    </w:p>
    <w:bookmarkEnd w:id="4832"/>
    <w:bookmarkStart w:name="z38664" w:id="4833"/>
    <w:p>
      <w:pPr>
        <w:spacing w:after="0"/>
        <w:ind w:left="0"/>
        <w:jc w:val="both"/>
      </w:pPr>
      <w:r>
        <w:rPr>
          <w:rFonts w:ascii="Times New Roman"/>
          <w:b w:val="false"/>
          <w:i w:val="false"/>
          <w:color w:val="000000"/>
          <w:sz w:val="28"/>
        </w:rPr>
        <w:t>
      6. Наследственность</w:t>
      </w:r>
    </w:p>
    <w:bookmarkEnd w:id="4833"/>
    <w:bookmarkStart w:name="z38665" w:id="4834"/>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bookmarkEnd w:id="4834"/>
    <w:bookmarkStart w:name="z38666" w:id="4835"/>
    <w:p>
      <w:pPr>
        <w:spacing w:after="0"/>
        <w:ind w:left="0"/>
        <w:jc w:val="both"/>
      </w:pPr>
      <w:r>
        <w:rPr>
          <w:rFonts w:ascii="Times New Roman"/>
          <w:b w:val="false"/>
          <w:i w:val="false"/>
          <w:color w:val="000000"/>
          <w:sz w:val="28"/>
        </w:rPr>
        <w:t>
      8. Обоснование предварительного диагноза</w:t>
      </w:r>
    </w:p>
    <w:bookmarkEnd w:id="4835"/>
    <w:bookmarkStart w:name="z38667" w:id="4836"/>
    <w:p>
      <w:pPr>
        <w:spacing w:after="0"/>
        <w:ind w:left="0"/>
        <w:jc w:val="both"/>
      </w:pPr>
      <w:r>
        <w:rPr>
          <w:rFonts w:ascii="Times New Roman"/>
          <w:b w:val="false"/>
          <w:i w:val="false"/>
          <w:color w:val="000000"/>
          <w:sz w:val="28"/>
        </w:rPr>
        <w:t>
      9. План медицинской реабилитации</w:t>
      </w:r>
    </w:p>
    <w:bookmarkEnd w:id="4836"/>
    <w:bookmarkStart w:name="z38668" w:id="4837"/>
    <w:p>
      <w:pPr>
        <w:spacing w:after="0"/>
        <w:ind w:left="0"/>
        <w:jc w:val="both"/>
      </w:pPr>
      <w:r>
        <w:rPr>
          <w:rFonts w:ascii="Times New Roman"/>
          <w:b w:val="false"/>
          <w:i w:val="false"/>
          <w:color w:val="000000"/>
          <w:sz w:val="28"/>
        </w:rPr>
        <w:t>
      10. ФИО (при его наличии) и идентификатор лечащего врача</w:t>
      </w:r>
    </w:p>
    <w:bookmarkEnd w:id="4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реабилитационной карте</w:t>
            </w:r>
          </w:p>
        </w:tc>
      </w:tr>
    </w:tbl>
    <w:bookmarkStart w:name="z38670" w:id="4838"/>
    <w:p>
      <w:pPr>
        <w:spacing w:after="0"/>
        <w:ind w:left="0"/>
        <w:jc w:val="left"/>
      </w:pPr>
      <w:r>
        <w:rPr>
          <w:rFonts w:ascii="Times New Roman"/>
          <w:b/>
          <w:i w:val="false"/>
          <w:color w:val="000000"/>
        </w:rPr>
        <w:t xml:space="preserve">  Объективный статус пациента</w:t>
      </w:r>
    </w:p>
    <w:bookmarkEnd w:id="4838"/>
    <w:bookmarkStart w:name="z38671" w:id="4839"/>
    <w:p>
      <w:pPr>
        <w:spacing w:after="0"/>
        <w:ind w:left="0"/>
        <w:jc w:val="both"/>
      </w:pPr>
      <w:r>
        <w:rPr>
          <w:rFonts w:ascii="Times New Roman"/>
          <w:b w:val="false"/>
          <w:i w:val="false"/>
          <w:color w:val="000000"/>
          <w:sz w:val="28"/>
        </w:rPr>
        <w:t>
      1. Дата и время осмотра</w:t>
      </w:r>
    </w:p>
    <w:bookmarkEnd w:id="4839"/>
    <w:bookmarkStart w:name="z38672" w:id="4840"/>
    <w:p>
      <w:pPr>
        <w:spacing w:after="0"/>
        <w:ind w:left="0"/>
        <w:jc w:val="both"/>
      </w:pPr>
      <w:r>
        <w:rPr>
          <w:rFonts w:ascii="Times New Roman"/>
          <w:b w:val="false"/>
          <w:i w:val="false"/>
          <w:color w:val="000000"/>
          <w:sz w:val="28"/>
        </w:rPr>
        <w:t>
      2. Рост (при поступлении и необходимости от профиля МО),</w:t>
      </w:r>
    </w:p>
    <w:bookmarkEnd w:id="4840"/>
    <w:bookmarkStart w:name="z38673" w:id="4841"/>
    <w:p>
      <w:pPr>
        <w:spacing w:after="0"/>
        <w:ind w:left="0"/>
        <w:jc w:val="both"/>
      </w:pPr>
      <w:r>
        <w:rPr>
          <w:rFonts w:ascii="Times New Roman"/>
          <w:b w:val="false"/>
          <w:i w:val="false"/>
          <w:color w:val="000000"/>
          <w:sz w:val="28"/>
        </w:rPr>
        <w:t>
      3. вес (при поступлении и необходимости от профиля МО),</w:t>
      </w:r>
    </w:p>
    <w:bookmarkEnd w:id="4841"/>
    <w:bookmarkStart w:name="z38674" w:id="4842"/>
    <w:p>
      <w:pPr>
        <w:spacing w:after="0"/>
        <w:ind w:left="0"/>
        <w:jc w:val="both"/>
      </w:pPr>
      <w:r>
        <w:rPr>
          <w:rFonts w:ascii="Times New Roman"/>
          <w:b w:val="false"/>
          <w:i w:val="false"/>
          <w:color w:val="000000"/>
          <w:sz w:val="28"/>
        </w:rPr>
        <w:t>
      4. ЧСС,</w:t>
      </w:r>
    </w:p>
    <w:bookmarkEnd w:id="4842"/>
    <w:bookmarkStart w:name="z38675" w:id="4843"/>
    <w:p>
      <w:pPr>
        <w:spacing w:after="0"/>
        <w:ind w:left="0"/>
        <w:jc w:val="both"/>
      </w:pPr>
      <w:r>
        <w:rPr>
          <w:rFonts w:ascii="Times New Roman"/>
          <w:b w:val="false"/>
          <w:i w:val="false"/>
          <w:color w:val="000000"/>
          <w:sz w:val="28"/>
        </w:rPr>
        <w:t>
      5. ЧДД,</w:t>
      </w:r>
    </w:p>
    <w:bookmarkEnd w:id="4843"/>
    <w:bookmarkStart w:name="z38676" w:id="4844"/>
    <w:p>
      <w:pPr>
        <w:spacing w:after="0"/>
        <w:ind w:left="0"/>
        <w:jc w:val="both"/>
      </w:pPr>
      <w:r>
        <w:rPr>
          <w:rFonts w:ascii="Times New Roman"/>
          <w:b w:val="false"/>
          <w:i w:val="false"/>
          <w:color w:val="000000"/>
          <w:sz w:val="28"/>
        </w:rPr>
        <w:t>
      6. АД,</w:t>
      </w:r>
    </w:p>
    <w:bookmarkEnd w:id="4844"/>
    <w:bookmarkStart w:name="z38677" w:id="4845"/>
    <w:p>
      <w:pPr>
        <w:spacing w:after="0"/>
        <w:ind w:left="0"/>
        <w:jc w:val="both"/>
      </w:pPr>
      <w:r>
        <w:rPr>
          <w:rFonts w:ascii="Times New Roman"/>
          <w:b w:val="false"/>
          <w:i w:val="false"/>
          <w:color w:val="000000"/>
          <w:sz w:val="28"/>
        </w:rPr>
        <w:t>
      7. температура,</w:t>
      </w:r>
    </w:p>
    <w:bookmarkEnd w:id="4845"/>
    <w:bookmarkStart w:name="z38678" w:id="4846"/>
    <w:p>
      <w:pPr>
        <w:spacing w:after="0"/>
        <w:ind w:left="0"/>
        <w:jc w:val="both"/>
      </w:pPr>
      <w:r>
        <w:rPr>
          <w:rFonts w:ascii="Times New Roman"/>
          <w:b w:val="false"/>
          <w:i w:val="false"/>
          <w:color w:val="000000"/>
          <w:sz w:val="28"/>
        </w:rPr>
        <w:t>
      8. количество выпитой жидкости,</w:t>
      </w:r>
    </w:p>
    <w:bookmarkEnd w:id="4846"/>
    <w:bookmarkStart w:name="z38679" w:id="4847"/>
    <w:p>
      <w:pPr>
        <w:spacing w:after="0"/>
        <w:ind w:left="0"/>
        <w:jc w:val="both"/>
      </w:pPr>
      <w:r>
        <w:rPr>
          <w:rFonts w:ascii="Times New Roman"/>
          <w:b w:val="false"/>
          <w:i w:val="false"/>
          <w:color w:val="000000"/>
          <w:sz w:val="28"/>
        </w:rPr>
        <w:t>
      9. наличие/отсутствие стула и мочеотделения,</w:t>
      </w:r>
    </w:p>
    <w:bookmarkEnd w:id="4847"/>
    <w:bookmarkStart w:name="z38680" w:id="4848"/>
    <w:p>
      <w:pPr>
        <w:spacing w:after="0"/>
        <w:ind w:left="0"/>
        <w:jc w:val="both"/>
      </w:pPr>
      <w:r>
        <w:rPr>
          <w:rFonts w:ascii="Times New Roman"/>
          <w:b w:val="false"/>
          <w:i w:val="false"/>
          <w:color w:val="000000"/>
          <w:sz w:val="28"/>
        </w:rPr>
        <w:t>
      10. Лист командной оценки,</w:t>
      </w:r>
    </w:p>
    <w:bookmarkEnd w:id="4848"/>
    <w:bookmarkStart w:name="z38681" w:id="4849"/>
    <w:p>
      <w:pPr>
        <w:spacing w:after="0"/>
        <w:ind w:left="0"/>
        <w:jc w:val="both"/>
      </w:pPr>
      <w:r>
        <w:rPr>
          <w:rFonts w:ascii="Times New Roman"/>
          <w:b w:val="false"/>
          <w:i w:val="false"/>
          <w:color w:val="000000"/>
          <w:sz w:val="28"/>
        </w:rPr>
        <w:t>
      11. Шкала оценки реабилитационного потенциала:</w:t>
      </w:r>
    </w:p>
    <w:bookmarkEnd w:id="4849"/>
    <w:bookmarkStart w:name="z38682" w:id="4850"/>
    <w:p>
      <w:pPr>
        <w:spacing w:after="0"/>
        <w:ind w:left="0"/>
        <w:jc w:val="both"/>
      </w:pPr>
      <w:r>
        <w:rPr>
          <w:rFonts w:ascii="Times New Roman"/>
          <w:b w:val="false"/>
          <w:i w:val="false"/>
          <w:color w:val="000000"/>
          <w:sz w:val="28"/>
        </w:rPr>
        <w:t>
      - А. Анатомические ограничения (двигательная, сенсорная);</w:t>
      </w:r>
    </w:p>
    <w:bookmarkEnd w:id="4850"/>
    <w:bookmarkStart w:name="z38683" w:id="4851"/>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bookmarkEnd w:id="4851"/>
    <w:bookmarkStart w:name="z38684" w:id="4852"/>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bookmarkEnd w:id="4852"/>
    <w:bookmarkStart w:name="z38685" w:id="4853"/>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bookmarkEnd w:id="4853"/>
    <w:bookmarkStart w:name="z38686" w:id="4854"/>
    <w:p>
      <w:pPr>
        <w:spacing w:after="0"/>
        <w:ind w:left="0"/>
        <w:jc w:val="both"/>
      </w:pPr>
      <w:r>
        <w:rPr>
          <w:rFonts w:ascii="Times New Roman"/>
          <w:b w:val="false"/>
          <w:i w:val="false"/>
          <w:color w:val="000000"/>
          <w:sz w:val="28"/>
        </w:rPr>
        <w:t>
      - Gross Motor Function Measure (GMFM) (на усмотрение медперсонала);</w:t>
      </w:r>
    </w:p>
    <w:bookmarkEnd w:id="4854"/>
    <w:bookmarkStart w:name="z38687" w:id="4855"/>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bookmarkEnd w:id="4855"/>
    <w:bookmarkStart w:name="z38688" w:id="4856"/>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bookmarkEnd w:id="4856"/>
    <w:bookmarkStart w:name="z38689" w:id="4857"/>
    <w:p>
      <w:pPr>
        <w:spacing w:after="0"/>
        <w:ind w:left="0"/>
        <w:jc w:val="both"/>
      </w:pPr>
      <w:r>
        <w:rPr>
          <w:rFonts w:ascii="Times New Roman"/>
          <w:b w:val="false"/>
          <w:i w:val="false"/>
          <w:color w:val="000000"/>
          <w:sz w:val="28"/>
        </w:rPr>
        <w:t>
      - Когнитивные функции.</w:t>
      </w:r>
    </w:p>
    <w:bookmarkEnd w:id="4857"/>
    <w:bookmarkStart w:name="z38690" w:id="4858"/>
    <w:p>
      <w:pPr>
        <w:spacing w:after="0"/>
        <w:ind w:left="0"/>
        <w:jc w:val="both"/>
      </w:pPr>
      <w:r>
        <w:rPr>
          <w:rFonts w:ascii="Times New Roman"/>
          <w:b w:val="false"/>
          <w:i w:val="false"/>
          <w:color w:val="000000"/>
          <w:sz w:val="28"/>
        </w:rPr>
        <w:t>
      ФИО (при его наличии) и идентификатор врача</w:t>
      </w:r>
    </w:p>
    <w:bookmarkEnd w:id="4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реабилитационной карте</w:t>
            </w:r>
          </w:p>
        </w:tc>
      </w:tr>
    </w:tbl>
    <w:bookmarkStart w:name="z38692" w:id="4859"/>
    <w:p>
      <w:pPr>
        <w:spacing w:after="0"/>
        <w:ind w:left="0"/>
        <w:jc w:val="left"/>
      </w:pPr>
      <w:r>
        <w:rPr>
          <w:rFonts w:ascii="Times New Roman"/>
          <w:b/>
          <w:i w:val="false"/>
          <w:color w:val="000000"/>
        </w:rPr>
        <w:t xml:space="preserve"> Дневник</w:t>
      </w:r>
    </w:p>
    <w:bookmarkEnd w:id="4859"/>
    <w:bookmarkStart w:name="z38693" w:id="4860"/>
    <w:p>
      <w:pPr>
        <w:spacing w:after="0"/>
        <w:ind w:left="0"/>
        <w:jc w:val="both"/>
      </w:pPr>
      <w:r>
        <w:rPr>
          <w:rFonts w:ascii="Times New Roman"/>
          <w:b w:val="false"/>
          <w:i w:val="false"/>
          <w:color w:val="000000"/>
          <w:sz w:val="28"/>
        </w:rPr>
        <w:t>
      1. Дата и время</w:t>
      </w:r>
    </w:p>
    <w:bookmarkEnd w:id="4860"/>
    <w:bookmarkStart w:name="z38694" w:id="4861"/>
    <w:p>
      <w:pPr>
        <w:spacing w:after="0"/>
        <w:ind w:left="0"/>
        <w:jc w:val="both"/>
      </w:pPr>
      <w:r>
        <w:rPr>
          <w:rFonts w:ascii="Times New Roman"/>
          <w:b w:val="false"/>
          <w:i w:val="false"/>
          <w:color w:val="000000"/>
          <w:sz w:val="28"/>
        </w:rPr>
        <w:t>
      2. Объективный статус пациента</w:t>
      </w:r>
    </w:p>
    <w:bookmarkEnd w:id="4861"/>
    <w:bookmarkStart w:name="z38695" w:id="4862"/>
    <w:p>
      <w:pPr>
        <w:spacing w:after="0"/>
        <w:ind w:left="0"/>
        <w:jc w:val="both"/>
      </w:pPr>
      <w:r>
        <w:rPr>
          <w:rFonts w:ascii="Times New Roman"/>
          <w:b w:val="false"/>
          <w:i w:val="false"/>
          <w:color w:val="000000"/>
          <w:sz w:val="28"/>
        </w:rPr>
        <w:t>
      3. Жалобы</w:t>
      </w:r>
    </w:p>
    <w:bookmarkEnd w:id="4862"/>
    <w:bookmarkStart w:name="z38696" w:id="4863"/>
    <w:p>
      <w:pPr>
        <w:spacing w:after="0"/>
        <w:ind w:left="0"/>
        <w:jc w:val="both"/>
      </w:pPr>
      <w:r>
        <w:rPr>
          <w:rFonts w:ascii="Times New Roman"/>
          <w:b w:val="false"/>
          <w:i w:val="false"/>
          <w:color w:val="000000"/>
          <w:sz w:val="28"/>
        </w:rPr>
        <w:t>
      4. ЛФК</w:t>
      </w:r>
    </w:p>
    <w:bookmarkEnd w:id="4863"/>
    <w:bookmarkStart w:name="z38697" w:id="4864"/>
    <w:p>
      <w:pPr>
        <w:spacing w:after="0"/>
        <w:ind w:left="0"/>
        <w:jc w:val="both"/>
      </w:pPr>
      <w:r>
        <w:rPr>
          <w:rFonts w:ascii="Times New Roman"/>
          <w:b w:val="false"/>
          <w:i w:val="false"/>
          <w:color w:val="000000"/>
          <w:sz w:val="28"/>
        </w:rPr>
        <w:t>
      5. Физиотерапия;</w:t>
      </w:r>
    </w:p>
    <w:bookmarkEnd w:id="4864"/>
    <w:bookmarkStart w:name="z38698" w:id="4865"/>
    <w:p>
      <w:pPr>
        <w:spacing w:after="0"/>
        <w:ind w:left="0"/>
        <w:jc w:val="both"/>
      </w:pPr>
      <w:r>
        <w:rPr>
          <w:rFonts w:ascii="Times New Roman"/>
          <w:b w:val="false"/>
          <w:i w:val="false"/>
          <w:color w:val="000000"/>
          <w:sz w:val="28"/>
        </w:rPr>
        <w:t>
      6. Трудотерапия.</w:t>
      </w:r>
    </w:p>
    <w:bookmarkEnd w:id="4865"/>
    <w:bookmarkStart w:name="z38699" w:id="4866"/>
    <w:p>
      <w:pPr>
        <w:spacing w:after="0"/>
        <w:ind w:left="0"/>
        <w:jc w:val="both"/>
      </w:pPr>
      <w:r>
        <w:rPr>
          <w:rFonts w:ascii="Times New Roman"/>
          <w:b w:val="false"/>
          <w:i w:val="false"/>
          <w:color w:val="000000"/>
          <w:sz w:val="28"/>
        </w:rPr>
        <w:t>
      7. ФИО (при его наличии) и идентификатор лечащего врача</w:t>
      </w:r>
    </w:p>
    <w:bookmarkEnd w:id="4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реабилитационной карте</w:t>
            </w:r>
          </w:p>
        </w:tc>
      </w:tr>
    </w:tbl>
    <w:bookmarkStart w:name="z38701" w:id="4867"/>
    <w:p>
      <w:pPr>
        <w:spacing w:after="0"/>
        <w:ind w:left="0"/>
        <w:jc w:val="left"/>
      </w:pPr>
      <w:r>
        <w:rPr>
          <w:rFonts w:ascii="Times New Roman"/>
          <w:b/>
          <w:i w:val="false"/>
          <w:color w:val="000000"/>
        </w:rPr>
        <w:t xml:space="preserve"> Информированное согласие пациента</w:t>
      </w:r>
    </w:p>
    <w:bookmarkEnd w:id="4867"/>
    <w:bookmarkStart w:name="z38702" w:id="48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согласия пациента на получение медицинской помощи)</w:t>
      </w:r>
    </w:p>
    <w:bookmarkEnd w:id="4868"/>
    <w:bookmarkStart w:name="z38703" w:id="4869"/>
    <w:p>
      <w:pPr>
        <w:spacing w:after="0"/>
        <w:ind w:left="0"/>
        <w:jc w:val="both"/>
      </w:pPr>
      <w:r>
        <w:rPr>
          <w:rFonts w:ascii="Times New Roman"/>
          <w:b w:val="false"/>
          <w:i w:val="false"/>
          <w:color w:val="000000"/>
          <w:sz w:val="28"/>
        </w:rPr>
        <w:t>
      ИИН</w:t>
      </w:r>
    </w:p>
    <w:bookmarkEnd w:id="4869"/>
    <w:bookmarkStart w:name="z38704" w:id="4870"/>
    <w:p>
      <w:pPr>
        <w:spacing w:after="0"/>
        <w:ind w:left="0"/>
        <w:jc w:val="both"/>
      </w:pPr>
      <w:r>
        <w:rPr>
          <w:rFonts w:ascii="Times New Roman"/>
          <w:b w:val="false"/>
          <w:i w:val="false"/>
          <w:color w:val="000000"/>
          <w:sz w:val="28"/>
        </w:rPr>
        <w:t>
      ФИО (при его наличии) – полностью</w:t>
      </w:r>
    </w:p>
    <w:bookmarkEnd w:id="4870"/>
    <w:bookmarkStart w:name="z38705" w:id="4871"/>
    <w:p>
      <w:pPr>
        <w:spacing w:after="0"/>
        <w:ind w:left="0"/>
        <w:jc w:val="both"/>
      </w:pPr>
      <w:r>
        <w:rPr>
          <w:rFonts w:ascii="Times New Roman"/>
          <w:b w:val="false"/>
          <w:i w:val="false"/>
          <w:color w:val="000000"/>
          <w:sz w:val="28"/>
        </w:rPr>
        <w:t>
      Дата рождения дата месяц год</w:t>
      </w:r>
    </w:p>
    <w:bookmarkEnd w:id="4871"/>
    <w:bookmarkStart w:name="z38706" w:id="4872"/>
    <w:p>
      <w:pPr>
        <w:spacing w:after="0"/>
        <w:ind w:left="0"/>
        <w:jc w:val="both"/>
      </w:pPr>
      <w:r>
        <w:rPr>
          <w:rFonts w:ascii="Times New Roman"/>
          <w:b w:val="false"/>
          <w:i w:val="false"/>
          <w:color w:val="000000"/>
          <w:sz w:val="28"/>
        </w:rPr>
        <w:t>
      Находясь в (наименование МО) (из регистра МО)</w:t>
      </w:r>
    </w:p>
    <w:bookmarkEnd w:id="4872"/>
    <w:bookmarkStart w:name="z38707" w:id="4873"/>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bookmarkEnd w:id="4873"/>
    <w:bookmarkStart w:name="z38708" w:id="4874"/>
    <w:p>
      <w:pPr>
        <w:spacing w:after="0"/>
        <w:ind w:left="0"/>
        <w:jc w:val="both"/>
      </w:pPr>
      <w:r>
        <w:rPr>
          <w:rFonts w:ascii="Times New Roman"/>
          <w:b w:val="false"/>
          <w:i w:val="false"/>
          <w:color w:val="000000"/>
          <w:sz w:val="28"/>
        </w:rPr>
        <w:t>
      ФИО (при его наличии)</w:t>
      </w:r>
    </w:p>
    <w:bookmarkEnd w:id="4874"/>
    <w:bookmarkStart w:name="z38709" w:id="4875"/>
    <w:p>
      <w:pPr>
        <w:spacing w:after="0"/>
        <w:ind w:left="0"/>
        <w:jc w:val="both"/>
      </w:pPr>
      <w:r>
        <w:rPr>
          <w:rFonts w:ascii="Times New Roman"/>
          <w:b w:val="false"/>
          <w:i w:val="false"/>
          <w:color w:val="000000"/>
          <w:sz w:val="28"/>
        </w:rPr>
        <w:t>
      1) Мне разъяснены возможные последствия переливания крови и ее компонентов (реакции, осложнения, в том числе опасные для жизни, заражение вирусными и бактериальными инфекциями), а также отказа от переливания.</w:t>
      </w:r>
    </w:p>
    <w:bookmarkEnd w:id="4875"/>
    <w:bookmarkStart w:name="z38710" w:id="4876"/>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соблюдении рекомендаций по поведению пациента туберкулезом, возникновении побочных реакций, применении мер принудительной изоляции при уклонении и/или отрывов (нарушение режима).</w:t>
      </w:r>
    </w:p>
    <w:bookmarkEnd w:id="4876"/>
    <w:bookmarkStart w:name="z38711" w:id="4877"/>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4877"/>
    <w:bookmarkStart w:name="z38712" w:id="4878"/>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4878"/>
    <w:bookmarkStart w:name="z38713" w:id="4879"/>
    <w:p>
      <w:pPr>
        <w:spacing w:after="0"/>
        <w:ind w:left="0"/>
        <w:jc w:val="both"/>
      </w:pPr>
      <w:r>
        <w:rPr>
          <w:rFonts w:ascii="Times New Roman"/>
          <w:b w:val="false"/>
          <w:i w:val="false"/>
          <w:color w:val="000000"/>
          <w:sz w:val="28"/>
        </w:rPr>
        <w:t>
      Подпись: _______________ Дата и время</w:t>
      </w:r>
    </w:p>
    <w:bookmarkEnd w:id="4879"/>
    <w:bookmarkStart w:name="z38714" w:id="4880"/>
    <w:p>
      <w:pPr>
        <w:spacing w:after="0"/>
        <w:ind w:left="0"/>
        <w:jc w:val="both"/>
      </w:pPr>
      <w:r>
        <w:rPr>
          <w:rFonts w:ascii="Times New Roman"/>
          <w:b w:val="false"/>
          <w:i w:val="false"/>
          <w:color w:val="000000"/>
          <w:sz w:val="28"/>
        </w:rPr>
        <w:t>
      Если заполнил родственник/опекун /законный представитель пациента:</w:t>
      </w:r>
    </w:p>
    <w:bookmarkEnd w:id="4880"/>
    <w:bookmarkStart w:name="z38715" w:id="4881"/>
    <w:p>
      <w:pPr>
        <w:spacing w:after="0"/>
        <w:ind w:left="0"/>
        <w:jc w:val="both"/>
      </w:pPr>
      <w:r>
        <w:rPr>
          <w:rFonts w:ascii="Times New Roman"/>
          <w:b w:val="false"/>
          <w:i w:val="false"/>
          <w:color w:val="000000"/>
          <w:sz w:val="28"/>
        </w:rPr>
        <w:t>
      ФИО (при его наличии)</w:t>
      </w:r>
    </w:p>
    <w:bookmarkEnd w:id="4881"/>
    <w:bookmarkStart w:name="z38716" w:id="4882"/>
    <w:p>
      <w:pPr>
        <w:spacing w:after="0"/>
        <w:ind w:left="0"/>
        <w:jc w:val="both"/>
      </w:pPr>
      <w:r>
        <w:rPr>
          <w:rFonts w:ascii="Times New Roman"/>
          <w:b w:val="false"/>
          <w:i w:val="false"/>
          <w:color w:val="000000"/>
          <w:sz w:val="28"/>
        </w:rPr>
        <w:t>
      ФИО (при его наличии) врача</w:t>
      </w:r>
    </w:p>
    <w:bookmarkEnd w:id="4882"/>
    <w:bookmarkStart w:name="z38717" w:id="4883"/>
    <w:p>
      <w:pPr>
        <w:spacing w:after="0"/>
        <w:ind w:left="0"/>
        <w:jc w:val="both"/>
      </w:pPr>
      <w:r>
        <w:rPr>
          <w:rFonts w:ascii="Times New Roman"/>
          <w:b w:val="false"/>
          <w:i w:val="false"/>
          <w:color w:val="000000"/>
          <w:sz w:val="28"/>
        </w:rPr>
        <w:t>
      Дата и время</w:t>
      </w:r>
    </w:p>
    <w:bookmarkEnd w:id="4883"/>
    <w:bookmarkStart w:name="z38718" w:id="4884"/>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4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38720" w:id="4885"/>
    <w:p>
      <w:pPr>
        <w:spacing w:after="0"/>
        <w:ind w:left="0"/>
        <w:jc w:val="left"/>
      </w:pPr>
      <w:r>
        <w:rPr>
          <w:rFonts w:ascii="Times New Roman"/>
          <w:b/>
          <w:i w:val="false"/>
          <w:color w:val="000000"/>
        </w:rPr>
        <w:t xml:space="preserve"> Лист врачебных назначений</w:t>
      </w:r>
    </w:p>
    <w:bookmarkEnd w:id="4885"/>
    <w:bookmarkStart w:name="z38721" w:id="4886"/>
    <w:p>
      <w:pPr>
        <w:spacing w:after="0"/>
        <w:ind w:left="0"/>
        <w:jc w:val="both"/>
      </w:pPr>
      <w:r>
        <w:rPr>
          <w:rFonts w:ascii="Times New Roman"/>
          <w:b w:val="false"/>
          <w:i w:val="false"/>
          <w:color w:val="000000"/>
          <w:sz w:val="28"/>
        </w:rPr>
        <w:t>
      1. Дата и время назначения</w:t>
      </w:r>
    </w:p>
    <w:bookmarkEnd w:id="4886"/>
    <w:bookmarkStart w:name="z38722" w:id="4887"/>
    <w:p>
      <w:pPr>
        <w:spacing w:after="0"/>
        <w:ind w:left="0"/>
        <w:jc w:val="both"/>
      </w:pPr>
      <w:r>
        <w:rPr>
          <w:rFonts w:ascii="Times New Roman"/>
          <w:b w:val="false"/>
          <w:i w:val="false"/>
          <w:color w:val="000000"/>
          <w:sz w:val="28"/>
        </w:rPr>
        <w:t>
      2. Режим</w:t>
      </w:r>
    </w:p>
    <w:bookmarkEnd w:id="4887"/>
    <w:bookmarkStart w:name="z38723" w:id="4888"/>
    <w:p>
      <w:pPr>
        <w:spacing w:after="0"/>
        <w:ind w:left="0"/>
        <w:jc w:val="both"/>
      </w:pPr>
      <w:r>
        <w:rPr>
          <w:rFonts w:ascii="Times New Roman"/>
          <w:b w:val="false"/>
          <w:i w:val="false"/>
          <w:color w:val="000000"/>
          <w:sz w:val="28"/>
        </w:rPr>
        <w:t>
      3. Диета</w:t>
      </w:r>
    </w:p>
    <w:bookmarkEnd w:id="4888"/>
    <w:bookmarkStart w:name="z38724" w:id="4889"/>
    <w:p>
      <w:pPr>
        <w:spacing w:after="0"/>
        <w:ind w:left="0"/>
        <w:jc w:val="both"/>
      </w:pPr>
      <w:r>
        <w:rPr>
          <w:rFonts w:ascii="Times New Roman"/>
          <w:b w:val="false"/>
          <w:i w:val="false"/>
          <w:color w:val="000000"/>
          <w:sz w:val="28"/>
        </w:rPr>
        <w:t>
      4. Наименование услуги, лекарственного средства</w:t>
      </w:r>
    </w:p>
    <w:bookmarkEnd w:id="4889"/>
    <w:bookmarkStart w:name="z38725" w:id="4890"/>
    <w:p>
      <w:pPr>
        <w:spacing w:after="0"/>
        <w:ind w:left="0"/>
        <w:jc w:val="both"/>
      </w:pPr>
      <w:r>
        <w:rPr>
          <w:rFonts w:ascii="Times New Roman"/>
          <w:b w:val="false"/>
          <w:i w:val="false"/>
          <w:color w:val="000000"/>
          <w:sz w:val="28"/>
        </w:rPr>
        <w:t>
      5. Дата назначения (по времени) и дата окончания</w:t>
      </w:r>
    </w:p>
    <w:bookmarkEnd w:id="4890"/>
    <w:bookmarkStart w:name="z38726" w:id="4891"/>
    <w:p>
      <w:pPr>
        <w:spacing w:after="0"/>
        <w:ind w:left="0"/>
        <w:jc w:val="both"/>
      </w:pPr>
      <w:r>
        <w:rPr>
          <w:rFonts w:ascii="Times New Roman"/>
          <w:b w:val="false"/>
          <w:i w:val="false"/>
          <w:color w:val="000000"/>
          <w:sz w:val="28"/>
        </w:rPr>
        <w:t>
      6. Идентификатор и ФИО (при его наличии) врача</w:t>
      </w:r>
    </w:p>
    <w:bookmarkEnd w:id="4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7" w:id="489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8" w:id="4893"/>
          <w:p>
            <w:pPr>
              <w:spacing w:after="20"/>
              <w:ind w:left="20"/>
              <w:jc w:val="both"/>
            </w:pPr>
            <w:r>
              <w:rPr>
                <w:rFonts w:ascii="Times New Roman"/>
                <w:b w:val="false"/>
                <w:i w:val="false"/>
                <w:color w:val="000000"/>
                <w:sz w:val="20"/>
              </w:rPr>
              <w:t>
Вкладной лист 5</w:t>
            </w:r>
          </w:p>
          <w:bookmarkEnd w:id="4893"/>
          <w:p>
            <w:pPr>
              <w:spacing w:after="20"/>
              <w:ind w:left="20"/>
              <w:jc w:val="both"/>
            </w:pPr>
            <w:r>
              <w:rPr>
                <w:rFonts w:ascii="Times New Roman"/>
                <w:b w:val="false"/>
                <w:i w:val="false"/>
                <w:color w:val="000000"/>
                <w:sz w:val="20"/>
              </w:rPr>
              <w:t>
к реабилитационной карте</w:t>
            </w:r>
          </w:p>
        </w:tc>
      </w:tr>
    </w:tbl>
    <w:bookmarkStart w:name="z38731" w:id="4894"/>
    <w:p>
      <w:pPr>
        <w:spacing w:after="0"/>
        <w:ind w:left="0"/>
        <w:jc w:val="both"/>
      </w:pPr>
      <w:r>
        <w:rPr>
          <w:rFonts w:ascii="Times New Roman"/>
          <w:b w:val="false"/>
          <w:i w:val="false"/>
          <w:color w:val="000000"/>
          <w:sz w:val="28"/>
        </w:rPr>
        <w:t>
      Обоснование всех видов диагноза</w:t>
      </w:r>
    </w:p>
    <w:bookmarkEnd w:id="4894"/>
    <w:bookmarkStart w:name="z38732" w:id="4895"/>
    <w:p>
      <w:pPr>
        <w:spacing w:after="0"/>
        <w:ind w:left="0"/>
        <w:jc w:val="both"/>
      </w:pPr>
      <w:r>
        <w:rPr>
          <w:rFonts w:ascii="Times New Roman"/>
          <w:b w:val="false"/>
          <w:i w:val="false"/>
          <w:color w:val="000000"/>
          <w:sz w:val="28"/>
        </w:rPr>
        <w:t>
      1. Дата и время</w:t>
      </w:r>
    </w:p>
    <w:bookmarkEnd w:id="4895"/>
    <w:bookmarkStart w:name="z38733" w:id="4896"/>
    <w:p>
      <w:pPr>
        <w:spacing w:after="0"/>
        <w:ind w:left="0"/>
        <w:jc w:val="both"/>
      </w:pPr>
      <w:r>
        <w:rPr>
          <w:rFonts w:ascii="Times New Roman"/>
          <w:b w:val="false"/>
          <w:i w:val="false"/>
          <w:color w:val="000000"/>
          <w:sz w:val="28"/>
        </w:rPr>
        <w:t>
      2. Объективный статус</w:t>
      </w:r>
    </w:p>
    <w:bookmarkEnd w:id="4896"/>
    <w:bookmarkStart w:name="z38734" w:id="4897"/>
    <w:p>
      <w:pPr>
        <w:spacing w:after="0"/>
        <w:ind w:left="0"/>
        <w:jc w:val="both"/>
      </w:pPr>
      <w:r>
        <w:rPr>
          <w:rFonts w:ascii="Times New Roman"/>
          <w:b w:val="false"/>
          <w:i w:val="false"/>
          <w:color w:val="000000"/>
          <w:sz w:val="28"/>
        </w:rPr>
        <w:t>
      3. Жалобы</w:t>
      </w:r>
    </w:p>
    <w:bookmarkEnd w:id="4897"/>
    <w:bookmarkStart w:name="z38735" w:id="4898"/>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4898"/>
    <w:bookmarkStart w:name="z38736" w:id="4899"/>
    <w:p>
      <w:pPr>
        <w:spacing w:after="0"/>
        <w:ind w:left="0"/>
        <w:jc w:val="both"/>
      </w:pPr>
      <w:r>
        <w:rPr>
          <w:rFonts w:ascii="Times New Roman"/>
          <w:b w:val="false"/>
          <w:i w:val="false"/>
          <w:color w:val="000000"/>
          <w:sz w:val="28"/>
        </w:rPr>
        <w:t>
      5. Диагноз</w:t>
      </w:r>
    </w:p>
    <w:bookmarkEnd w:id="4899"/>
    <w:bookmarkStart w:name="z38737" w:id="4900"/>
    <w:p>
      <w:pPr>
        <w:spacing w:after="0"/>
        <w:ind w:left="0"/>
        <w:jc w:val="both"/>
      </w:pPr>
      <w:r>
        <w:rPr>
          <w:rFonts w:ascii="Times New Roman"/>
          <w:b w:val="false"/>
          <w:i w:val="false"/>
          <w:color w:val="000000"/>
          <w:sz w:val="28"/>
        </w:rPr>
        <w:t>
      6. Лист врачебных назначений</w:t>
      </w:r>
    </w:p>
    <w:bookmarkEnd w:id="4900"/>
    <w:bookmarkStart w:name="z38738" w:id="4901"/>
    <w:p>
      <w:pPr>
        <w:spacing w:after="0"/>
        <w:ind w:left="0"/>
        <w:jc w:val="both"/>
      </w:pPr>
      <w:r>
        <w:rPr>
          <w:rFonts w:ascii="Times New Roman"/>
          <w:b w:val="false"/>
          <w:i w:val="false"/>
          <w:color w:val="000000"/>
          <w:sz w:val="28"/>
        </w:rPr>
        <w:t>
      7. ФИО (при его наличии) и идентификатор лечащего врача</w:t>
      </w:r>
    </w:p>
    <w:bookmarkEnd w:id="4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9" w:id="490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9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0" w:id="4903"/>
          <w:p>
            <w:pPr>
              <w:spacing w:after="20"/>
              <w:ind w:left="20"/>
              <w:jc w:val="both"/>
            </w:pPr>
            <w:r>
              <w:rPr>
                <w:rFonts w:ascii="Times New Roman"/>
                <w:b w:val="false"/>
                <w:i w:val="false"/>
                <w:color w:val="000000"/>
                <w:sz w:val="20"/>
              </w:rPr>
              <w:t>
Вкладной лист 6</w:t>
            </w:r>
          </w:p>
          <w:bookmarkEnd w:id="4903"/>
          <w:p>
            <w:pPr>
              <w:spacing w:after="20"/>
              <w:ind w:left="20"/>
              <w:jc w:val="both"/>
            </w:pPr>
            <w:r>
              <w:rPr>
                <w:rFonts w:ascii="Times New Roman"/>
                <w:b w:val="false"/>
                <w:i w:val="false"/>
                <w:color w:val="000000"/>
                <w:sz w:val="20"/>
              </w:rPr>
              <w:t>
к реабилитационной карте</w:t>
            </w:r>
          </w:p>
        </w:tc>
      </w:tr>
    </w:tbl>
    <w:bookmarkStart w:name="z38743" w:id="4904"/>
    <w:p>
      <w:pPr>
        <w:spacing w:after="0"/>
        <w:ind w:left="0"/>
        <w:jc w:val="both"/>
      </w:pPr>
      <w:r>
        <w:rPr>
          <w:rFonts w:ascii="Times New Roman"/>
          <w:b w:val="false"/>
          <w:i w:val="false"/>
          <w:color w:val="000000"/>
          <w:sz w:val="28"/>
        </w:rPr>
        <w:t>
      Консультация специалиста</w:t>
      </w:r>
    </w:p>
    <w:bookmarkEnd w:id="4904"/>
    <w:bookmarkStart w:name="z38744" w:id="4905"/>
    <w:p>
      <w:pPr>
        <w:spacing w:after="0"/>
        <w:ind w:left="0"/>
        <w:jc w:val="both"/>
      </w:pPr>
      <w:r>
        <w:rPr>
          <w:rFonts w:ascii="Times New Roman"/>
          <w:b w:val="false"/>
          <w:i w:val="false"/>
          <w:color w:val="000000"/>
          <w:sz w:val="28"/>
        </w:rPr>
        <w:t>
      1. Дата и время осмотра</w:t>
      </w:r>
    </w:p>
    <w:bookmarkEnd w:id="4905"/>
    <w:bookmarkStart w:name="z38745" w:id="4906"/>
    <w:p>
      <w:pPr>
        <w:spacing w:after="0"/>
        <w:ind w:left="0"/>
        <w:jc w:val="both"/>
      </w:pPr>
      <w:r>
        <w:rPr>
          <w:rFonts w:ascii="Times New Roman"/>
          <w:b w:val="false"/>
          <w:i w:val="false"/>
          <w:color w:val="000000"/>
          <w:sz w:val="28"/>
        </w:rPr>
        <w:t>
      2. Вид консультации</w:t>
      </w:r>
    </w:p>
    <w:bookmarkEnd w:id="4906"/>
    <w:bookmarkStart w:name="z38746" w:id="4907"/>
    <w:p>
      <w:pPr>
        <w:spacing w:after="0"/>
        <w:ind w:left="0"/>
        <w:jc w:val="both"/>
      </w:pPr>
      <w:r>
        <w:rPr>
          <w:rFonts w:ascii="Times New Roman"/>
          <w:b w:val="false"/>
          <w:i w:val="false"/>
          <w:color w:val="000000"/>
          <w:sz w:val="28"/>
        </w:rPr>
        <w:t>
      3. Жалобы: _________________________________</w:t>
      </w:r>
    </w:p>
    <w:bookmarkEnd w:id="4907"/>
    <w:bookmarkStart w:name="z38747" w:id="4908"/>
    <w:p>
      <w:pPr>
        <w:spacing w:after="0"/>
        <w:ind w:left="0"/>
        <w:jc w:val="both"/>
      </w:pPr>
      <w:r>
        <w:rPr>
          <w:rFonts w:ascii="Times New Roman"/>
          <w:b w:val="false"/>
          <w:i w:val="false"/>
          <w:color w:val="000000"/>
          <w:sz w:val="28"/>
        </w:rPr>
        <w:t>
      4. Анамнез жизни: ________________________________</w:t>
      </w:r>
    </w:p>
    <w:bookmarkEnd w:id="4908"/>
    <w:bookmarkStart w:name="z38748" w:id="4909"/>
    <w:p>
      <w:pPr>
        <w:spacing w:after="0"/>
        <w:ind w:left="0"/>
        <w:jc w:val="both"/>
      </w:pPr>
      <w:r>
        <w:rPr>
          <w:rFonts w:ascii="Times New Roman"/>
          <w:b w:val="false"/>
          <w:i w:val="false"/>
          <w:color w:val="000000"/>
          <w:sz w:val="28"/>
        </w:rPr>
        <w:t>
      5. Анамнез заболевания: ____________________________</w:t>
      </w:r>
    </w:p>
    <w:bookmarkEnd w:id="4909"/>
    <w:bookmarkStart w:name="z38749" w:id="4910"/>
    <w:p>
      <w:pPr>
        <w:spacing w:after="0"/>
        <w:ind w:left="0"/>
        <w:jc w:val="both"/>
      </w:pPr>
      <w:r>
        <w:rPr>
          <w:rFonts w:ascii="Times New Roman"/>
          <w:b w:val="false"/>
          <w:i w:val="false"/>
          <w:color w:val="000000"/>
          <w:sz w:val="28"/>
        </w:rPr>
        <w:t>
      _______________________________</w:t>
      </w:r>
    </w:p>
    <w:bookmarkEnd w:id="4910"/>
    <w:bookmarkStart w:name="z38750" w:id="4911"/>
    <w:p>
      <w:pPr>
        <w:spacing w:after="0"/>
        <w:ind w:left="0"/>
        <w:jc w:val="both"/>
      </w:pPr>
      <w:r>
        <w:rPr>
          <w:rFonts w:ascii="Times New Roman"/>
          <w:b w:val="false"/>
          <w:i w:val="false"/>
          <w:color w:val="000000"/>
          <w:sz w:val="28"/>
        </w:rPr>
        <w:t>
      6. Объективные данные: _____________________________</w:t>
      </w:r>
    </w:p>
    <w:bookmarkEnd w:id="4911"/>
    <w:bookmarkStart w:name="z38751" w:id="4912"/>
    <w:p>
      <w:pPr>
        <w:spacing w:after="0"/>
        <w:ind w:left="0"/>
        <w:jc w:val="both"/>
      </w:pPr>
      <w:r>
        <w:rPr>
          <w:rFonts w:ascii="Times New Roman"/>
          <w:b w:val="false"/>
          <w:i w:val="false"/>
          <w:color w:val="000000"/>
          <w:sz w:val="28"/>
        </w:rPr>
        <w:t>
      _____________________________________________________</w:t>
      </w:r>
    </w:p>
    <w:bookmarkEnd w:id="4912"/>
    <w:bookmarkStart w:name="z38752" w:id="4913"/>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4913"/>
    <w:bookmarkStart w:name="z38753" w:id="4914"/>
    <w:p>
      <w:pPr>
        <w:spacing w:after="0"/>
        <w:ind w:left="0"/>
        <w:jc w:val="both"/>
      </w:pPr>
      <w:r>
        <w:rPr>
          <w:rFonts w:ascii="Times New Roman"/>
          <w:b w:val="false"/>
          <w:i w:val="false"/>
          <w:color w:val="000000"/>
          <w:sz w:val="28"/>
        </w:rPr>
        <w:t>
      8. Диагноз</w:t>
      </w:r>
    </w:p>
    <w:bookmarkEnd w:id="4914"/>
    <w:bookmarkStart w:name="z38754" w:id="4915"/>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4915"/>
    <w:bookmarkStart w:name="z38755" w:id="4916"/>
    <w:p>
      <w:pPr>
        <w:spacing w:after="0"/>
        <w:ind w:left="0"/>
        <w:jc w:val="both"/>
      </w:pPr>
      <w:r>
        <w:rPr>
          <w:rFonts w:ascii="Times New Roman"/>
          <w:b w:val="false"/>
          <w:i w:val="false"/>
          <w:color w:val="000000"/>
          <w:sz w:val="28"/>
        </w:rPr>
        <w:t>
      10. ФИО (при его наличии) и идентификатор лечащего врача</w:t>
      </w:r>
    </w:p>
    <w:bookmarkEnd w:id="4916"/>
    <w:bookmarkStart w:name="z38756" w:id="4917"/>
    <w:p>
      <w:pPr>
        <w:spacing w:after="0"/>
        <w:ind w:left="0"/>
        <w:jc w:val="both"/>
      </w:pPr>
      <w:r>
        <w:rPr>
          <w:rFonts w:ascii="Times New Roman"/>
          <w:b w:val="false"/>
          <w:i w:val="false"/>
          <w:color w:val="000000"/>
          <w:sz w:val="28"/>
        </w:rPr>
        <w:t>
      При наличии:</w:t>
      </w:r>
    </w:p>
    <w:bookmarkEnd w:id="4917"/>
    <w:bookmarkStart w:name="z38757" w:id="4918"/>
    <w:p>
      <w:pPr>
        <w:spacing w:after="0"/>
        <w:ind w:left="0"/>
        <w:jc w:val="both"/>
      </w:pPr>
      <w:r>
        <w:rPr>
          <w:rFonts w:ascii="Times New Roman"/>
          <w:b w:val="false"/>
          <w:i w:val="false"/>
          <w:color w:val="000000"/>
          <w:sz w:val="28"/>
        </w:rPr>
        <w:t>
      11. Записи консилиумов содержат согласованную позицию по диагнозу, рекомендациям по обследованию и лечению. При особой позиции одного из участников консилиума, его мнение также регистрируется.</w:t>
      </w:r>
    </w:p>
    <w:bookmarkEnd w:id="4918"/>
    <w:bookmarkStart w:name="z38758" w:id="4919"/>
    <w:p>
      <w:pPr>
        <w:spacing w:after="0"/>
        <w:ind w:left="0"/>
        <w:jc w:val="both"/>
      </w:pPr>
      <w:r>
        <w:rPr>
          <w:rFonts w:ascii="Times New Roman"/>
          <w:b w:val="false"/>
          <w:i w:val="false"/>
          <w:color w:val="000000"/>
          <w:sz w:val="28"/>
        </w:rPr>
        <w:t>
      Выписной эпикриз</w:t>
      </w:r>
    </w:p>
    <w:bookmarkEnd w:id="4919"/>
    <w:bookmarkStart w:name="z38759" w:id="4920"/>
    <w:p>
      <w:pPr>
        <w:spacing w:after="0"/>
        <w:ind w:left="0"/>
        <w:jc w:val="both"/>
      </w:pPr>
      <w:r>
        <w:rPr>
          <w:rFonts w:ascii="Times New Roman"/>
          <w:b w:val="false"/>
          <w:i w:val="false"/>
          <w:color w:val="000000"/>
          <w:sz w:val="28"/>
        </w:rPr>
        <w:t>
      1. Диагноз клинический Дата установления</w:t>
      </w:r>
    </w:p>
    <w:bookmarkEnd w:id="4920"/>
    <w:bookmarkStart w:name="z38760" w:id="4921"/>
    <w:p>
      <w:pPr>
        <w:spacing w:after="0"/>
        <w:ind w:left="0"/>
        <w:jc w:val="both"/>
      </w:pPr>
      <w:r>
        <w:rPr>
          <w:rFonts w:ascii="Times New Roman"/>
          <w:b w:val="false"/>
          <w:i w:val="false"/>
          <w:color w:val="000000"/>
          <w:sz w:val="28"/>
        </w:rPr>
        <w:t>
      2. Другие виды лечения</w:t>
      </w:r>
    </w:p>
    <w:bookmarkEnd w:id="4921"/>
    <w:bookmarkStart w:name="z38761" w:id="4922"/>
    <w:p>
      <w:pPr>
        <w:spacing w:after="0"/>
        <w:ind w:left="0"/>
        <w:jc w:val="both"/>
      </w:pPr>
      <w:r>
        <w:rPr>
          <w:rFonts w:ascii="Times New Roman"/>
          <w:b w:val="false"/>
          <w:i w:val="false"/>
          <w:color w:val="000000"/>
          <w:sz w:val="28"/>
        </w:rPr>
        <w:t>
      3. Отметка о выдаче листка нетрудоспособности № листка нетрудоспособности, дата открытия и закрытия листка нетрудоспособности</w:t>
      </w:r>
    </w:p>
    <w:bookmarkEnd w:id="4922"/>
    <w:bookmarkStart w:name="z38762" w:id="4923"/>
    <w:p>
      <w:pPr>
        <w:spacing w:after="0"/>
        <w:ind w:left="0"/>
        <w:jc w:val="both"/>
      </w:pPr>
      <w:r>
        <w:rPr>
          <w:rFonts w:ascii="Times New Roman"/>
          <w:b w:val="false"/>
          <w:i w:val="false"/>
          <w:color w:val="000000"/>
          <w:sz w:val="28"/>
        </w:rPr>
        <w:t>
      4. Исход пребывания. Переведен в МО (из регистра МО)</w:t>
      </w:r>
    </w:p>
    <w:bookmarkEnd w:id="4923"/>
    <w:bookmarkStart w:name="z38763" w:id="4924"/>
    <w:p>
      <w:pPr>
        <w:spacing w:after="0"/>
        <w:ind w:left="0"/>
        <w:jc w:val="both"/>
      </w:pPr>
      <w:r>
        <w:rPr>
          <w:rFonts w:ascii="Times New Roman"/>
          <w:b w:val="false"/>
          <w:i w:val="false"/>
          <w:color w:val="000000"/>
          <w:sz w:val="28"/>
        </w:rPr>
        <w:t>
      5. Трудоспособность</w:t>
      </w:r>
    </w:p>
    <w:bookmarkEnd w:id="4924"/>
    <w:bookmarkStart w:name="z38764" w:id="4925"/>
    <w:p>
      <w:pPr>
        <w:spacing w:after="0"/>
        <w:ind w:left="0"/>
        <w:jc w:val="both"/>
      </w:pPr>
      <w:r>
        <w:rPr>
          <w:rFonts w:ascii="Times New Roman"/>
          <w:b w:val="false"/>
          <w:i w:val="false"/>
          <w:color w:val="000000"/>
          <w:sz w:val="28"/>
        </w:rPr>
        <w:t>
      6. Дата и время выписки</w:t>
      </w:r>
    </w:p>
    <w:bookmarkEnd w:id="4925"/>
    <w:bookmarkStart w:name="z38765" w:id="4926"/>
    <w:p>
      <w:pPr>
        <w:spacing w:after="0"/>
        <w:ind w:left="0"/>
        <w:jc w:val="both"/>
      </w:pPr>
      <w:r>
        <w:rPr>
          <w:rFonts w:ascii="Times New Roman"/>
          <w:b w:val="false"/>
          <w:i w:val="false"/>
          <w:color w:val="000000"/>
          <w:sz w:val="28"/>
        </w:rPr>
        <w:t>
      7. Проведено койко-дней</w:t>
      </w:r>
    </w:p>
    <w:bookmarkEnd w:id="4926"/>
    <w:bookmarkStart w:name="z38766" w:id="4927"/>
    <w:p>
      <w:pPr>
        <w:spacing w:after="0"/>
        <w:ind w:left="0"/>
        <w:jc w:val="both"/>
      </w:pPr>
      <w:r>
        <w:rPr>
          <w:rFonts w:ascii="Times New Roman"/>
          <w:b w:val="false"/>
          <w:i w:val="false"/>
          <w:color w:val="000000"/>
          <w:sz w:val="28"/>
        </w:rPr>
        <w:t>
      8. Для поступивших на экспертизу – заключение</w:t>
      </w:r>
    </w:p>
    <w:bookmarkEnd w:id="4927"/>
    <w:bookmarkStart w:name="z38767" w:id="4928"/>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bookmarkEnd w:id="4928"/>
    <w:bookmarkStart w:name="z38768" w:id="4929"/>
    <w:p>
      <w:pPr>
        <w:spacing w:after="0"/>
        <w:ind w:left="0"/>
        <w:jc w:val="both"/>
      </w:pPr>
      <w:r>
        <w:rPr>
          <w:rFonts w:ascii="Times New Roman"/>
          <w:b w:val="false"/>
          <w:i w:val="false"/>
          <w:color w:val="000000"/>
          <w:sz w:val="28"/>
        </w:rPr>
        <w:t>
      Заполняется при наступлении смерти:</w:t>
      </w:r>
    </w:p>
    <w:bookmarkEnd w:id="4929"/>
    <w:bookmarkStart w:name="z38769" w:id="4930"/>
    <w:p>
      <w:pPr>
        <w:spacing w:after="0"/>
        <w:ind w:left="0"/>
        <w:jc w:val="both"/>
      </w:pPr>
      <w:r>
        <w:rPr>
          <w:rFonts w:ascii="Times New Roman"/>
          <w:b w:val="false"/>
          <w:i w:val="false"/>
          <w:color w:val="000000"/>
          <w:sz w:val="28"/>
        </w:rPr>
        <w:t>
      Умер дд/мм/гг Аутопсия проводилась:</w:t>
      </w:r>
    </w:p>
    <w:bookmarkEnd w:id="4930"/>
    <w:bookmarkStart w:name="z38770" w:id="4931"/>
    <w:p>
      <w:pPr>
        <w:spacing w:after="0"/>
        <w:ind w:left="0"/>
        <w:jc w:val="both"/>
      </w:pPr>
      <w:r>
        <w:rPr>
          <w:rFonts w:ascii="Times New Roman"/>
          <w:b w:val="false"/>
          <w:i w:val="false"/>
          <w:color w:val="000000"/>
          <w:sz w:val="28"/>
        </w:rPr>
        <w:t xml:space="preserve">
      </w:t>
      </w:r>
    </w:p>
    <w:bookmarkEnd w:id="49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71" w:id="4932"/>
    <w:p>
      <w:pPr>
        <w:spacing w:after="0"/>
        <w:ind w:left="0"/>
        <w:jc w:val="both"/>
      </w:pPr>
      <w:r>
        <w:rPr>
          <w:rFonts w:ascii="Times New Roman"/>
          <w:b w:val="false"/>
          <w:i w:val="false"/>
          <w:color w:val="000000"/>
          <w:sz w:val="28"/>
        </w:rPr>
        <w:t>
      да</w:t>
      </w:r>
    </w:p>
    <w:bookmarkEnd w:id="4932"/>
    <w:bookmarkStart w:name="z38772" w:id="4933"/>
    <w:p>
      <w:pPr>
        <w:spacing w:after="0"/>
        <w:ind w:left="0"/>
        <w:jc w:val="both"/>
      </w:pPr>
      <w:r>
        <w:rPr>
          <w:rFonts w:ascii="Times New Roman"/>
          <w:b w:val="false"/>
          <w:i w:val="false"/>
          <w:color w:val="000000"/>
          <w:sz w:val="28"/>
        </w:rPr>
        <w:t xml:space="preserve">
      </w:t>
      </w:r>
    </w:p>
    <w:bookmarkEnd w:id="49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73" w:id="4934"/>
    <w:p>
      <w:pPr>
        <w:spacing w:after="0"/>
        <w:ind w:left="0"/>
        <w:jc w:val="both"/>
      </w:pPr>
      <w:r>
        <w:rPr>
          <w:rFonts w:ascii="Times New Roman"/>
          <w:b w:val="false"/>
          <w:i w:val="false"/>
          <w:color w:val="000000"/>
          <w:sz w:val="28"/>
        </w:rPr>
        <w:t>
      нет</w:t>
      </w:r>
    </w:p>
    <w:bookmarkEnd w:id="4934"/>
    <w:bookmarkStart w:name="z38774" w:id="4935"/>
    <w:p>
      <w:pPr>
        <w:spacing w:after="0"/>
        <w:ind w:left="0"/>
        <w:jc w:val="both"/>
      </w:pPr>
      <w:r>
        <w:rPr>
          <w:rFonts w:ascii="Times New Roman"/>
          <w:b w:val="false"/>
          <w:i w:val="false"/>
          <w:color w:val="000000"/>
          <w:sz w:val="28"/>
        </w:rPr>
        <w:t>
      Патологическое (гистологическое) заключение: Патоморфологический диагноз (основной) осложнения основного</w:t>
      </w:r>
    </w:p>
    <w:bookmarkEnd w:id="4935"/>
    <w:bookmarkStart w:name="z38775" w:id="4936"/>
    <w:p>
      <w:pPr>
        <w:spacing w:after="0"/>
        <w:ind w:left="0"/>
        <w:jc w:val="both"/>
      </w:pPr>
      <w:r>
        <w:rPr>
          <w:rFonts w:ascii="Times New Roman"/>
          <w:b w:val="false"/>
          <w:i w:val="false"/>
          <w:color w:val="000000"/>
          <w:sz w:val="28"/>
        </w:rPr>
        <w:t>
      сопутствующий</w:t>
      </w:r>
    </w:p>
    <w:bookmarkEnd w:id="4936"/>
    <w:bookmarkStart w:name="z38776" w:id="4937"/>
    <w:p>
      <w:pPr>
        <w:spacing w:after="0"/>
        <w:ind w:left="0"/>
        <w:jc w:val="both"/>
      </w:pPr>
      <w:r>
        <w:rPr>
          <w:rFonts w:ascii="Times New Roman"/>
          <w:b w:val="false"/>
          <w:i w:val="false"/>
          <w:color w:val="000000"/>
          <w:sz w:val="28"/>
        </w:rPr>
        <w:t>
      Врач ФИО (при его наличии) ID</w:t>
      </w:r>
    </w:p>
    <w:bookmarkEnd w:id="4937"/>
    <w:bookmarkStart w:name="z38777" w:id="4938"/>
    <w:p>
      <w:pPr>
        <w:spacing w:after="0"/>
        <w:ind w:left="0"/>
        <w:jc w:val="left"/>
      </w:pPr>
      <w:r>
        <w:rPr>
          <w:rFonts w:ascii="Times New Roman"/>
          <w:b/>
          <w:i w:val="false"/>
          <w:color w:val="000000"/>
        </w:rPr>
        <w:t xml:space="preserve"> Список сокращений формы № 047/у "Реабилитационная карта":</w:t>
      </w:r>
    </w:p>
    <w:bookmarkEnd w:id="4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8" w:id="49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2" w:id="49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6" w:id="49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0" w:id="49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4" w:id="49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8" w:id="49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2" w:id="49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6" w:id="49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bookmarkStart w:name="z38810" w:id="4947"/>
    <w:p>
      <w:pPr>
        <w:spacing w:after="0"/>
        <w:ind w:left="0"/>
        <w:jc w:val="left"/>
      </w:pPr>
      <w:r>
        <w:rPr>
          <w:rFonts w:ascii="Times New Roman"/>
          <w:b/>
          <w:i w:val="false"/>
          <w:color w:val="000000"/>
        </w:rPr>
        <w:t xml:space="preserve"> Форма № 048/у "Обменная карта беременной и родильницы №_____"</w:t>
      </w:r>
    </w:p>
    <w:bookmarkEnd w:id="4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1" w:id="494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беременной</w:t>
            </w:r>
          </w:p>
          <w:bookmarkEnd w:id="49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3" w:id="4949"/>
          <w:p>
            <w:pPr>
              <w:spacing w:after="20"/>
              <w:ind w:left="20"/>
              <w:jc w:val="both"/>
            </w:pPr>
            <w:r>
              <w:rPr>
                <w:rFonts w:ascii="Times New Roman"/>
                <w:b w:val="false"/>
                <w:i w:val="false"/>
                <w:color w:val="000000"/>
                <w:sz w:val="20"/>
              </w:rPr>
              <w:t>
</w:t>
            </w:r>
            <w:r>
              <w:rPr>
                <w:rFonts w:ascii="Times New Roman"/>
                <w:b w:val="false"/>
                <w:i w:val="false"/>
                <w:color w:val="000000"/>
                <w:sz w:val="20"/>
              </w:rPr>
              <w:t>Дата и год рождения</w:t>
            </w:r>
          </w:p>
          <w:bookmarkEnd w:id="49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5" w:id="4950"/>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49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7" w:id="4951"/>
          <w:p>
            <w:pPr>
              <w:spacing w:after="20"/>
              <w:ind w:left="20"/>
              <w:jc w:val="both"/>
            </w:pPr>
            <w:r>
              <w:rPr>
                <w:rFonts w:ascii="Times New Roman"/>
                <w:b w:val="false"/>
                <w:i w:val="false"/>
                <w:color w:val="000000"/>
                <w:sz w:val="20"/>
              </w:rPr>
              <w:t>
</w:t>
            </w:r>
            <w:r>
              <w:rPr>
                <w:rFonts w:ascii="Times New Roman"/>
                <w:b w:val="false"/>
                <w:i w:val="false"/>
                <w:color w:val="000000"/>
                <w:sz w:val="20"/>
              </w:rPr>
              <w:t>Дата взятия на учет</w:t>
            </w:r>
          </w:p>
          <w:bookmarkEnd w:id="49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9" w:id="4952"/>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w:t>
            </w:r>
          </w:p>
          <w:bookmarkEnd w:id="49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1" w:id="4953"/>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49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3" w:id="4954"/>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w:t>
            </w:r>
          </w:p>
          <w:bookmarkEnd w:id="49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5" w:id="495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9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7" w:id="4956"/>
          <w:p>
            <w:pPr>
              <w:spacing w:after="20"/>
              <w:ind w:left="20"/>
              <w:jc w:val="both"/>
            </w:pPr>
            <w:r>
              <w:rPr>
                <w:rFonts w:ascii="Times New Roman"/>
                <w:b w:val="false"/>
                <w:i w:val="false"/>
                <w:color w:val="000000"/>
                <w:sz w:val="20"/>
              </w:rPr>
              <w:t>
</w:t>
            </w:r>
            <w:r>
              <w:rPr>
                <w:rFonts w:ascii="Times New Roman"/>
                <w:b w:val="false"/>
                <w:i w:val="false"/>
                <w:color w:val="000000"/>
                <w:sz w:val="20"/>
              </w:rPr>
              <w:t>Группа крови беременной</w:t>
            </w:r>
          </w:p>
          <w:bookmarkEnd w:id="49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9" w:id="4957"/>
          <w:p>
            <w:pPr>
              <w:spacing w:after="20"/>
              <w:ind w:left="20"/>
              <w:jc w:val="both"/>
            </w:pPr>
            <w:r>
              <w:rPr>
                <w:rFonts w:ascii="Times New Roman"/>
                <w:b w:val="false"/>
                <w:i w:val="false"/>
                <w:color w:val="000000"/>
                <w:sz w:val="20"/>
              </w:rPr>
              <w:t>
</w:t>
            </w:r>
            <w:r>
              <w:rPr>
                <w:rFonts w:ascii="Times New Roman"/>
                <w:b w:val="false"/>
                <w:i w:val="false"/>
                <w:color w:val="000000"/>
                <w:sz w:val="20"/>
              </w:rPr>
              <w:t>Резус принадлежность беременной</w:t>
            </w:r>
          </w:p>
          <w:bookmarkEnd w:id="49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1" w:id="4958"/>
          <w:p>
            <w:pPr>
              <w:spacing w:after="20"/>
              <w:ind w:left="20"/>
              <w:jc w:val="both"/>
            </w:pPr>
            <w:r>
              <w:rPr>
                <w:rFonts w:ascii="Times New Roman"/>
                <w:b w:val="false"/>
                <w:i w:val="false"/>
                <w:color w:val="000000"/>
                <w:sz w:val="20"/>
              </w:rPr>
              <w:t>
</w:t>
            </w:r>
            <w:r>
              <w:rPr>
                <w:rFonts w:ascii="Times New Roman"/>
                <w:b w:val="false"/>
                <w:i w:val="false"/>
                <w:color w:val="000000"/>
                <w:sz w:val="20"/>
              </w:rPr>
              <w:t>Дата определения</w:t>
            </w:r>
          </w:p>
          <w:bookmarkEnd w:id="49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3" w:id="495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мужа</w:t>
            </w:r>
          </w:p>
          <w:bookmarkEnd w:id="49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5" w:id="4960"/>
          <w:p>
            <w:pPr>
              <w:spacing w:after="20"/>
              <w:ind w:left="20"/>
              <w:jc w:val="both"/>
            </w:pPr>
            <w:r>
              <w:rPr>
                <w:rFonts w:ascii="Times New Roman"/>
                <w:b w:val="false"/>
                <w:i w:val="false"/>
                <w:color w:val="000000"/>
                <w:sz w:val="20"/>
              </w:rPr>
              <w:t>
</w:t>
            </w:r>
            <w:r>
              <w:rPr>
                <w:rFonts w:ascii="Times New Roman"/>
                <w:b w:val="false"/>
                <w:i w:val="false"/>
                <w:color w:val="000000"/>
                <w:sz w:val="20"/>
              </w:rPr>
              <w:t>ИИН мужа</w:t>
            </w:r>
          </w:p>
          <w:bookmarkEnd w:id="49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7" w:id="4961"/>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w:t>
            </w:r>
          </w:p>
          <w:bookmarkEnd w:id="49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9" w:id="4962"/>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49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1" w:id="4963"/>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w:t>
            </w:r>
          </w:p>
          <w:bookmarkEnd w:id="49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3" w:id="496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9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5" w:id="4965"/>
          <w:p>
            <w:pPr>
              <w:spacing w:after="20"/>
              <w:ind w:left="20"/>
              <w:jc w:val="both"/>
            </w:pPr>
            <w:r>
              <w:rPr>
                <w:rFonts w:ascii="Times New Roman"/>
                <w:b w:val="false"/>
                <w:i w:val="false"/>
                <w:color w:val="000000"/>
                <w:sz w:val="20"/>
              </w:rPr>
              <w:t>
</w:t>
            </w:r>
            <w:r>
              <w:rPr>
                <w:rFonts w:ascii="Times New Roman"/>
                <w:b w:val="false"/>
                <w:i w:val="false"/>
                <w:color w:val="000000"/>
                <w:sz w:val="20"/>
              </w:rPr>
              <w:t>Группа крови, резус фактор (по показаниям)</w:t>
            </w:r>
          </w:p>
          <w:bookmarkEnd w:id="49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7" w:id="4966"/>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флюорографического обследования</w:t>
            </w:r>
          </w:p>
          <w:bookmarkEnd w:id="4966"/>
        </w:tc>
      </w:tr>
    </w:tbl>
    <w:bookmarkStart w:name="z38849" w:id="4967"/>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bookmarkEnd w:id="4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0" w:id="4968"/>
          <w:p>
            <w:pPr>
              <w:spacing w:after="20"/>
              <w:ind w:left="20"/>
              <w:jc w:val="both"/>
            </w:pPr>
            <w:r>
              <w:rPr>
                <w:rFonts w:ascii="Times New Roman"/>
                <w:b w:val="false"/>
                <w:i w:val="false"/>
                <w:color w:val="000000"/>
                <w:sz w:val="20"/>
              </w:rPr>
              <w:t>
</w:t>
            </w:r>
            <w:r>
              <w:rPr>
                <w:rFonts w:ascii="Times New Roman"/>
                <w:b w:val="false"/>
                <w:i w:val="false"/>
                <w:color w:val="000000"/>
                <w:sz w:val="20"/>
              </w:rPr>
              <w:t>Ваш врач:</w:t>
            </w:r>
          </w:p>
          <w:bookmarkEnd w:id="49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2" w:id="4969"/>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9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4" w:id="4970"/>
          <w:p>
            <w:pPr>
              <w:spacing w:after="20"/>
              <w:ind w:left="20"/>
              <w:jc w:val="both"/>
            </w:pPr>
            <w:r>
              <w:rPr>
                <w:rFonts w:ascii="Times New Roman"/>
                <w:b w:val="false"/>
                <w:i w:val="false"/>
                <w:color w:val="000000"/>
                <w:sz w:val="20"/>
              </w:rPr>
              <w:t>
</w:t>
            </w:r>
            <w:r>
              <w:rPr>
                <w:rFonts w:ascii="Times New Roman"/>
                <w:b w:val="false"/>
                <w:i w:val="false"/>
                <w:color w:val="000000"/>
                <w:sz w:val="20"/>
              </w:rPr>
              <w:t>Акушерка</w:t>
            </w:r>
          </w:p>
          <w:bookmarkEnd w:id="49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6" w:id="4971"/>
          <w:p>
            <w:pPr>
              <w:spacing w:after="20"/>
              <w:ind w:left="20"/>
              <w:jc w:val="both"/>
            </w:pPr>
            <w:r>
              <w:rPr>
                <w:rFonts w:ascii="Times New Roman"/>
                <w:b w:val="false"/>
                <w:i w:val="false"/>
                <w:color w:val="000000"/>
                <w:sz w:val="20"/>
              </w:rPr>
              <w:t>
</w:t>
            </w:r>
            <w:r>
              <w:rPr>
                <w:rFonts w:ascii="Times New Roman"/>
                <w:b w:val="false"/>
                <w:i w:val="false"/>
                <w:color w:val="000000"/>
                <w:sz w:val="20"/>
              </w:rPr>
              <w:t>Участок</w:t>
            </w:r>
          </w:p>
          <w:bookmarkEnd w:id="49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8" w:id="4972"/>
          <w:p>
            <w:pPr>
              <w:spacing w:after="20"/>
              <w:ind w:left="20"/>
              <w:jc w:val="both"/>
            </w:pPr>
            <w:r>
              <w:rPr>
                <w:rFonts w:ascii="Times New Roman"/>
                <w:b w:val="false"/>
                <w:i w:val="false"/>
                <w:color w:val="000000"/>
                <w:sz w:val="20"/>
              </w:rPr>
              <w:t>
</w:t>
            </w:r>
            <w:r>
              <w:rPr>
                <w:rFonts w:ascii="Times New Roman"/>
                <w:b w:val="false"/>
                <w:i w:val="false"/>
                <w:color w:val="000000"/>
                <w:sz w:val="20"/>
              </w:rPr>
              <w:t>Кабинет</w:t>
            </w:r>
          </w:p>
          <w:bookmarkEnd w:id="49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0" w:id="497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4973"/>
        </w:tc>
      </w:tr>
    </w:tbl>
    <w:bookmarkStart w:name="z38862" w:id="4974"/>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bookmarkEnd w:id="4974"/>
    <w:bookmarkStart w:name="z38863" w:id="4975"/>
    <w:p>
      <w:pPr>
        <w:spacing w:after="0"/>
        <w:ind w:left="0"/>
        <w:jc w:val="both"/>
      </w:pPr>
      <w:r>
        <w:rPr>
          <w:rFonts w:ascii="Times New Roman"/>
          <w:b w:val="false"/>
          <w:i w:val="false"/>
          <w:color w:val="000000"/>
          <w:sz w:val="28"/>
        </w:rPr>
        <w:t>
      Прием:</w:t>
      </w:r>
    </w:p>
    <w:bookmarkEnd w:id="4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7" w:id="4976"/>
          <w:p>
            <w:pPr>
              <w:spacing w:after="20"/>
              <w:ind w:left="20"/>
              <w:jc w:val="both"/>
            </w:pPr>
            <w:r>
              <w:rPr>
                <w:rFonts w:ascii="Times New Roman"/>
                <w:b w:val="false"/>
                <w:i w:val="false"/>
                <w:color w:val="000000"/>
                <w:sz w:val="20"/>
              </w:rPr>
              <w:t>
</w:t>
            </w:r>
            <w:r>
              <w:rPr>
                <w:rFonts w:ascii="Times New Roman"/>
                <w:b w:val="false"/>
                <w:i w:val="false"/>
                <w:color w:val="000000"/>
                <w:sz w:val="20"/>
              </w:rPr>
              <w:t>Понедельник</w:t>
            </w:r>
          </w:p>
          <w:bookmarkEnd w:id="4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0" w:id="4977"/>
          <w:p>
            <w:pPr>
              <w:spacing w:after="20"/>
              <w:ind w:left="20"/>
              <w:jc w:val="both"/>
            </w:pPr>
            <w:r>
              <w:rPr>
                <w:rFonts w:ascii="Times New Roman"/>
                <w:b w:val="false"/>
                <w:i w:val="false"/>
                <w:color w:val="000000"/>
                <w:sz w:val="20"/>
              </w:rPr>
              <w:t>
</w:t>
            </w:r>
            <w:r>
              <w:rPr>
                <w:rFonts w:ascii="Times New Roman"/>
                <w:b w:val="false"/>
                <w:i w:val="false"/>
                <w:color w:val="000000"/>
                <w:sz w:val="20"/>
              </w:rPr>
              <w:t>Вторник</w:t>
            </w:r>
          </w:p>
          <w:bookmarkEnd w:id="4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3" w:id="4978"/>
          <w:p>
            <w:pPr>
              <w:spacing w:after="20"/>
              <w:ind w:left="20"/>
              <w:jc w:val="both"/>
            </w:pPr>
            <w:r>
              <w:rPr>
                <w:rFonts w:ascii="Times New Roman"/>
                <w:b w:val="false"/>
                <w:i w:val="false"/>
                <w:color w:val="000000"/>
                <w:sz w:val="20"/>
              </w:rPr>
              <w:t>
</w:t>
            </w:r>
            <w:r>
              <w:rPr>
                <w:rFonts w:ascii="Times New Roman"/>
                <w:b w:val="false"/>
                <w:i w:val="false"/>
                <w:color w:val="000000"/>
                <w:sz w:val="20"/>
              </w:rPr>
              <w:t>Среда</w:t>
            </w:r>
          </w:p>
          <w:bookmarkEnd w:id="4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6" w:id="4979"/>
          <w:p>
            <w:pPr>
              <w:spacing w:after="20"/>
              <w:ind w:left="20"/>
              <w:jc w:val="both"/>
            </w:pPr>
            <w:r>
              <w:rPr>
                <w:rFonts w:ascii="Times New Roman"/>
                <w:b w:val="false"/>
                <w:i w:val="false"/>
                <w:color w:val="000000"/>
                <w:sz w:val="20"/>
              </w:rPr>
              <w:t>
</w:t>
            </w:r>
            <w:r>
              <w:rPr>
                <w:rFonts w:ascii="Times New Roman"/>
                <w:b w:val="false"/>
                <w:i w:val="false"/>
                <w:color w:val="000000"/>
                <w:sz w:val="20"/>
              </w:rPr>
              <w:t>Четверг</w:t>
            </w:r>
          </w:p>
          <w:bookmarkEnd w:id="4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9" w:id="4980"/>
          <w:p>
            <w:pPr>
              <w:spacing w:after="20"/>
              <w:ind w:left="20"/>
              <w:jc w:val="both"/>
            </w:pPr>
            <w:r>
              <w:rPr>
                <w:rFonts w:ascii="Times New Roman"/>
                <w:b w:val="false"/>
                <w:i w:val="false"/>
                <w:color w:val="000000"/>
                <w:sz w:val="20"/>
              </w:rPr>
              <w:t>
</w:t>
            </w:r>
            <w:r>
              <w:rPr>
                <w:rFonts w:ascii="Times New Roman"/>
                <w:b w:val="false"/>
                <w:i w:val="false"/>
                <w:color w:val="000000"/>
                <w:sz w:val="20"/>
              </w:rPr>
              <w:t>Пятница</w:t>
            </w:r>
          </w:p>
          <w:bookmarkEnd w:id="4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2" w:id="4981"/>
          <w:p>
            <w:pPr>
              <w:spacing w:after="20"/>
              <w:ind w:left="20"/>
              <w:jc w:val="both"/>
            </w:pPr>
            <w:r>
              <w:rPr>
                <w:rFonts w:ascii="Times New Roman"/>
                <w:b w:val="false"/>
                <w:i w:val="false"/>
                <w:color w:val="000000"/>
                <w:sz w:val="20"/>
              </w:rPr>
              <w:t>
</w:t>
            </w:r>
            <w:r>
              <w:rPr>
                <w:rFonts w:ascii="Times New Roman"/>
                <w:b w:val="false"/>
                <w:i w:val="false"/>
                <w:color w:val="000000"/>
                <w:sz w:val="20"/>
              </w:rPr>
              <w:t>Суббота</w:t>
            </w:r>
          </w:p>
          <w:bookmarkEnd w:id="4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85" w:id="4982"/>
    <w:p>
      <w:pPr>
        <w:spacing w:after="0"/>
        <w:ind w:left="0"/>
        <w:jc w:val="both"/>
      </w:pPr>
      <w:r>
        <w:rPr>
          <w:rFonts w:ascii="Times New Roman"/>
          <w:b w:val="false"/>
          <w:i w:val="false"/>
          <w:color w:val="000000"/>
          <w:sz w:val="28"/>
        </w:rPr>
        <w:t>
      Обратилась по направлению</w:t>
      </w:r>
    </w:p>
    <w:bookmarkEnd w:id="4982"/>
    <w:bookmarkStart w:name="z38886" w:id="4983"/>
    <w:p>
      <w:pPr>
        <w:spacing w:after="0"/>
        <w:ind w:left="0"/>
        <w:jc w:val="both"/>
      </w:pPr>
      <w:r>
        <w:rPr>
          <w:rFonts w:ascii="Times New Roman"/>
          <w:b w:val="false"/>
          <w:i w:val="false"/>
          <w:color w:val="000000"/>
          <w:sz w:val="28"/>
        </w:rPr>
        <w:t>
      Самообращение (нужное подчеркнуть)</w:t>
      </w:r>
    </w:p>
    <w:bookmarkEnd w:id="4983"/>
    <w:bookmarkStart w:name="z38887" w:id="4984"/>
    <w:p>
      <w:pPr>
        <w:spacing w:after="0"/>
        <w:ind w:left="0"/>
        <w:jc w:val="both"/>
      </w:pPr>
      <w:r>
        <w:rPr>
          <w:rFonts w:ascii="Times New Roman"/>
          <w:b w:val="false"/>
          <w:i w:val="false"/>
          <w:color w:val="000000"/>
          <w:sz w:val="28"/>
        </w:rPr>
        <w:t>
      Уважаемая _________________________________________!</w:t>
      </w:r>
    </w:p>
    <w:bookmarkEnd w:id="4984"/>
    <w:bookmarkStart w:name="z38888" w:id="4985"/>
    <w:p>
      <w:pPr>
        <w:spacing w:after="0"/>
        <w:ind w:left="0"/>
        <w:jc w:val="both"/>
      </w:pPr>
      <w:r>
        <w:rPr>
          <w:rFonts w:ascii="Times New Roman"/>
          <w:b w:val="false"/>
          <w:i w:val="false"/>
          <w:color w:val="000000"/>
          <w:sz w:val="28"/>
        </w:rPr>
        <w:t>
      Поздравляем Вас!</w:t>
      </w:r>
    </w:p>
    <w:bookmarkEnd w:id="4985"/>
    <w:bookmarkStart w:name="z38889" w:id="4986"/>
    <w:p>
      <w:pPr>
        <w:spacing w:after="0"/>
        <w:ind w:left="0"/>
        <w:jc w:val="both"/>
      </w:pPr>
      <w:r>
        <w:rPr>
          <w:rFonts w:ascii="Times New Roman"/>
          <w:b w:val="false"/>
          <w:i w:val="false"/>
          <w:color w:val="000000"/>
          <w:sz w:val="28"/>
        </w:rPr>
        <w:t>
      Вы – будущая мама! Мы рады содействовать</w:t>
      </w:r>
    </w:p>
    <w:bookmarkEnd w:id="4986"/>
    <w:bookmarkStart w:name="z38890" w:id="4987"/>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bookmarkEnd w:id="4987"/>
    <w:bookmarkStart w:name="z38891" w:id="4988"/>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bookmarkEnd w:id="4988"/>
    <w:bookmarkStart w:name="z38892" w:id="4989"/>
    <w:p>
      <w:pPr>
        <w:spacing w:after="0"/>
        <w:ind w:left="0"/>
        <w:jc w:val="both"/>
      </w:pPr>
      <w:r>
        <w:rPr>
          <w:rFonts w:ascii="Times New Roman"/>
          <w:b w:val="false"/>
          <w:i w:val="false"/>
          <w:color w:val="000000"/>
          <w:sz w:val="28"/>
        </w:rPr>
        <w:t>
      Инструкции:</w:t>
      </w:r>
    </w:p>
    <w:bookmarkEnd w:id="4989"/>
    <w:bookmarkStart w:name="z38893" w:id="4990"/>
    <w:p>
      <w:pPr>
        <w:spacing w:after="0"/>
        <w:ind w:left="0"/>
        <w:jc w:val="both"/>
      </w:pPr>
      <w:r>
        <w:rPr>
          <w:rFonts w:ascii="Times New Roman"/>
          <w:b w:val="false"/>
          <w:i w:val="false"/>
          <w:color w:val="000000"/>
          <w:sz w:val="28"/>
        </w:rPr>
        <w:t>
      - Внимательно прочитайте и просмотрите все содержимое обменной карты.</w:t>
      </w:r>
    </w:p>
    <w:bookmarkEnd w:id="4990"/>
    <w:bookmarkStart w:name="z38894" w:id="4991"/>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bookmarkEnd w:id="4991"/>
    <w:bookmarkStart w:name="z38895" w:id="4992"/>
    <w:p>
      <w:pPr>
        <w:spacing w:after="0"/>
        <w:ind w:left="0"/>
        <w:jc w:val="both"/>
      </w:pPr>
      <w:r>
        <w:rPr>
          <w:rFonts w:ascii="Times New Roman"/>
          <w:b w:val="false"/>
          <w:i w:val="false"/>
          <w:color w:val="000000"/>
          <w:sz w:val="28"/>
        </w:rPr>
        <w:t>
      - Заполните информацию самостоятельно на указанных страницах.</w:t>
      </w:r>
    </w:p>
    <w:bookmarkEnd w:id="4992"/>
    <w:bookmarkStart w:name="z38896" w:id="4993"/>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bookmarkEnd w:id="4993"/>
    <w:bookmarkStart w:name="z38897" w:id="4994"/>
    <w:p>
      <w:pPr>
        <w:spacing w:after="0"/>
        <w:ind w:left="0"/>
        <w:jc w:val="both"/>
      </w:pPr>
      <w:r>
        <w:rPr>
          <w:rFonts w:ascii="Times New Roman"/>
          <w:b w:val="false"/>
          <w:i w:val="false"/>
          <w:color w:val="000000"/>
          <w:sz w:val="28"/>
        </w:rPr>
        <w:t>
      Анамнез</w:t>
      </w:r>
    </w:p>
    <w:bookmarkEnd w:id="4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8" w:id="4995"/>
          <w:p>
            <w:pPr>
              <w:spacing w:after="20"/>
              <w:ind w:left="20"/>
              <w:jc w:val="both"/>
            </w:pPr>
            <w:r>
              <w:rPr>
                <w:rFonts w:ascii="Times New Roman"/>
                <w:b w:val="false"/>
                <w:i w:val="false"/>
                <w:color w:val="000000"/>
                <w:sz w:val="20"/>
              </w:rPr>
              <w:t>
</w:t>
            </w:r>
            <w:r>
              <w:rPr>
                <w:rFonts w:ascii="Times New Roman"/>
                <w:b w:val="false"/>
                <w:i w:val="false"/>
                <w:color w:val="000000"/>
                <w:sz w:val="20"/>
              </w:rPr>
              <w:t>Отец (ребенка): Данные о здоровье отца</w:t>
            </w:r>
          </w:p>
          <w:bookmarkEnd w:id="49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0" w:id="4996"/>
          <w:p>
            <w:pPr>
              <w:spacing w:after="20"/>
              <w:ind w:left="20"/>
              <w:jc w:val="both"/>
            </w:pPr>
            <w:r>
              <w:rPr>
                <w:rFonts w:ascii="Times New Roman"/>
                <w:b w:val="false"/>
                <w:i w:val="false"/>
                <w:color w:val="000000"/>
                <w:sz w:val="20"/>
              </w:rPr>
              <w:t>
</w:t>
            </w:r>
            <w:r>
              <w:rPr>
                <w:rFonts w:ascii="Times New Roman"/>
                <w:b w:val="false"/>
                <w:i w:val="false"/>
                <w:color w:val="000000"/>
                <w:sz w:val="20"/>
              </w:rPr>
              <w:t>Наследственность</w:t>
            </w:r>
          </w:p>
          <w:bookmarkEnd w:id="49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2" w:id="4997"/>
          <w:p>
            <w:pPr>
              <w:spacing w:after="20"/>
              <w:ind w:left="20"/>
              <w:jc w:val="both"/>
            </w:pPr>
            <w:r>
              <w:rPr>
                <w:rFonts w:ascii="Times New Roman"/>
                <w:b w:val="false"/>
                <w:i w:val="false"/>
                <w:color w:val="000000"/>
                <w:sz w:val="20"/>
              </w:rPr>
              <w:t>
</w:t>
            </w:r>
            <w:r>
              <w:rPr>
                <w:rFonts w:ascii="Times New Roman"/>
                <w:b w:val="false"/>
                <w:i w:val="false"/>
                <w:color w:val="000000"/>
                <w:sz w:val="20"/>
              </w:rPr>
              <w:t>Мать (ребенка):</w:t>
            </w:r>
          </w:p>
          <w:bookmarkEnd w:id="49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4" w:id="4998"/>
          <w:p>
            <w:pPr>
              <w:spacing w:after="20"/>
              <w:ind w:left="20"/>
              <w:jc w:val="both"/>
            </w:pPr>
            <w:r>
              <w:rPr>
                <w:rFonts w:ascii="Times New Roman"/>
                <w:b w:val="false"/>
                <w:i w:val="false"/>
                <w:color w:val="000000"/>
                <w:sz w:val="20"/>
              </w:rPr>
              <w:t>
</w:t>
            </w:r>
            <w:r>
              <w:rPr>
                <w:rFonts w:ascii="Times New Roman"/>
                <w:b w:val="false"/>
                <w:i w:val="false"/>
                <w:color w:val="000000"/>
                <w:sz w:val="20"/>
              </w:rPr>
              <w:t>Наследственность</w:t>
            </w:r>
          </w:p>
          <w:bookmarkEnd w:id="49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6" w:id="4999"/>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заболевания</w:t>
            </w:r>
          </w:p>
          <w:bookmarkEnd w:id="49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8" w:id="5000"/>
          <w:p>
            <w:pPr>
              <w:spacing w:after="20"/>
              <w:ind w:left="20"/>
              <w:jc w:val="both"/>
            </w:pPr>
            <w:r>
              <w:rPr>
                <w:rFonts w:ascii="Times New Roman"/>
                <w:b w:val="false"/>
                <w:i w:val="false"/>
                <w:color w:val="000000"/>
                <w:sz w:val="20"/>
              </w:rPr>
              <w:t>
</w:t>
            </w:r>
            <w:r>
              <w:rPr>
                <w:rFonts w:ascii="Times New Roman"/>
                <w:b w:val="false"/>
                <w:i w:val="false"/>
                <w:color w:val="000000"/>
                <w:sz w:val="20"/>
              </w:rPr>
              <w:t>Гепатит</w:t>
            </w:r>
          </w:p>
          <w:bookmarkEnd w:id="50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0" w:id="5001"/>
          <w:p>
            <w:pPr>
              <w:spacing w:after="20"/>
              <w:ind w:left="20"/>
              <w:jc w:val="both"/>
            </w:pPr>
            <w:r>
              <w:rPr>
                <w:rFonts w:ascii="Times New Roman"/>
                <w:b w:val="false"/>
                <w:i w:val="false"/>
                <w:color w:val="000000"/>
                <w:sz w:val="20"/>
              </w:rPr>
              <w:t>
</w:t>
            </w:r>
            <w:r>
              <w:rPr>
                <w:rFonts w:ascii="Times New Roman"/>
                <w:b w:val="false"/>
                <w:i w:val="false"/>
                <w:color w:val="000000"/>
                <w:sz w:val="20"/>
              </w:rPr>
              <w:t>Туберкулез</w:t>
            </w:r>
          </w:p>
          <w:bookmarkEnd w:id="50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2" w:id="5002"/>
          <w:p>
            <w:pPr>
              <w:spacing w:after="20"/>
              <w:ind w:left="20"/>
              <w:jc w:val="both"/>
            </w:pPr>
            <w:r>
              <w:rPr>
                <w:rFonts w:ascii="Times New Roman"/>
                <w:b w:val="false"/>
                <w:i w:val="false"/>
                <w:color w:val="000000"/>
                <w:sz w:val="20"/>
              </w:rPr>
              <w:t>
</w:t>
            </w:r>
            <w:r>
              <w:rPr>
                <w:rFonts w:ascii="Times New Roman"/>
                <w:b w:val="false"/>
                <w:i w:val="false"/>
                <w:color w:val="000000"/>
                <w:sz w:val="20"/>
              </w:rPr>
              <w:t>Венерические заболевания</w:t>
            </w:r>
          </w:p>
          <w:bookmarkEnd w:id="50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4" w:id="5003"/>
          <w:p>
            <w:pPr>
              <w:spacing w:after="20"/>
              <w:ind w:left="20"/>
              <w:jc w:val="both"/>
            </w:pPr>
            <w:r>
              <w:rPr>
                <w:rFonts w:ascii="Times New Roman"/>
                <w:b w:val="false"/>
                <w:i w:val="false"/>
                <w:color w:val="000000"/>
                <w:sz w:val="20"/>
              </w:rPr>
              <w:t>
</w:t>
            </w:r>
            <w:r>
              <w:rPr>
                <w:rFonts w:ascii="Times New Roman"/>
                <w:b w:val="false"/>
                <w:i w:val="false"/>
                <w:color w:val="000000"/>
                <w:sz w:val="20"/>
              </w:rPr>
              <w:t>Хронические заболевания</w:t>
            </w:r>
          </w:p>
          <w:bookmarkEnd w:id="5003"/>
          <w:p>
            <w:pPr>
              <w:spacing w:after="20"/>
              <w:ind w:left="20"/>
              <w:jc w:val="both"/>
            </w:pPr>
            <w:r>
              <w:rPr>
                <w:rFonts w:ascii="Times New Roman"/>
                <w:b w:val="false"/>
                <w:i w:val="false"/>
                <w:color w:val="000000"/>
                <w:sz w:val="20"/>
              </w:rPr>
              <w:t>
(состоит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7" w:id="5004"/>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операции</w:t>
            </w:r>
          </w:p>
          <w:bookmarkEnd w:id="50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9" w:id="5005"/>
          <w:p>
            <w:pPr>
              <w:spacing w:after="20"/>
              <w:ind w:left="20"/>
              <w:jc w:val="both"/>
            </w:pPr>
            <w:r>
              <w:rPr>
                <w:rFonts w:ascii="Times New Roman"/>
                <w:b w:val="false"/>
                <w:i w:val="false"/>
                <w:color w:val="000000"/>
                <w:sz w:val="20"/>
              </w:rPr>
              <w:t>
</w:t>
            </w:r>
            <w:r>
              <w:rPr>
                <w:rFonts w:ascii="Times New Roman"/>
                <w:b w:val="false"/>
                <w:i w:val="false"/>
                <w:color w:val="000000"/>
                <w:sz w:val="20"/>
              </w:rPr>
              <w:t>Гемотрансфузии</w:t>
            </w:r>
          </w:p>
          <w:bookmarkEnd w:id="50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1" w:id="5006"/>
          <w:p>
            <w:pPr>
              <w:spacing w:after="20"/>
              <w:ind w:left="20"/>
              <w:jc w:val="both"/>
            </w:pPr>
            <w:r>
              <w:rPr>
                <w:rFonts w:ascii="Times New Roman"/>
                <w:b w:val="false"/>
                <w:i w:val="false"/>
                <w:color w:val="000000"/>
                <w:sz w:val="20"/>
              </w:rPr>
              <w:t>
</w:t>
            </w:r>
            <w:r>
              <w:rPr>
                <w:rFonts w:ascii="Times New Roman"/>
                <w:b w:val="false"/>
                <w:i w:val="false"/>
                <w:color w:val="000000"/>
                <w:sz w:val="20"/>
              </w:rPr>
              <w:t>Аллергоанамнез</w:t>
            </w:r>
          </w:p>
          <w:bookmarkEnd w:id="50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3" w:id="5007"/>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Рентгенологическое обследование легких(результат последнего обследования)</w:t>
            </w:r>
          </w:p>
          <w:bookmarkEnd w:id="5007"/>
        </w:tc>
      </w:tr>
    </w:tbl>
    <w:bookmarkStart w:name="z38925" w:id="5008"/>
    <w:p>
      <w:pPr>
        <w:spacing w:after="0"/>
        <w:ind w:left="0"/>
        <w:jc w:val="both"/>
      </w:pPr>
      <w:r>
        <w:rPr>
          <w:rFonts w:ascii="Times New Roman"/>
          <w:b w:val="false"/>
          <w:i w:val="false"/>
          <w:color w:val="000000"/>
          <w:sz w:val="28"/>
        </w:rPr>
        <w:t>
      Менструальная функция</w:t>
      </w:r>
    </w:p>
    <w:bookmarkEnd w:id="5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6" w:id="5009"/>
          <w:p>
            <w:pPr>
              <w:spacing w:after="20"/>
              <w:ind w:left="20"/>
              <w:jc w:val="both"/>
            </w:pPr>
            <w:r>
              <w:rPr>
                <w:rFonts w:ascii="Times New Roman"/>
                <w:b w:val="false"/>
                <w:i w:val="false"/>
                <w:color w:val="000000"/>
                <w:sz w:val="20"/>
              </w:rPr>
              <w:t>
</w:t>
            </w:r>
            <w:r>
              <w:rPr>
                <w:rFonts w:ascii="Times New Roman"/>
                <w:b w:val="false"/>
                <w:i w:val="false"/>
                <w:color w:val="000000"/>
                <w:sz w:val="20"/>
              </w:rPr>
              <w:t>Менархе с лет</w:t>
            </w:r>
          </w:p>
          <w:bookmarkEnd w:id="50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8" w:id="5010"/>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менструации</w:t>
            </w:r>
          </w:p>
          <w:bookmarkEnd w:id="50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0" w:id="5011"/>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цикла, обильные умеренные скудные (подчеркнуть)</w:t>
            </w:r>
          </w:p>
          <w:bookmarkEnd w:id="50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2" w:id="5012"/>
          <w:p>
            <w:pPr>
              <w:spacing w:after="20"/>
              <w:ind w:left="20"/>
              <w:jc w:val="both"/>
            </w:pPr>
            <w:r>
              <w:rPr>
                <w:rFonts w:ascii="Times New Roman"/>
                <w:b w:val="false"/>
                <w:i w:val="false"/>
                <w:color w:val="000000"/>
                <w:sz w:val="20"/>
              </w:rPr>
              <w:t>
</w:t>
            </w:r>
            <w:r>
              <w:rPr>
                <w:rFonts w:ascii="Times New Roman"/>
                <w:b w:val="false"/>
                <w:i w:val="false"/>
                <w:color w:val="000000"/>
                <w:sz w:val="20"/>
              </w:rPr>
              <w:t>Половая жизнь с лет</w:t>
            </w:r>
          </w:p>
          <w:bookmarkEnd w:id="50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4" w:id="5013"/>
          <w:p>
            <w:pPr>
              <w:spacing w:after="20"/>
              <w:ind w:left="20"/>
              <w:jc w:val="both"/>
            </w:pPr>
            <w:r>
              <w:rPr>
                <w:rFonts w:ascii="Times New Roman"/>
                <w:b w:val="false"/>
                <w:i w:val="false"/>
                <w:color w:val="000000"/>
                <w:sz w:val="20"/>
              </w:rPr>
              <w:t>
</w:t>
            </w:r>
            <w:r>
              <w:rPr>
                <w:rFonts w:ascii="Times New Roman"/>
                <w:b w:val="false"/>
                <w:i w:val="false"/>
                <w:color w:val="000000"/>
                <w:sz w:val="20"/>
              </w:rPr>
              <w:t>Брак: зарегистрирован; не зарегистрирован; не замужем (подчеркнуть)</w:t>
            </w:r>
          </w:p>
          <w:bookmarkEnd w:id="50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6" w:id="501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рекомендуется представить врачу результаты последних проведенных обследований</w:t>
            </w:r>
          </w:p>
          <w:bookmarkEnd w:id="50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8" w:id="5015"/>
          <w:p>
            <w:pPr>
              <w:spacing w:after="20"/>
              <w:ind w:left="20"/>
              <w:jc w:val="both"/>
            </w:pPr>
            <w:r>
              <w:rPr>
                <w:rFonts w:ascii="Times New Roman"/>
                <w:b w:val="false"/>
                <w:i w:val="false"/>
                <w:color w:val="000000"/>
                <w:sz w:val="20"/>
              </w:rPr>
              <w:t>
</w:t>
            </w:r>
            <w:r>
              <w:rPr>
                <w:rFonts w:ascii="Times New Roman"/>
                <w:b w:val="false"/>
                <w:i w:val="false"/>
                <w:color w:val="000000"/>
                <w:sz w:val="20"/>
              </w:rPr>
              <w:t>Гинекологический анамнез</w:t>
            </w:r>
          </w:p>
          <w:bookmarkEnd w:id="50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0" w:id="5016"/>
          <w:p>
            <w:pPr>
              <w:spacing w:after="20"/>
              <w:ind w:left="20"/>
              <w:jc w:val="both"/>
            </w:pPr>
            <w:r>
              <w:rPr>
                <w:rFonts w:ascii="Times New Roman"/>
                <w:b w:val="false"/>
                <w:i w:val="false"/>
                <w:color w:val="000000"/>
                <w:sz w:val="20"/>
              </w:rPr>
              <w:t>
</w:t>
            </w:r>
            <w:r>
              <w:rPr>
                <w:rFonts w:ascii="Times New Roman"/>
                <w:b w:val="false"/>
                <w:i w:val="false"/>
                <w:color w:val="000000"/>
                <w:sz w:val="20"/>
              </w:rPr>
              <w:t>Контрацепция</w:t>
            </w:r>
          </w:p>
          <w:bookmarkEnd w:id="50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2" w:id="5017"/>
          <w:p>
            <w:pPr>
              <w:spacing w:after="20"/>
              <w:ind w:left="20"/>
              <w:jc w:val="both"/>
            </w:pPr>
            <w:r>
              <w:rPr>
                <w:rFonts w:ascii="Times New Roman"/>
                <w:b w:val="false"/>
                <w:i w:val="false"/>
                <w:color w:val="000000"/>
                <w:sz w:val="20"/>
              </w:rPr>
              <w:t>
</w:t>
            </w:r>
            <w:r>
              <w:rPr>
                <w:rFonts w:ascii="Times New Roman"/>
                <w:b w:val="false"/>
                <w:i w:val="false"/>
                <w:color w:val="000000"/>
                <w:sz w:val="20"/>
              </w:rPr>
              <w:t>Гинекологические операции</w:t>
            </w:r>
          </w:p>
          <w:bookmarkEnd w:id="5017"/>
        </w:tc>
      </w:tr>
    </w:tbl>
    <w:bookmarkStart w:name="z38944" w:id="5018"/>
    <w:p>
      <w:pPr>
        <w:spacing w:after="0"/>
        <w:ind w:left="0"/>
        <w:jc w:val="both"/>
      </w:pPr>
      <w:r>
        <w:rPr>
          <w:rFonts w:ascii="Times New Roman"/>
          <w:b w:val="false"/>
          <w:i w:val="false"/>
          <w:color w:val="000000"/>
          <w:sz w:val="28"/>
        </w:rPr>
        <w:t>
      Акушерский анамнез:</w:t>
      </w:r>
    </w:p>
    <w:bookmarkEnd w:id="5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5" w:id="5019"/>
          <w:p>
            <w:pPr>
              <w:spacing w:after="20"/>
              <w:ind w:left="20"/>
              <w:jc w:val="both"/>
            </w:pPr>
            <w:r>
              <w:rPr>
                <w:rFonts w:ascii="Times New Roman"/>
                <w:b w:val="false"/>
                <w:i w:val="false"/>
                <w:color w:val="000000"/>
                <w:sz w:val="20"/>
              </w:rPr>
              <w:t>
</w:t>
            </w:r>
            <w:r>
              <w:rPr>
                <w:rFonts w:ascii="Times New Roman"/>
                <w:b w:val="false"/>
                <w:i w:val="false"/>
                <w:color w:val="000000"/>
                <w:sz w:val="20"/>
              </w:rPr>
              <w:t>Сколько всего было беременностей, из них:</w:t>
            </w:r>
          </w:p>
          <w:bookmarkEnd w:id="5019"/>
          <w:p>
            <w:pPr>
              <w:spacing w:after="20"/>
              <w:ind w:left="20"/>
              <w:jc w:val="both"/>
            </w:pPr>
            <w:r>
              <w:rPr>
                <w:rFonts w:ascii="Times New Roman"/>
                <w:b w:val="false"/>
                <w:i w:val="false"/>
                <w:color w:val="000000"/>
                <w:sz w:val="20"/>
              </w:rPr>
              <w:t>
</w:t>
            </w:r>
            <w:r>
              <w:rPr>
                <w:rFonts w:ascii="Times New Roman"/>
                <w:b w:val="false"/>
                <w:i w:val="false"/>
                <w:color w:val="000000"/>
                <w:sz w:val="20"/>
              </w:rPr>
              <w:t>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самопроизвольных выкидышей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внематочных беременностей</w:t>
            </w:r>
          </w:p>
          <w:p>
            <w:pPr>
              <w:spacing w:after="20"/>
              <w:ind w:left="20"/>
              <w:jc w:val="both"/>
            </w:pPr>
            <w:r>
              <w:rPr>
                <w:rFonts w:ascii="Times New Roman"/>
                <w:b w:val="false"/>
                <w:i w:val="false"/>
                <w:color w:val="000000"/>
                <w:sz w:val="20"/>
              </w:rPr>
              <w:t>
медицинских абортов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1" w:id="5020"/>
          <w:p>
            <w:pPr>
              <w:spacing w:after="20"/>
              <w:ind w:left="20"/>
              <w:jc w:val="both"/>
            </w:pPr>
            <w:r>
              <w:rPr>
                <w:rFonts w:ascii="Times New Roman"/>
                <w:b w:val="false"/>
                <w:i w:val="false"/>
                <w:color w:val="000000"/>
                <w:sz w:val="20"/>
              </w:rPr>
              <w:t>
</w:t>
            </w:r>
            <w:r>
              <w:rPr>
                <w:rFonts w:ascii="Times New Roman"/>
                <w:b w:val="false"/>
                <w:i w:val="false"/>
                <w:color w:val="000000"/>
                <w:sz w:val="20"/>
              </w:rPr>
              <w:t>Паритет</w:t>
            </w:r>
          </w:p>
          <w:bookmarkEnd w:id="502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6" w:id="5021"/>
          <w:p>
            <w:pPr>
              <w:spacing w:after="20"/>
              <w:ind w:left="20"/>
              <w:jc w:val="both"/>
            </w:pPr>
            <w:r>
              <w:rPr>
                <w:rFonts w:ascii="Times New Roman"/>
                <w:b w:val="false"/>
                <w:i w:val="false"/>
                <w:color w:val="000000"/>
                <w:sz w:val="20"/>
              </w:rPr>
              <w:t>
</w:t>
            </w:r>
            <w:r>
              <w:rPr>
                <w:rFonts w:ascii="Times New Roman"/>
                <w:b w:val="false"/>
                <w:i w:val="false"/>
                <w:color w:val="000000"/>
                <w:sz w:val="20"/>
              </w:rPr>
              <w:t>Последняя менструация с 20 (года) по 20 (года)</w:t>
            </w:r>
          </w:p>
          <w:bookmarkEnd w:id="502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8" w:id="5022"/>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Беременность спонтанная или индуцированная(стимуляция овуляции, инсеминация, ЭКО) (подчеркнуть)</w:t>
            </w:r>
          </w:p>
          <w:bookmarkEnd w:id="502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0" w:id="5023"/>
          <w:p>
            <w:pPr>
              <w:spacing w:after="20"/>
              <w:ind w:left="20"/>
              <w:jc w:val="both"/>
            </w:pPr>
            <w:r>
              <w:rPr>
                <w:rFonts w:ascii="Times New Roman"/>
                <w:b w:val="false"/>
                <w:i w:val="false"/>
                <w:color w:val="000000"/>
                <w:sz w:val="20"/>
              </w:rPr>
              <w:t>
</w:t>
            </w:r>
            <w:r>
              <w:rPr>
                <w:rFonts w:ascii="Times New Roman"/>
                <w:b w:val="false"/>
                <w:i w:val="false"/>
                <w:color w:val="000000"/>
                <w:sz w:val="20"/>
              </w:rPr>
              <w:t>Первое движение плода 20 (года)</w:t>
            </w:r>
          </w:p>
          <w:bookmarkEnd w:id="502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2" w:id="5024"/>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Предполагаемый срок родов 20 (года)</w:t>
            </w:r>
          </w:p>
          <w:bookmarkEnd w:id="5024"/>
        </w:tc>
      </w:tr>
    </w:tbl>
    <w:bookmarkStart w:name="z39034" w:id="5025"/>
    <w:p>
      <w:pPr>
        <w:spacing w:after="0"/>
        <w:ind w:left="0"/>
        <w:jc w:val="both"/>
      </w:pPr>
      <w:r>
        <w:rPr>
          <w:rFonts w:ascii="Times New Roman"/>
          <w:b w:val="false"/>
          <w:i w:val="false"/>
          <w:color w:val="000000"/>
          <w:sz w:val="28"/>
        </w:rPr>
        <w:t>
      Особенности течения прежних беременностей, родов, послеродового периода</w:t>
      </w:r>
    </w:p>
    <w:bookmarkEnd w:id="5025"/>
    <w:bookmarkStart w:name="z39035" w:id="5026"/>
    <w:p>
      <w:pPr>
        <w:spacing w:after="0"/>
        <w:ind w:left="0"/>
        <w:jc w:val="both"/>
      </w:pPr>
      <w:r>
        <w:rPr>
          <w:rFonts w:ascii="Times New Roman"/>
          <w:b w:val="false"/>
          <w:i w:val="false"/>
          <w:color w:val="000000"/>
          <w:sz w:val="28"/>
        </w:rPr>
        <w:t>
      Первое обследование беременной</w:t>
      </w:r>
    </w:p>
    <w:bookmarkEnd w:id="5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6" w:id="5027"/>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50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8" w:id="5028"/>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данные:</w:t>
            </w:r>
          </w:p>
          <w:bookmarkEnd w:id="50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0" w:id="5029"/>
          <w:p>
            <w:pPr>
              <w:spacing w:after="20"/>
              <w:ind w:left="20"/>
              <w:jc w:val="both"/>
            </w:pPr>
            <w:r>
              <w:rPr>
                <w:rFonts w:ascii="Times New Roman"/>
                <w:b w:val="false"/>
                <w:i w:val="false"/>
                <w:color w:val="000000"/>
                <w:sz w:val="20"/>
              </w:rPr>
              <w:t>
</w:t>
            </w:r>
            <w:r>
              <w:rPr>
                <w:rFonts w:ascii="Times New Roman"/>
                <w:b w:val="false"/>
                <w:i w:val="false"/>
                <w:color w:val="000000"/>
                <w:sz w:val="20"/>
              </w:rPr>
              <w:t>Общее состояние</w:t>
            </w:r>
          </w:p>
          <w:bookmarkEnd w:id="50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2" w:id="5030"/>
          <w:p>
            <w:pPr>
              <w:spacing w:after="20"/>
              <w:ind w:left="20"/>
              <w:jc w:val="both"/>
            </w:pPr>
            <w:r>
              <w:rPr>
                <w:rFonts w:ascii="Times New Roman"/>
                <w:b w:val="false"/>
                <w:i w:val="false"/>
                <w:color w:val="000000"/>
                <w:sz w:val="20"/>
              </w:rPr>
              <w:t>
</w:t>
            </w:r>
            <w:r>
              <w:rPr>
                <w:rFonts w:ascii="Times New Roman"/>
                <w:b w:val="false"/>
                <w:i w:val="false"/>
                <w:color w:val="000000"/>
                <w:sz w:val="20"/>
              </w:rPr>
              <w:t>Рост см. Масса (вес) кгод</w:t>
            </w:r>
          </w:p>
          <w:bookmarkEnd w:id="50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4" w:id="5031"/>
          <w:p>
            <w:pPr>
              <w:spacing w:after="20"/>
              <w:ind w:left="20"/>
              <w:jc w:val="both"/>
            </w:pPr>
            <w:r>
              <w:rPr>
                <w:rFonts w:ascii="Times New Roman"/>
                <w:b w:val="false"/>
                <w:i w:val="false"/>
                <w:color w:val="000000"/>
                <w:sz w:val="20"/>
              </w:rPr>
              <w:t>
</w:t>
            </w:r>
            <w:r>
              <w:rPr>
                <w:rFonts w:ascii="Times New Roman"/>
                <w:b w:val="false"/>
                <w:i w:val="false"/>
                <w:color w:val="000000"/>
                <w:sz w:val="20"/>
              </w:rPr>
              <w:t>ИМТ (индекс массы тела)</w:t>
            </w:r>
          </w:p>
          <w:bookmarkEnd w:id="50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6" w:id="5032"/>
          <w:p>
            <w:pPr>
              <w:spacing w:after="20"/>
              <w:ind w:left="20"/>
              <w:jc w:val="both"/>
            </w:pPr>
            <w:r>
              <w:rPr>
                <w:rFonts w:ascii="Times New Roman"/>
                <w:b w:val="false"/>
                <w:i w:val="false"/>
                <w:color w:val="000000"/>
                <w:sz w:val="20"/>
              </w:rPr>
              <w:t>
</w:t>
            </w:r>
            <w:r>
              <w:rPr>
                <w:rFonts w:ascii="Times New Roman"/>
                <w:b w:val="false"/>
                <w:i w:val="false"/>
                <w:color w:val="000000"/>
                <w:sz w:val="20"/>
              </w:rPr>
              <w:t>Кожные покровы</w:t>
            </w:r>
          </w:p>
          <w:bookmarkEnd w:id="50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8" w:id="503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варикозно расширенных вен на нижних конечностях</w:t>
            </w:r>
          </w:p>
          <w:bookmarkEnd w:id="50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0" w:id="5034"/>
          <w:p>
            <w:pPr>
              <w:spacing w:after="20"/>
              <w:ind w:left="20"/>
              <w:jc w:val="both"/>
            </w:pPr>
            <w:r>
              <w:rPr>
                <w:rFonts w:ascii="Times New Roman"/>
                <w:b w:val="false"/>
                <w:i w:val="false"/>
                <w:color w:val="000000"/>
                <w:sz w:val="20"/>
              </w:rPr>
              <w:t>
</w:t>
            </w:r>
            <w:r>
              <w:rPr>
                <w:rFonts w:ascii="Times New Roman"/>
                <w:b w:val="false"/>
                <w:i w:val="false"/>
                <w:color w:val="000000"/>
                <w:sz w:val="20"/>
              </w:rPr>
              <w:t>Отеки</w:t>
            </w:r>
          </w:p>
          <w:bookmarkEnd w:id="503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2" w:id="5035"/>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молочных желез</w:t>
            </w:r>
          </w:p>
          <w:bookmarkEnd w:id="50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4" w:id="5036"/>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органов дыхания</w:t>
            </w:r>
          </w:p>
          <w:bookmarkEnd w:id="50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6" w:id="5037"/>
          <w:p>
            <w:pPr>
              <w:spacing w:after="20"/>
              <w:ind w:left="20"/>
              <w:jc w:val="both"/>
            </w:pPr>
            <w:r>
              <w:rPr>
                <w:rFonts w:ascii="Times New Roman"/>
                <w:b w:val="false"/>
                <w:i w:val="false"/>
                <w:color w:val="000000"/>
                <w:sz w:val="20"/>
              </w:rPr>
              <w:t>
</w:t>
            </w:r>
            <w:r>
              <w:rPr>
                <w:rFonts w:ascii="Times New Roman"/>
                <w:b w:val="false"/>
                <w:i w:val="false"/>
                <w:color w:val="000000"/>
                <w:sz w:val="20"/>
              </w:rPr>
              <w:t>Сердечно - сосудистой системы</w:t>
            </w:r>
          </w:p>
          <w:bookmarkEnd w:id="50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8" w:id="5038"/>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50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0" w:id="5039"/>
          <w:p>
            <w:pPr>
              <w:spacing w:after="20"/>
              <w:ind w:left="20"/>
              <w:jc w:val="both"/>
            </w:pPr>
            <w:r>
              <w:rPr>
                <w:rFonts w:ascii="Times New Roman"/>
                <w:b w:val="false"/>
                <w:i w:val="false"/>
                <w:color w:val="000000"/>
                <w:sz w:val="20"/>
              </w:rPr>
              <w:t>
</w:t>
            </w:r>
            <w:r>
              <w:rPr>
                <w:rFonts w:ascii="Times New Roman"/>
                <w:b w:val="false"/>
                <w:i w:val="false"/>
                <w:color w:val="000000"/>
                <w:sz w:val="20"/>
              </w:rPr>
              <w:t>Живот (мягкий безболезненный)</w:t>
            </w:r>
          </w:p>
          <w:bookmarkEnd w:id="50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2" w:id="5040"/>
          <w:p>
            <w:pPr>
              <w:spacing w:after="20"/>
              <w:ind w:left="20"/>
              <w:jc w:val="both"/>
            </w:pPr>
            <w:r>
              <w:rPr>
                <w:rFonts w:ascii="Times New Roman"/>
                <w:b w:val="false"/>
                <w:i w:val="false"/>
                <w:color w:val="000000"/>
                <w:sz w:val="20"/>
              </w:rPr>
              <w:t>
</w:t>
            </w:r>
            <w:r>
              <w:rPr>
                <w:rFonts w:ascii="Times New Roman"/>
                <w:b w:val="false"/>
                <w:i w:val="false"/>
                <w:color w:val="000000"/>
                <w:sz w:val="20"/>
              </w:rPr>
              <w:t>Печень, селезенка</w:t>
            </w:r>
          </w:p>
          <w:bookmarkEnd w:id="504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4" w:id="5041"/>
          <w:p>
            <w:pPr>
              <w:spacing w:after="20"/>
              <w:ind w:left="20"/>
              <w:jc w:val="both"/>
            </w:pPr>
            <w:r>
              <w:rPr>
                <w:rFonts w:ascii="Times New Roman"/>
                <w:b w:val="false"/>
                <w:i w:val="false"/>
                <w:color w:val="000000"/>
                <w:sz w:val="20"/>
              </w:rPr>
              <w:t>
</w:t>
            </w:r>
            <w:r>
              <w:rPr>
                <w:rFonts w:ascii="Times New Roman"/>
                <w:b w:val="false"/>
                <w:i w:val="false"/>
                <w:color w:val="000000"/>
                <w:sz w:val="20"/>
              </w:rPr>
              <w:t>Симптом поколачивания</w:t>
            </w:r>
          </w:p>
          <w:bookmarkEnd w:id="50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6" w:id="504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органы</w:t>
            </w:r>
          </w:p>
          <w:bookmarkEnd w:id="50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8" w:id="5043"/>
          <w:p>
            <w:pPr>
              <w:spacing w:after="20"/>
              <w:ind w:left="20"/>
              <w:jc w:val="both"/>
            </w:pPr>
            <w:r>
              <w:rPr>
                <w:rFonts w:ascii="Times New Roman"/>
                <w:b w:val="false"/>
                <w:i w:val="false"/>
                <w:color w:val="000000"/>
                <w:sz w:val="20"/>
              </w:rPr>
              <w:t>
</w:t>
            </w:r>
            <w:r>
              <w:rPr>
                <w:rFonts w:ascii="Times New Roman"/>
                <w:b w:val="false"/>
                <w:i w:val="false"/>
                <w:color w:val="000000"/>
                <w:sz w:val="20"/>
              </w:rPr>
              <w:t>Мочеиспускание Стул</w:t>
            </w:r>
          </w:p>
          <w:bookmarkEnd w:id="50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0" w:id="5044"/>
          <w:p>
            <w:pPr>
              <w:spacing w:after="20"/>
              <w:ind w:left="20"/>
              <w:jc w:val="both"/>
            </w:pPr>
            <w:r>
              <w:rPr>
                <w:rFonts w:ascii="Times New Roman"/>
                <w:b w:val="false"/>
                <w:i w:val="false"/>
                <w:color w:val="000000"/>
                <w:sz w:val="20"/>
              </w:rPr>
              <w:t>
</w:t>
            </w:r>
            <w:r>
              <w:rPr>
                <w:rFonts w:ascii="Times New Roman"/>
                <w:b w:val="false"/>
                <w:i w:val="false"/>
                <w:color w:val="000000"/>
                <w:sz w:val="20"/>
              </w:rPr>
              <w:t>Акушерский статус:</w:t>
            </w:r>
          </w:p>
          <w:bookmarkEnd w:id="50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2" w:id="5045"/>
          <w:p>
            <w:pPr>
              <w:spacing w:after="20"/>
              <w:ind w:left="20"/>
              <w:jc w:val="both"/>
            </w:pPr>
            <w:r>
              <w:rPr>
                <w:rFonts w:ascii="Times New Roman"/>
                <w:b w:val="false"/>
                <w:i w:val="false"/>
                <w:color w:val="000000"/>
                <w:sz w:val="20"/>
              </w:rPr>
              <w:t>
</w:t>
            </w:r>
            <w:r>
              <w:rPr>
                <w:rFonts w:ascii="Times New Roman"/>
                <w:b w:val="false"/>
                <w:i w:val="false"/>
                <w:color w:val="000000"/>
                <w:sz w:val="20"/>
              </w:rPr>
              <w:t>Размеры таза по показаниям (рост менее 150см и выше 170 см, травмы таза, врожденные пороки развития таза и конечностей):</w:t>
            </w:r>
          </w:p>
          <w:bookmarkEnd w:id="50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4" w:id="5046"/>
          <w:p>
            <w:pPr>
              <w:spacing w:after="20"/>
              <w:ind w:left="20"/>
              <w:jc w:val="both"/>
            </w:pPr>
            <w:r>
              <w:rPr>
                <w:rFonts w:ascii="Times New Roman"/>
                <w:b w:val="false"/>
                <w:i w:val="false"/>
                <w:color w:val="000000"/>
                <w:sz w:val="20"/>
              </w:rPr>
              <w:t>
</w:t>
            </w:r>
            <w:r>
              <w:rPr>
                <w:rFonts w:ascii="Times New Roman"/>
                <w:b w:val="false"/>
                <w:i w:val="false"/>
                <w:color w:val="000000"/>
                <w:sz w:val="20"/>
              </w:rPr>
              <w:t>D. Sp. _______________ D. cr. ______________D. troch ______________ c. ext _________________</w:t>
            </w:r>
          </w:p>
          <w:bookmarkEnd w:id="50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6" w:id="5047"/>
          <w:p>
            <w:pPr>
              <w:spacing w:after="20"/>
              <w:ind w:left="20"/>
              <w:jc w:val="both"/>
            </w:pPr>
            <w:r>
              <w:rPr>
                <w:rFonts w:ascii="Times New Roman"/>
                <w:b w:val="false"/>
                <w:i w:val="false"/>
                <w:color w:val="000000"/>
                <w:sz w:val="20"/>
              </w:rPr>
              <w:t>
</w:t>
            </w:r>
            <w:r>
              <w:rPr>
                <w:rFonts w:ascii="Times New Roman"/>
                <w:b w:val="false"/>
                <w:i w:val="false"/>
                <w:color w:val="000000"/>
                <w:sz w:val="20"/>
              </w:rPr>
              <w:t>C. diag _______________ C. vera ________________</w:t>
            </w:r>
          </w:p>
          <w:bookmarkEnd w:id="50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8" w:id="5048"/>
          <w:p>
            <w:pPr>
              <w:spacing w:after="20"/>
              <w:ind w:left="20"/>
              <w:jc w:val="both"/>
            </w:pPr>
            <w:r>
              <w:rPr>
                <w:rFonts w:ascii="Times New Roman"/>
                <w:b w:val="false"/>
                <w:i w:val="false"/>
                <w:color w:val="000000"/>
                <w:sz w:val="20"/>
              </w:rPr>
              <w:t>
</w:t>
            </w:r>
            <w:r>
              <w:rPr>
                <w:rFonts w:ascii="Times New Roman"/>
                <w:b w:val="false"/>
                <w:i w:val="false"/>
                <w:color w:val="000000"/>
                <w:sz w:val="20"/>
              </w:rPr>
              <w:t>Наружное акушерское исследование: высота дна матки ____________см.</w:t>
            </w:r>
          </w:p>
          <w:bookmarkEnd w:id="50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0" w:id="5049"/>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живота (по показаниям) ___________см.</w:t>
            </w:r>
          </w:p>
          <w:bookmarkEnd w:id="50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2" w:id="5050"/>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плода, позиция, вид</w:t>
            </w:r>
          </w:p>
          <w:bookmarkEnd w:id="50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4" w:id="5051"/>
          <w:p>
            <w:pPr>
              <w:spacing w:after="20"/>
              <w:ind w:left="20"/>
              <w:jc w:val="both"/>
            </w:pPr>
            <w:r>
              <w:rPr>
                <w:rFonts w:ascii="Times New Roman"/>
                <w:b w:val="false"/>
                <w:i w:val="false"/>
                <w:color w:val="000000"/>
                <w:sz w:val="20"/>
              </w:rPr>
              <w:t>
</w:t>
            </w:r>
            <w:r>
              <w:rPr>
                <w:rFonts w:ascii="Times New Roman"/>
                <w:b w:val="false"/>
                <w:i w:val="false"/>
                <w:color w:val="000000"/>
                <w:sz w:val="20"/>
              </w:rPr>
              <w:t>Предлежание</w:t>
            </w:r>
          </w:p>
          <w:bookmarkEnd w:id="50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6" w:id="5052"/>
          <w:p>
            <w:pPr>
              <w:spacing w:after="20"/>
              <w:ind w:left="20"/>
              <w:jc w:val="both"/>
            </w:pPr>
            <w:r>
              <w:rPr>
                <w:rFonts w:ascii="Times New Roman"/>
                <w:b w:val="false"/>
                <w:i w:val="false"/>
                <w:color w:val="000000"/>
                <w:sz w:val="20"/>
              </w:rPr>
              <w:t>
</w:t>
            </w:r>
            <w:r>
              <w:rPr>
                <w:rFonts w:ascii="Times New Roman"/>
                <w:b w:val="false"/>
                <w:i w:val="false"/>
                <w:color w:val="000000"/>
                <w:sz w:val="20"/>
              </w:rPr>
              <w:t>Сердцебиение плода</w:t>
            </w:r>
          </w:p>
          <w:bookmarkEnd w:id="50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8" w:id="5053"/>
          <w:p>
            <w:pPr>
              <w:spacing w:after="20"/>
              <w:ind w:left="20"/>
              <w:jc w:val="both"/>
            </w:pPr>
            <w:r>
              <w:rPr>
                <w:rFonts w:ascii="Times New Roman"/>
                <w:b w:val="false"/>
                <w:i w:val="false"/>
                <w:color w:val="000000"/>
                <w:sz w:val="20"/>
              </w:rPr>
              <w:t>
</w:t>
            </w:r>
            <w:r>
              <w:rPr>
                <w:rFonts w:ascii="Times New Roman"/>
                <w:b w:val="false"/>
                <w:i w:val="false"/>
                <w:color w:val="000000"/>
                <w:sz w:val="20"/>
              </w:rPr>
              <w:t>Срок беременности:</w:t>
            </w:r>
          </w:p>
          <w:bookmarkEnd w:id="50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0" w:id="5054"/>
          <w:p>
            <w:pPr>
              <w:spacing w:after="20"/>
              <w:ind w:left="20"/>
              <w:jc w:val="both"/>
            </w:pPr>
            <w:r>
              <w:rPr>
                <w:rFonts w:ascii="Times New Roman"/>
                <w:b w:val="false"/>
                <w:i w:val="false"/>
                <w:color w:val="000000"/>
                <w:sz w:val="20"/>
              </w:rPr>
              <w:t>
</w:t>
            </w:r>
            <w:r>
              <w:rPr>
                <w:rFonts w:ascii="Times New Roman"/>
                <w:b w:val="false"/>
                <w:i w:val="false"/>
                <w:color w:val="000000"/>
                <w:sz w:val="20"/>
              </w:rPr>
              <w:t>По менструации</w:t>
            </w:r>
          </w:p>
          <w:bookmarkEnd w:id="50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2" w:id="5055"/>
          <w:p>
            <w:pPr>
              <w:spacing w:after="20"/>
              <w:ind w:left="20"/>
              <w:jc w:val="both"/>
            </w:pPr>
            <w:r>
              <w:rPr>
                <w:rFonts w:ascii="Times New Roman"/>
                <w:b w:val="false"/>
                <w:i w:val="false"/>
                <w:color w:val="000000"/>
                <w:sz w:val="20"/>
              </w:rPr>
              <w:t>
</w:t>
            </w:r>
            <w:r>
              <w:rPr>
                <w:rFonts w:ascii="Times New Roman"/>
                <w:b w:val="false"/>
                <w:i w:val="false"/>
                <w:color w:val="000000"/>
                <w:sz w:val="20"/>
              </w:rPr>
              <w:t>По УЗИ (раннему до 13 недель 6 дней)</w:t>
            </w:r>
          </w:p>
          <w:bookmarkEnd w:id="5055"/>
        </w:tc>
      </w:tr>
    </w:tbl>
    <w:bookmarkStart w:name="z39094" w:id="5056"/>
    <w:p>
      <w:pPr>
        <w:spacing w:after="0"/>
        <w:ind w:left="0"/>
        <w:jc w:val="both"/>
      </w:pPr>
      <w:r>
        <w:rPr>
          <w:rFonts w:ascii="Times New Roman"/>
          <w:b w:val="false"/>
          <w:i w:val="false"/>
          <w:color w:val="000000"/>
          <w:sz w:val="28"/>
        </w:rPr>
        <w:t>
      Гинекологическое исследование:</w:t>
      </w:r>
    </w:p>
    <w:bookmarkEnd w:id="5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5" w:id="5057"/>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Наружные половые органы</w:t>
            </w:r>
          </w:p>
          <w:bookmarkEnd w:id="50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7" w:id="5058"/>
          <w:p>
            <w:pPr>
              <w:spacing w:after="20"/>
              <w:ind w:left="20"/>
              <w:jc w:val="both"/>
            </w:pPr>
            <w:r>
              <w:rPr>
                <w:rFonts w:ascii="Times New Roman"/>
                <w:b w:val="false"/>
                <w:i w:val="false"/>
                <w:color w:val="000000"/>
                <w:sz w:val="20"/>
              </w:rPr>
              <w:t>
</w:t>
            </w:r>
            <w:r>
              <w:rPr>
                <w:rFonts w:ascii="Times New Roman"/>
                <w:b w:val="false"/>
                <w:i w:val="false"/>
                <w:color w:val="000000"/>
                <w:sz w:val="20"/>
              </w:rPr>
              <w:t>В зеркалах</w:t>
            </w:r>
          </w:p>
          <w:bookmarkEnd w:id="50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9" w:id="5059"/>
          <w:p>
            <w:pPr>
              <w:spacing w:after="20"/>
              <w:ind w:left="20"/>
              <w:jc w:val="both"/>
            </w:pPr>
            <w:r>
              <w:rPr>
                <w:rFonts w:ascii="Times New Roman"/>
                <w:b w:val="false"/>
                <w:i w:val="false"/>
                <w:color w:val="000000"/>
                <w:sz w:val="20"/>
              </w:rPr>
              <w:t>
</w:t>
            </w:r>
            <w:r>
              <w:rPr>
                <w:rFonts w:ascii="Times New Roman"/>
                <w:b w:val="false"/>
                <w:i w:val="false"/>
                <w:color w:val="000000"/>
                <w:sz w:val="20"/>
              </w:rPr>
              <w:t>Влагалище</w:t>
            </w:r>
          </w:p>
          <w:bookmarkEnd w:id="50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1" w:id="5060"/>
          <w:p>
            <w:pPr>
              <w:spacing w:after="20"/>
              <w:ind w:left="20"/>
              <w:jc w:val="both"/>
            </w:pPr>
            <w:r>
              <w:rPr>
                <w:rFonts w:ascii="Times New Roman"/>
                <w:b w:val="false"/>
                <w:i w:val="false"/>
                <w:color w:val="000000"/>
                <w:sz w:val="20"/>
              </w:rPr>
              <w:t>
</w:t>
            </w:r>
            <w:r>
              <w:rPr>
                <w:rFonts w:ascii="Times New Roman"/>
                <w:b w:val="false"/>
                <w:i w:val="false"/>
                <w:color w:val="000000"/>
                <w:sz w:val="20"/>
              </w:rPr>
              <w:t>Шейка матки</w:t>
            </w:r>
          </w:p>
          <w:bookmarkEnd w:id="50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3" w:id="5061"/>
          <w:p>
            <w:pPr>
              <w:spacing w:after="20"/>
              <w:ind w:left="20"/>
              <w:jc w:val="both"/>
            </w:pPr>
            <w:r>
              <w:rPr>
                <w:rFonts w:ascii="Times New Roman"/>
                <w:b w:val="false"/>
                <w:i w:val="false"/>
                <w:color w:val="000000"/>
                <w:sz w:val="20"/>
              </w:rPr>
              <w:t>
</w:t>
            </w:r>
            <w:r>
              <w:rPr>
                <w:rFonts w:ascii="Times New Roman"/>
                <w:b w:val="false"/>
                <w:i w:val="false"/>
                <w:color w:val="000000"/>
                <w:sz w:val="20"/>
              </w:rPr>
              <w:t>Тело матки</w:t>
            </w:r>
          </w:p>
          <w:bookmarkEnd w:id="50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5" w:id="5062"/>
          <w:p>
            <w:pPr>
              <w:spacing w:after="20"/>
              <w:ind w:left="20"/>
              <w:jc w:val="both"/>
            </w:pPr>
            <w:r>
              <w:rPr>
                <w:rFonts w:ascii="Times New Roman"/>
                <w:b w:val="false"/>
                <w:i w:val="false"/>
                <w:color w:val="000000"/>
                <w:sz w:val="20"/>
              </w:rPr>
              <w:t>
</w:t>
            </w:r>
            <w:r>
              <w:rPr>
                <w:rFonts w:ascii="Times New Roman"/>
                <w:b w:val="false"/>
                <w:i w:val="false"/>
                <w:color w:val="000000"/>
                <w:sz w:val="20"/>
              </w:rPr>
              <w:t>Придатки</w:t>
            </w:r>
          </w:p>
          <w:bookmarkEnd w:id="50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7" w:id="5063"/>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w:t>
            </w:r>
          </w:p>
          <w:bookmarkEnd w:id="50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9" w:id="5064"/>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0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1" w:id="5065"/>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0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3" w:id="506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врача Дата</w:t>
            </w:r>
          </w:p>
          <w:bookmarkEnd w:id="5066"/>
        </w:tc>
      </w:tr>
    </w:tbl>
    <w:bookmarkStart w:name="z39115" w:id="5067"/>
    <w:p>
      <w:pPr>
        <w:spacing w:after="0"/>
        <w:ind w:left="0"/>
        <w:jc w:val="left"/>
      </w:pPr>
      <w:r>
        <w:rPr>
          <w:rFonts w:ascii="Times New Roman"/>
          <w:b/>
          <w:i w:val="false"/>
          <w:color w:val="000000"/>
        </w:rPr>
        <w:t xml:space="preserve"> Оценка риска возникновения осложнений при беременности</w:t>
      </w:r>
    </w:p>
    <w:bookmarkEnd w:id="5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6" w:id="50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1" w:id="50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6" w:id="50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1" w:id="50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6" w:id="50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1" w:id="50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6" w:id="50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1" w:id="50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6" w:id="50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1" w:id="50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6" w:id="50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1" w:id="50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6" w:id="50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1" w:id="508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6" w:id="508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1" w:id="508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6" w:id="5084"/>
          <w:p>
            <w:pPr>
              <w:spacing w:after="20"/>
              <w:ind w:left="20"/>
              <w:jc w:val="both"/>
            </w:pPr>
            <w:r>
              <w:rPr>
                <w:rFonts w:ascii="Times New Roman"/>
                <w:b w:val="false"/>
                <w:i w:val="false"/>
                <w:color w:val="000000"/>
                <w:sz w:val="20"/>
              </w:rPr>
              <w:t>
</w:t>
            </w:r>
            <w:r>
              <w:rPr>
                <w:rFonts w:ascii="Times New Roman"/>
                <w:b w:val="false"/>
                <w:i w:val="false"/>
                <w:color w:val="000000"/>
                <w:sz w:val="20"/>
              </w:rPr>
              <w:t>Женщина ответила "да" на один из вопросов</w:t>
            </w:r>
          </w:p>
          <w:bookmarkEnd w:id="5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0" w:id="5085"/>
          <w:p>
            <w:pPr>
              <w:spacing w:after="20"/>
              <w:ind w:left="20"/>
              <w:jc w:val="both"/>
            </w:pPr>
            <w:r>
              <w:rPr>
                <w:rFonts w:ascii="Times New Roman"/>
                <w:b w:val="false"/>
                <w:i w:val="false"/>
                <w:color w:val="000000"/>
                <w:sz w:val="20"/>
              </w:rPr>
              <w:t>
</w:t>
            </w:r>
            <w:r>
              <w:rPr>
                <w:rFonts w:ascii="Times New Roman"/>
                <w:b w:val="false"/>
                <w:i w:val="false"/>
                <w:color w:val="000000"/>
                <w:sz w:val="20"/>
              </w:rPr>
              <w:t>1, 2, 4, 7, 8, 9, 11, 14</w:t>
            </w:r>
          </w:p>
          <w:bookmarkEnd w:id="5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4" w:id="50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8" w:id="5087"/>
          <w:p>
            <w:pPr>
              <w:spacing w:after="20"/>
              <w:ind w:left="20"/>
              <w:jc w:val="both"/>
            </w:pPr>
            <w:r>
              <w:rPr>
                <w:rFonts w:ascii="Times New Roman"/>
                <w:b w:val="false"/>
                <w:i w:val="false"/>
                <w:color w:val="000000"/>
                <w:sz w:val="20"/>
              </w:rPr>
              <w:t>
</w:t>
            </w:r>
            <w:r>
              <w:rPr>
                <w:rFonts w:ascii="Times New Roman"/>
                <w:b w:val="false"/>
                <w:i w:val="false"/>
                <w:color w:val="000000"/>
                <w:sz w:val="20"/>
              </w:rPr>
              <w:t>1, 2, 5, 8-11, 15</w:t>
            </w:r>
          </w:p>
          <w:bookmarkEnd w:id="5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2" w:id="5088"/>
          <w:p>
            <w:pPr>
              <w:spacing w:after="20"/>
              <w:ind w:left="20"/>
              <w:jc w:val="both"/>
            </w:pPr>
            <w:r>
              <w:rPr>
                <w:rFonts w:ascii="Times New Roman"/>
                <w:b w:val="false"/>
                <w:i w:val="false"/>
                <w:color w:val="000000"/>
                <w:sz w:val="20"/>
              </w:rPr>
              <w:t>
</w:t>
            </w:r>
            <w:r>
              <w:rPr>
                <w:rFonts w:ascii="Times New Roman"/>
                <w:b w:val="false"/>
                <w:i w:val="false"/>
                <w:color w:val="000000"/>
                <w:sz w:val="20"/>
              </w:rPr>
              <w:t>1-5, 11</w:t>
            </w:r>
          </w:p>
          <w:bookmarkEnd w:id="5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6" w:id="5089"/>
          <w:p>
            <w:pPr>
              <w:spacing w:after="20"/>
              <w:ind w:left="20"/>
              <w:jc w:val="both"/>
            </w:pPr>
            <w:r>
              <w:rPr>
                <w:rFonts w:ascii="Times New Roman"/>
                <w:b w:val="false"/>
                <w:i w:val="false"/>
                <w:color w:val="000000"/>
                <w:sz w:val="20"/>
              </w:rPr>
              <w:t>
</w:t>
            </w:r>
            <w:r>
              <w:rPr>
                <w:rFonts w:ascii="Times New Roman"/>
                <w:b w:val="false"/>
                <w:i w:val="false"/>
                <w:color w:val="000000"/>
                <w:sz w:val="20"/>
              </w:rPr>
              <w:t>1-8, 12</w:t>
            </w:r>
          </w:p>
          <w:bookmarkEnd w:id="5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20" w:id="5090"/>
    <w:p>
      <w:pPr>
        <w:spacing w:after="0"/>
        <w:ind w:left="0"/>
        <w:jc w:val="left"/>
      </w:pPr>
      <w:r>
        <w:rPr>
          <w:rFonts w:ascii="Times New Roman"/>
          <w:b/>
          <w:i w:val="false"/>
          <w:color w:val="000000"/>
        </w:rPr>
        <w:t xml:space="preserve"> Повторная оценка факторов риска (риск определяется при каждом посещении)</w:t>
      </w:r>
    </w:p>
    <w:bookmarkEnd w:id="5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1" w:id="50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6" w:id="50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61" w:id="5093"/>
    <w:p>
      <w:pPr>
        <w:spacing w:after="0"/>
        <w:ind w:left="0"/>
        <w:jc w:val="both"/>
      </w:pPr>
      <w:r>
        <w:rPr>
          <w:rFonts w:ascii="Times New Roman"/>
          <w:b w:val="false"/>
          <w:i w:val="false"/>
          <w:color w:val="000000"/>
          <w:sz w:val="28"/>
        </w:rPr>
        <w:t>
      Гравидограмма</w:t>
      </w:r>
    </w:p>
    <w:bookmarkEnd w:id="5093"/>
    <w:bookmarkStart w:name="z39262" w:id="5094"/>
    <w:p>
      <w:pPr>
        <w:spacing w:after="0"/>
        <w:ind w:left="0"/>
        <w:jc w:val="both"/>
      </w:pPr>
      <w:r>
        <w:rPr>
          <w:rFonts w:ascii="Times New Roman"/>
          <w:b w:val="false"/>
          <w:i w:val="false"/>
          <w:color w:val="000000"/>
          <w:sz w:val="28"/>
        </w:rPr>
        <w:t xml:space="preserve">
      </w:t>
      </w:r>
    </w:p>
    <w:bookmarkEnd w:id="509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63" w:id="5095"/>
    <w:p>
      <w:pPr>
        <w:spacing w:after="0"/>
        <w:ind w:left="0"/>
        <w:jc w:val="both"/>
      </w:pPr>
      <w:r>
        <w:rPr>
          <w:rFonts w:ascii="Times New Roman"/>
          <w:b w:val="false"/>
          <w:i w:val="false"/>
          <w:color w:val="000000"/>
          <w:sz w:val="28"/>
        </w:rPr>
        <w:t>
      Результаты обследования</w:t>
      </w:r>
    </w:p>
    <w:bookmarkEnd w:id="5095"/>
    <w:bookmarkStart w:name="z39264" w:id="5096"/>
    <w:p>
      <w:pPr>
        <w:spacing w:after="0"/>
        <w:ind w:left="0"/>
        <w:jc w:val="both"/>
      </w:pPr>
      <w:r>
        <w:rPr>
          <w:rFonts w:ascii="Times New Roman"/>
          <w:b w:val="false"/>
          <w:i w:val="false"/>
          <w:color w:val="000000"/>
          <w:sz w:val="28"/>
        </w:rPr>
        <w:t>
      1. Общий анализ крови</w:t>
      </w:r>
    </w:p>
    <w:bookmarkEnd w:id="5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5" w:id="509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0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8" w:id="5098"/>
          <w:p>
            <w:pPr>
              <w:spacing w:after="20"/>
              <w:ind w:left="20"/>
              <w:jc w:val="both"/>
            </w:pPr>
            <w:r>
              <w:rPr>
                <w:rFonts w:ascii="Times New Roman"/>
                <w:b w:val="false"/>
                <w:i w:val="false"/>
                <w:color w:val="000000"/>
                <w:sz w:val="20"/>
              </w:rPr>
              <w:t>
</w:t>
            </w:r>
            <w:r>
              <w:rPr>
                <w:rFonts w:ascii="Times New Roman"/>
                <w:b w:val="false"/>
                <w:i w:val="false"/>
                <w:color w:val="000000"/>
                <w:sz w:val="20"/>
              </w:rPr>
              <w:t>Гемоглобин</w:t>
            </w:r>
          </w:p>
          <w:bookmarkEnd w:id="50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1" w:id="5099"/>
          <w:p>
            <w:pPr>
              <w:spacing w:after="20"/>
              <w:ind w:left="20"/>
              <w:jc w:val="both"/>
            </w:pPr>
            <w:r>
              <w:rPr>
                <w:rFonts w:ascii="Times New Roman"/>
                <w:b w:val="false"/>
                <w:i w:val="false"/>
                <w:color w:val="000000"/>
                <w:sz w:val="20"/>
              </w:rPr>
              <w:t>
</w:t>
            </w:r>
            <w:r>
              <w:rPr>
                <w:rFonts w:ascii="Times New Roman"/>
                <w:b w:val="false"/>
                <w:i w:val="false"/>
                <w:color w:val="000000"/>
                <w:sz w:val="20"/>
              </w:rPr>
              <w:t>Эритроциты</w:t>
            </w:r>
          </w:p>
          <w:bookmarkEnd w:id="50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4" w:id="5100"/>
          <w:p>
            <w:pPr>
              <w:spacing w:after="20"/>
              <w:ind w:left="20"/>
              <w:jc w:val="both"/>
            </w:pPr>
            <w:r>
              <w:rPr>
                <w:rFonts w:ascii="Times New Roman"/>
                <w:b w:val="false"/>
                <w:i w:val="false"/>
                <w:color w:val="000000"/>
                <w:sz w:val="20"/>
              </w:rPr>
              <w:t>
</w:t>
            </w:r>
            <w:r>
              <w:rPr>
                <w:rFonts w:ascii="Times New Roman"/>
                <w:b w:val="false"/>
                <w:i w:val="false"/>
                <w:color w:val="000000"/>
                <w:sz w:val="20"/>
              </w:rPr>
              <w:t>Цветной показатель</w:t>
            </w:r>
          </w:p>
          <w:bookmarkEnd w:id="51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7" w:id="5101"/>
          <w:p>
            <w:pPr>
              <w:spacing w:after="20"/>
              <w:ind w:left="20"/>
              <w:jc w:val="both"/>
            </w:pPr>
            <w:r>
              <w:rPr>
                <w:rFonts w:ascii="Times New Roman"/>
                <w:b w:val="false"/>
                <w:i w:val="false"/>
                <w:color w:val="000000"/>
                <w:sz w:val="20"/>
              </w:rPr>
              <w:t>
</w:t>
            </w:r>
            <w:r>
              <w:rPr>
                <w:rFonts w:ascii="Times New Roman"/>
                <w:b w:val="false"/>
                <w:i w:val="false"/>
                <w:color w:val="000000"/>
                <w:sz w:val="20"/>
              </w:rPr>
              <w:t>Тромбоциты</w:t>
            </w:r>
          </w:p>
          <w:bookmarkEnd w:id="51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0" w:id="5102"/>
          <w:p>
            <w:pPr>
              <w:spacing w:after="20"/>
              <w:ind w:left="20"/>
              <w:jc w:val="both"/>
            </w:pPr>
            <w:r>
              <w:rPr>
                <w:rFonts w:ascii="Times New Roman"/>
                <w:b w:val="false"/>
                <w:i w:val="false"/>
                <w:color w:val="000000"/>
                <w:sz w:val="20"/>
              </w:rPr>
              <w:t>
</w:t>
            </w:r>
            <w:r>
              <w:rPr>
                <w:rFonts w:ascii="Times New Roman"/>
                <w:b w:val="false"/>
                <w:i w:val="false"/>
                <w:color w:val="000000"/>
                <w:sz w:val="20"/>
              </w:rPr>
              <w:t>СОЭ</w:t>
            </w:r>
          </w:p>
          <w:bookmarkEnd w:id="51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3" w:id="5103"/>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w:t>
            </w:r>
          </w:p>
          <w:bookmarkEnd w:id="51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6" w:id="5104"/>
          <w:p>
            <w:pPr>
              <w:spacing w:after="20"/>
              <w:ind w:left="20"/>
              <w:jc w:val="both"/>
            </w:pPr>
            <w:r>
              <w:rPr>
                <w:rFonts w:ascii="Times New Roman"/>
                <w:b w:val="false"/>
                <w:i w:val="false"/>
                <w:color w:val="000000"/>
                <w:sz w:val="20"/>
              </w:rPr>
              <w:t>
</w:t>
            </w:r>
            <w:r>
              <w:rPr>
                <w:rFonts w:ascii="Times New Roman"/>
                <w:b w:val="false"/>
                <w:i w:val="false"/>
                <w:color w:val="000000"/>
                <w:sz w:val="20"/>
              </w:rPr>
              <w:t>Палочкоядерные</w:t>
            </w:r>
          </w:p>
          <w:bookmarkEnd w:id="51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9" w:id="5105"/>
          <w:p>
            <w:pPr>
              <w:spacing w:after="20"/>
              <w:ind w:left="20"/>
              <w:jc w:val="both"/>
            </w:pPr>
            <w:r>
              <w:rPr>
                <w:rFonts w:ascii="Times New Roman"/>
                <w:b w:val="false"/>
                <w:i w:val="false"/>
                <w:color w:val="000000"/>
                <w:sz w:val="20"/>
              </w:rPr>
              <w:t>
</w:t>
            </w:r>
            <w:r>
              <w:rPr>
                <w:rFonts w:ascii="Times New Roman"/>
                <w:b w:val="false"/>
                <w:i w:val="false"/>
                <w:color w:val="000000"/>
                <w:sz w:val="20"/>
              </w:rPr>
              <w:t>Сегментоядерные</w:t>
            </w:r>
          </w:p>
          <w:bookmarkEnd w:id="51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2" w:id="5106"/>
          <w:p>
            <w:pPr>
              <w:spacing w:after="20"/>
              <w:ind w:left="20"/>
              <w:jc w:val="both"/>
            </w:pPr>
            <w:r>
              <w:rPr>
                <w:rFonts w:ascii="Times New Roman"/>
                <w:b w:val="false"/>
                <w:i w:val="false"/>
                <w:color w:val="000000"/>
                <w:sz w:val="20"/>
              </w:rPr>
              <w:t>
</w:t>
            </w:r>
            <w:r>
              <w:rPr>
                <w:rFonts w:ascii="Times New Roman"/>
                <w:b w:val="false"/>
                <w:i w:val="false"/>
                <w:color w:val="000000"/>
                <w:sz w:val="20"/>
              </w:rPr>
              <w:t>Эозинофилы</w:t>
            </w:r>
          </w:p>
          <w:bookmarkEnd w:id="51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5" w:id="5107"/>
          <w:p>
            <w:pPr>
              <w:spacing w:after="20"/>
              <w:ind w:left="20"/>
              <w:jc w:val="both"/>
            </w:pPr>
            <w:r>
              <w:rPr>
                <w:rFonts w:ascii="Times New Roman"/>
                <w:b w:val="false"/>
                <w:i w:val="false"/>
                <w:color w:val="000000"/>
                <w:sz w:val="20"/>
              </w:rPr>
              <w:t>
</w:t>
            </w:r>
            <w:r>
              <w:rPr>
                <w:rFonts w:ascii="Times New Roman"/>
                <w:b w:val="false"/>
                <w:i w:val="false"/>
                <w:color w:val="000000"/>
                <w:sz w:val="20"/>
              </w:rPr>
              <w:t>Базофилы</w:t>
            </w:r>
          </w:p>
          <w:bookmarkEnd w:id="51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8" w:id="5108"/>
          <w:p>
            <w:pPr>
              <w:spacing w:after="20"/>
              <w:ind w:left="20"/>
              <w:jc w:val="both"/>
            </w:pPr>
            <w:r>
              <w:rPr>
                <w:rFonts w:ascii="Times New Roman"/>
                <w:b w:val="false"/>
                <w:i w:val="false"/>
                <w:color w:val="000000"/>
                <w:sz w:val="20"/>
              </w:rPr>
              <w:t>
</w:t>
            </w:r>
            <w:r>
              <w:rPr>
                <w:rFonts w:ascii="Times New Roman"/>
                <w:b w:val="false"/>
                <w:i w:val="false"/>
                <w:color w:val="000000"/>
                <w:sz w:val="20"/>
              </w:rPr>
              <w:t>Лимфоциты</w:t>
            </w:r>
          </w:p>
          <w:bookmarkEnd w:id="51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1" w:id="5109"/>
          <w:p>
            <w:pPr>
              <w:spacing w:after="20"/>
              <w:ind w:left="20"/>
              <w:jc w:val="both"/>
            </w:pPr>
            <w:r>
              <w:rPr>
                <w:rFonts w:ascii="Times New Roman"/>
                <w:b w:val="false"/>
                <w:i w:val="false"/>
                <w:color w:val="000000"/>
                <w:sz w:val="20"/>
              </w:rPr>
              <w:t>
</w:t>
            </w:r>
            <w:r>
              <w:rPr>
                <w:rFonts w:ascii="Times New Roman"/>
                <w:b w:val="false"/>
                <w:i w:val="false"/>
                <w:color w:val="000000"/>
                <w:sz w:val="20"/>
              </w:rPr>
              <w:t>Моноциты</w:t>
            </w:r>
          </w:p>
          <w:bookmarkEnd w:id="51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34" w:id="5110"/>
    <w:p>
      <w:pPr>
        <w:spacing w:after="0"/>
        <w:ind w:left="0"/>
        <w:jc w:val="both"/>
      </w:pPr>
      <w:r>
        <w:rPr>
          <w:rFonts w:ascii="Times New Roman"/>
          <w:b w:val="false"/>
          <w:i w:val="false"/>
          <w:color w:val="000000"/>
          <w:sz w:val="28"/>
        </w:rPr>
        <w:t>
      2. Общий анализ мочи</w:t>
      </w:r>
    </w:p>
    <w:bookmarkEnd w:id="5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5" w:id="511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1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8" w:id="5112"/>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Удельный вес</w:t>
            </w:r>
          </w:p>
          <w:bookmarkEnd w:id="51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1" w:id="5113"/>
          <w:p>
            <w:pPr>
              <w:spacing w:after="20"/>
              <w:ind w:left="20"/>
              <w:jc w:val="both"/>
            </w:pPr>
            <w:r>
              <w:rPr>
                <w:rFonts w:ascii="Times New Roman"/>
                <w:b w:val="false"/>
                <w:i w:val="false"/>
                <w:color w:val="000000"/>
                <w:sz w:val="20"/>
              </w:rPr>
              <w:t>
</w:t>
            </w:r>
            <w:r>
              <w:rPr>
                <w:rFonts w:ascii="Times New Roman"/>
                <w:b w:val="false"/>
                <w:i w:val="false"/>
                <w:color w:val="000000"/>
                <w:sz w:val="20"/>
              </w:rPr>
              <w:t>Эпителий плоский</w:t>
            </w:r>
          </w:p>
          <w:bookmarkEnd w:id="51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4" w:id="5114"/>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w:t>
            </w:r>
          </w:p>
          <w:bookmarkEnd w:id="51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7" w:id="5115"/>
          <w:p>
            <w:pPr>
              <w:spacing w:after="20"/>
              <w:ind w:left="20"/>
              <w:jc w:val="both"/>
            </w:pPr>
            <w:r>
              <w:rPr>
                <w:rFonts w:ascii="Times New Roman"/>
                <w:b w:val="false"/>
                <w:i w:val="false"/>
                <w:color w:val="000000"/>
                <w:sz w:val="20"/>
              </w:rPr>
              <w:t>
</w:t>
            </w:r>
            <w:r>
              <w:rPr>
                <w:rFonts w:ascii="Times New Roman"/>
                <w:b w:val="false"/>
                <w:i w:val="false"/>
                <w:color w:val="000000"/>
                <w:sz w:val="20"/>
              </w:rPr>
              <w:t>Эритроциты</w:t>
            </w:r>
          </w:p>
          <w:bookmarkEnd w:id="51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0" w:id="5116"/>
          <w:p>
            <w:pPr>
              <w:spacing w:after="20"/>
              <w:ind w:left="20"/>
              <w:jc w:val="both"/>
            </w:pPr>
            <w:r>
              <w:rPr>
                <w:rFonts w:ascii="Times New Roman"/>
                <w:b w:val="false"/>
                <w:i w:val="false"/>
                <w:color w:val="000000"/>
                <w:sz w:val="20"/>
              </w:rPr>
              <w:t>
</w:t>
            </w:r>
            <w:r>
              <w:rPr>
                <w:rFonts w:ascii="Times New Roman"/>
                <w:b w:val="false"/>
                <w:i w:val="false"/>
                <w:color w:val="000000"/>
                <w:sz w:val="20"/>
              </w:rPr>
              <w:t>Цилиндры</w:t>
            </w:r>
          </w:p>
          <w:bookmarkEnd w:id="51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3" w:id="5117"/>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51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6" w:id="5118"/>
          <w:p>
            <w:pPr>
              <w:spacing w:after="20"/>
              <w:ind w:left="20"/>
              <w:jc w:val="both"/>
            </w:pPr>
            <w:r>
              <w:rPr>
                <w:rFonts w:ascii="Times New Roman"/>
                <w:b w:val="false"/>
                <w:i w:val="false"/>
                <w:color w:val="000000"/>
                <w:sz w:val="20"/>
              </w:rPr>
              <w:t>
</w:t>
            </w:r>
            <w:r>
              <w:rPr>
                <w:rFonts w:ascii="Times New Roman"/>
                <w:b w:val="false"/>
                <w:i w:val="false"/>
                <w:color w:val="000000"/>
                <w:sz w:val="20"/>
              </w:rPr>
              <w:t>Белок</w:t>
            </w:r>
          </w:p>
          <w:bookmarkEnd w:id="51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9" w:id="5119"/>
          <w:p>
            <w:pPr>
              <w:spacing w:after="20"/>
              <w:ind w:left="20"/>
              <w:jc w:val="both"/>
            </w:pPr>
            <w:r>
              <w:rPr>
                <w:rFonts w:ascii="Times New Roman"/>
                <w:b w:val="false"/>
                <w:i w:val="false"/>
                <w:color w:val="000000"/>
                <w:sz w:val="20"/>
              </w:rPr>
              <w:t>
</w:t>
            </w:r>
            <w:r>
              <w:rPr>
                <w:rFonts w:ascii="Times New Roman"/>
                <w:b w:val="false"/>
                <w:i w:val="false"/>
                <w:color w:val="000000"/>
                <w:sz w:val="20"/>
              </w:rPr>
              <w:t>Бактерии</w:t>
            </w:r>
          </w:p>
          <w:bookmarkEnd w:id="51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2" w:id="5120"/>
          <w:p>
            <w:pPr>
              <w:spacing w:after="20"/>
              <w:ind w:left="20"/>
              <w:jc w:val="both"/>
            </w:pPr>
            <w:r>
              <w:rPr>
                <w:rFonts w:ascii="Times New Roman"/>
                <w:b w:val="false"/>
                <w:i w:val="false"/>
                <w:color w:val="000000"/>
                <w:sz w:val="20"/>
              </w:rPr>
              <w:t>
</w:t>
            </w:r>
            <w:r>
              <w:rPr>
                <w:rFonts w:ascii="Times New Roman"/>
                <w:b w:val="false"/>
                <w:i w:val="false"/>
                <w:color w:val="000000"/>
                <w:sz w:val="20"/>
              </w:rPr>
              <w:t>Соли</w:t>
            </w:r>
          </w:p>
          <w:bookmarkEnd w:id="51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65" w:id="5121"/>
    <w:p>
      <w:pPr>
        <w:spacing w:after="0"/>
        <w:ind w:left="0"/>
        <w:jc w:val="both"/>
      </w:pPr>
      <w:r>
        <w:rPr>
          <w:rFonts w:ascii="Times New Roman"/>
          <w:b w:val="false"/>
          <w:i w:val="false"/>
          <w:color w:val="000000"/>
          <w:sz w:val="28"/>
        </w:rPr>
        <w:t>
      3. Другие исследования</w:t>
      </w:r>
    </w:p>
    <w:bookmarkEnd w:id="5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6" w:id="512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3" w:id="5123"/>
          <w:p>
            <w:pPr>
              <w:spacing w:after="20"/>
              <w:ind w:left="20"/>
              <w:jc w:val="both"/>
            </w:pPr>
            <w:r>
              <w:rPr>
                <w:rFonts w:ascii="Times New Roman"/>
                <w:b w:val="false"/>
                <w:i w:val="false"/>
                <w:color w:val="000000"/>
                <w:sz w:val="20"/>
              </w:rPr>
              <w:t>
</w:t>
            </w:r>
            <w:r>
              <w:rPr>
                <w:rFonts w:ascii="Times New Roman"/>
                <w:b w:val="false"/>
                <w:i w:val="false"/>
                <w:color w:val="000000"/>
                <w:sz w:val="20"/>
              </w:rPr>
              <w:t>Бакпосев мочи</w:t>
            </w:r>
          </w:p>
          <w:bookmarkEnd w:id="5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0" w:id="5124"/>
          <w:p>
            <w:pPr>
              <w:spacing w:after="20"/>
              <w:ind w:left="20"/>
              <w:jc w:val="both"/>
            </w:pPr>
            <w:r>
              <w:rPr>
                <w:rFonts w:ascii="Times New Roman"/>
                <w:b w:val="false"/>
                <w:i w:val="false"/>
                <w:color w:val="000000"/>
                <w:sz w:val="20"/>
              </w:rPr>
              <w:t>
</w:t>
            </w:r>
            <w:r>
              <w:rPr>
                <w:rFonts w:ascii="Times New Roman"/>
                <w:b w:val="false"/>
                <w:i w:val="false"/>
                <w:color w:val="000000"/>
                <w:sz w:val="20"/>
              </w:rPr>
              <w:t>Кровь на сахар (по показаниям)</w:t>
            </w:r>
          </w:p>
          <w:bookmarkEnd w:id="5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7" w:id="5125"/>
          <w:p>
            <w:pPr>
              <w:spacing w:after="20"/>
              <w:ind w:left="20"/>
              <w:jc w:val="both"/>
            </w:pPr>
            <w:r>
              <w:rPr>
                <w:rFonts w:ascii="Times New Roman"/>
                <w:b w:val="false"/>
                <w:i w:val="false"/>
                <w:color w:val="000000"/>
                <w:sz w:val="20"/>
              </w:rPr>
              <w:t>
</w:t>
            </w:r>
            <w:r>
              <w:rPr>
                <w:rFonts w:ascii="Times New Roman"/>
                <w:b w:val="false"/>
                <w:i w:val="false"/>
                <w:color w:val="000000"/>
                <w:sz w:val="20"/>
              </w:rPr>
              <w:t>Пероральный тест на толерантность к глюкозе при наличии факторов</w:t>
            </w:r>
          </w:p>
          <w:bookmarkEnd w:id="5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4" w:id="5126"/>
          <w:p>
            <w:pPr>
              <w:spacing w:after="20"/>
              <w:ind w:left="20"/>
              <w:jc w:val="both"/>
            </w:pPr>
            <w:r>
              <w:rPr>
                <w:rFonts w:ascii="Times New Roman"/>
                <w:b w:val="false"/>
                <w:i w:val="false"/>
                <w:color w:val="000000"/>
                <w:sz w:val="20"/>
              </w:rPr>
              <w:t>
</w:t>
            </w:r>
            <w:r>
              <w:rPr>
                <w:rFonts w:ascii="Times New Roman"/>
                <w:b w:val="false"/>
                <w:i w:val="false"/>
                <w:color w:val="000000"/>
                <w:sz w:val="20"/>
              </w:rPr>
              <w:t>Бакпосев содержимого влагалища (по показаниям)</w:t>
            </w:r>
          </w:p>
          <w:bookmarkEnd w:id="5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1" w:id="5127"/>
          <w:p>
            <w:pPr>
              <w:spacing w:after="20"/>
              <w:ind w:left="20"/>
              <w:jc w:val="both"/>
            </w:pPr>
            <w:r>
              <w:rPr>
                <w:rFonts w:ascii="Times New Roman"/>
                <w:b w:val="false"/>
                <w:i w:val="false"/>
                <w:color w:val="000000"/>
                <w:sz w:val="20"/>
              </w:rPr>
              <w:t>
</w:t>
            </w:r>
            <w:r>
              <w:rPr>
                <w:rFonts w:ascii="Times New Roman"/>
                <w:b w:val="false"/>
                <w:i w:val="false"/>
                <w:color w:val="000000"/>
                <w:sz w:val="20"/>
              </w:rPr>
              <w:t>Анализ мочи по Нечипоренко (по показаниям)</w:t>
            </w:r>
          </w:p>
          <w:bookmarkEnd w:id="5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08" w:id="5128"/>
    <w:p>
      <w:pPr>
        <w:spacing w:after="0"/>
        <w:ind w:left="0"/>
        <w:jc w:val="both"/>
      </w:pPr>
      <w:r>
        <w:rPr>
          <w:rFonts w:ascii="Times New Roman"/>
          <w:b w:val="false"/>
          <w:i w:val="false"/>
          <w:color w:val="000000"/>
          <w:sz w:val="28"/>
        </w:rPr>
        <w:t>
      4. Обследование на инфекции</w:t>
      </w:r>
    </w:p>
    <w:bookmarkEnd w:id="5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9" w:id="5129"/>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Обследование/дата</w:t>
            </w:r>
          </w:p>
          <w:bookmarkEnd w:id="5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6" w:id="5130"/>
          <w:p>
            <w:pPr>
              <w:spacing w:after="20"/>
              <w:ind w:left="20"/>
              <w:jc w:val="both"/>
            </w:pPr>
            <w:r>
              <w:rPr>
                <w:rFonts w:ascii="Times New Roman"/>
                <w:b w:val="false"/>
                <w:i w:val="false"/>
                <w:color w:val="000000"/>
                <w:sz w:val="20"/>
              </w:rPr>
              <w:t>
</w:t>
            </w:r>
            <w:r>
              <w:rPr>
                <w:rFonts w:ascii="Times New Roman"/>
                <w:b w:val="false"/>
                <w:i w:val="false"/>
                <w:color w:val="000000"/>
                <w:sz w:val="20"/>
              </w:rPr>
              <w:t>RW</w:t>
            </w:r>
          </w:p>
          <w:bookmarkEnd w:id="5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3" w:id="5131"/>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bookmarkEnd w:id="5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0" w:id="5132"/>
          <w:p>
            <w:pPr>
              <w:spacing w:after="20"/>
              <w:ind w:left="20"/>
              <w:jc w:val="both"/>
            </w:pPr>
            <w:r>
              <w:rPr>
                <w:rFonts w:ascii="Times New Roman"/>
                <w:b w:val="false"/>
                <w:i w:val="false"/>
                <w:color w:val="000000"/>
                <w:sz w:val="20"/>
              </w:rPr>
              <w:t>
</w:t>
            </w:r>
            <w:r>
              <w:rPr>
                <w:rFonts w:ascii="Times New Roman"/>
                <w:b w:val="false"/>
                <w:i w:val="false"/>
                <w:color w:val="000000"/>
                <w:sz w:val="20"/>
              </w:rPr>
              <w:t>Мазок на микроскопию (по показаниям)</w:t>
            </w:r>
          </w:p>
          <w:bookmarkEnd w:id="5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7" w:id="5133"/>
          <w:p>
            <w:pPr>
              <w:spacing w:after="20"/>
              <w:ind w:left="20"/>
              <w:jc w:val="both"/>
            </w:pPr>
            <w:r>
              <w:rPr>
                <w:rFonts w:ascii="Times New Roman"/>
                <w:b w:val="false"/>
                <w:i w:val="false"/>
                <w:color w:val="000000"/>
                <w:sz w:val="20"/>
              </w:rPr>
              <w:t>
</w:t>
            </w:r>
            <w:r>
              <w:rPr>
                <w:rFonts w:ascii="Times New Roman"/>
                <w:b w:val="false"/>
                <w:i w:val="false"/>
                <w:color w:val="000000"/>
                <w:sz w:val="20"/>
              </w:rPr>
              <w:t>Мазок на онкоцитологию (по показаниям)</w:t>
            </w:r>
          </w:p>
          <w:bookmarkEnd w:id="5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65" w:id="5134"/>
    <w:p>
      <w:pPr>
        <w:spacing w:after="0"/>
        <w:ind w:left="0"/>
        <w:jc w:val="both"/>
      </w:pPr>
      <w:r>
        <w:rPr>
          <w:rFonts w:ascii="Times New Roman"/>
          <w:b w:val="false"/>
          <w:i w:val="false"/>
          <w:color w:val="000000"/>
          <w:sz w:val="28"/>
        </w:rPr>
        <w:t>
      5. Пренатальный скрининг</w:t>
      </w:r>
    </w:p>
    <w:bookmarkEnd w:id="5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6" w:id="5135"/>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проведения</w:t>
            </w:r>
          </w:p>
          <w:bookmarkEnd w:id="5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2" w:id="5136"/>
          <w:p>
            <w:pPr>
              <w:spacing w:after="20"/>
              <w:ind w:left="20"/>
              <w:jc w:val="both"/>
            </w:pPr>
            <w:r>
              <w:rPr>
                <w:rFonts w:ascii="Times New Roman"/>
                <w:b w:val="false"/>
                <w:i w:val="false"/>
                <w:color w:val="000000"/>
                <w:sz w:val="20"/>
              </w:rPr>
              <w:t>
</w:t>
            </w:r>
            <w:r>
              <w:rPr>
                <w:rFonts w:ascii="Times New Roman"/>
                <w:b w:val="false"/>
                <w:i w:val="false"/>
                <w:color w:val="000000"/>
                <w:sz w:val="20"/>
              </w:rPr>
              <w:t>1 триместр (10-14 нед)</w:t>
            </w:r>
          </w:p>
          <w:bookmarkEnd w:id="5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8" w:id="5137"/>
          <w:p>
            <w:pPr>
              <w:spacing w:after="20"/>
              <w:ind w:left="20"/>
              <w:jc w:val="both"/>
            </w:pPr>
            <w:r>
              <w:rPr>
                <w:rFonts w:ascii="Times New Roman"/>
                <w:b w:val="false"/>
                <w:i w:val="false"/>
                <w:color w:val="000000"/>
                <w:sz w:val="20"/>
              </w:rPr>
              <w:t>
</w:t>
            </w:r>
            <w:r>
              <w:rPr>
                <w:rFonts w:ascii="Times New Roman"/>
                <w:b w:val="false"/>
                <w:i w:val="false"/>
                <w:color w:val="000000"/>
                <w:sz w:val="20"/>
              </w:rPr>
              <w:t>2 триместр (16-20 нед)</w:t>
            </w:r>
          </w:p>
          <w:bookmarkEnd w:id="5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84" w:id="5138"/>
    <w:p>
      <w:pPr>
        <w:spacing w:after="0"/>
        <w:ind w:left="0"/>
        <w:jc w:val="both"/>
      </w:pPr>
      <w:r>
        <w:rPr>
          <w:rFonts w:ascii="Times New Roman"/>
          <w:b w:val="false"/>
          <w:i w:val="false"/>
          <w:color w:val="000000"/>
          <w:sz w:val="28"/>
        </w:rPr>
        <w:t>
      6. Ультразвуковой скрининг</w:t>
      </w:r>
    </w:p>
    <w:bookmarkEnd w:id="5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5" w:id="5139"/>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проведения</w:t>
            </w:r>
          </w:p>
          <w:bookmarkEnd w:id="5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1" w:id="5140"/>
          <w:p>
            <w:pPr>
              <w:spacing w:after="20"/>
              <w:ind w:left="20"/>
              <w:jc w:val="both"/>
            </w:pPr>
            <w:r>
              <w:rPr>
                <w:rFonts w:ascii="Times New Roman"/>
                <w:b w:val="false"/>
                <w:i w:val="false"/>
                <w:color w:val="000000"/>
                <w:sz w:val="20"/>
              </w:rPr>
              <w:t>
</w:t>
            </w:r>
            <w:r>
              <w:rPr>
                <w:rFonts w:ascii="Times New Roman"/>
                <w:b w:val="false"/>
                <w:i w:val="false"/>
                <w:color w:val="000000"/>
                <w:sz w:val="20"/>
              </w:rPr>
              <w:t>1 триместр (10-14 недель)</w:t>
            </w:r>
          </w:p>
          <w:bookmarkEnd w:id="5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7" w:id="5141"/>
          <w:p>
            <w:pPr>
              <w:spacing w:after="20"/>
              <w:ind w:left="20"/>
              <w:jc w:val="both"/>
            </w:pPr>
            <w:r>
              <w:rPr>
                <w:rFonts w:ascii="Times New Roman"/>
                <w:b w:val="false"/>
                <w:i w:val="false"/>
                <w:color w:val="000000"/>
                <w:sz w:val="20"/>
              </w:rPr>
              <w:t>
</w:t>
            </w:r>
            <w:r>
              <w:rPr>
                <w:rFonts w:ascii="Times New Roman"/>
                <w:b w:val="false"/>
                <w:i w:val="false"/>
                <w:color w:val="000000"/>
                <w:sz w:val="20"/>
              </w:rPr>
              <w:t>2 триместр (20-22 недель)</w:t>
            </w:r>
          </w:p>
          <w:bookmarkEnd w:id="5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3" w:id="5142"/>
          <w:p>
            <w:pPr>
              <w:spacing w:after="20"/>
              <w:ind w:left="20"/>
              <w:jc w:val="both"/>
            </w:pPr>
            <w:r>
              <w:rPr>
                <w:rFonts w:ascii="Times New Roman"/>
                <w:b w:val="false"/>
                <w:i w:val="false"/>
                <w:color w:val="000000"/>
                <w:sz w:val="20"/>
              </w:rPr>
              <w:t>
</w:t>
            </w:r>
            <w:r>
              <w:rPr>
                <w:rFonts w:ascii="Times New Roman"/>
                <w:b w:val="false"/>
                <w:i w:val="false"/>
                <w:color w:val="000000"/>
                <w:sz w:val="20"/>
              </w:rPr>
              <w:t>3 триместр (32- 34 недель)</w:t>
            </w:r>
          </w:p>
          <w:bookmarkEnd w:id="5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09" w:id="5143"/>
    <w:p>
      <w:pPr>
        <w:spacing w:after="0"/>
        <w:ind w:left="0"/>
        <w:jc w:val="both"/>
      </w:pPr>
      <w:r>
        <w:rPr>
          <w:rFonts w:ascii="Times New Roman"/>
          <w:b w:val="false"/>
          <w:i w:val="false"/>
          <w:color w:val="000000"/>
          <w:sz w:val="28"/>
        </w:rPr>
        <w:t>
      Консультации</w:t>
      </w:r>
    </w:p>
    <w:bookmarkEnd w:id="5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0" w:id="5144"/>
          <w:p>
            <w:pPr>
              <w:spacing w:after="20"/>
              <w:ind w:left="20"/>
              <w:jc w:val="both"/>
            </w:pPr>
            <w:r>
              <w:rPr>
                <w:rFonts w:ascii="Times New Roman"/>
                <w:b w:val="false"/>
                <w:i w:val="false"/>
                <w:color w:val="000000"/>
                <w:sz w:val="20"/>
              </w:rPr>
              <w:t>
</w:t>
            </w:r>
            <w:r>
              <w:rPr>
                <w:rFonts w:ascii="Times New Roman"/>
                <w:b w:val="false"/>
                <w:i w:val="false"/>
                <w:color w:val="000000"/>
                <w:sz w:val="20"/>
              </w:rPr>
              <w:t>Первый осмотр терапевта</w:t>
            </w:r>
          </w:p>
          <w:bookmarkEnd w:id="51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2" w:id="5145"/>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51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4" w:id="5146"/>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Родилась и развивалась нормально (да, если нет- какие отклонения при рождении и в детстве)</w:t>
            </w:r>
          </w:p>
          <w:bookmarkEnd w:id="51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6" w:id="5147"/>
          <w:p>
            <w:pPr>
              <w:spacing w:after="20"/>
              <w:ind w:left="20"/>
              <w:jc w:val="both"/>
            </w:pPr>
            <w:r>
              <w:rPr>
                <w:rFonts w:ascii="Times New Roman"/>
                <w:b w:val="false"/>
                <w:i w:val="false"/>
                <w:color w:val="000000"/>
                <w:sz w:val="20"/>
              </w:rPr>
              <w:t>
</w:t>
            </w:r>
            <w:r>
              <w:rPr>
                <w:rFonts w:ascii="Times New Roman"/>
                <w:b w:val="false"/>
                <w:i w:val="false"/>
                <w:color w:val="000000"/>
                <w:sz w:val="20"/>
              </w:rPr>
              <w:t>Наследственность не отягощена (если да, какими заболеваниями, степень родства)</w:t>
            </w:r>
          </w:p>
          <w:bookmarkEnd w:id="51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8" w:id="5148"/>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заболевания: общие</w:t>
            </w:r>
          </w:p>
          <w:bookmarkEnd w:id="51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0" w:id="5149"/>
          <w:p>
            <w:pPr>
              <w:spacing w:after="20"/>
              <w:ind w:left="20"/>
              <w:jc w:val="both"/>
            </w:pPr>
            <w:r>
              <w:rPr>
                <w:rFonts w:ascii="Times New Roman"/>
                <w:b w:val="false"/>
                <w:i w:val="false"/>
                <w:color w:val="000000"/>
                <w:sz w:val="20"/>
              </w:rPr>
              <w:t>
</w:t>
            </w:r>
            <w:r>
              <w:rPr>
                <w:rFonts w:ascii="Times New Roman"/>
                <w:b w:val="false"/>
                <w:i w:val="false"/>
                <w:color w:val="000000"/>
                <w:sz w:val="20"/>
              </w:rPr>
              <w:t>Детские инфекции</w:t>
            </w:r>
          </w:p>
          <w:bookmarkEnd w:id="51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2" w:id="5150"/>
          <w:p>
            <w:pPr>
              <w:spacing w:after="20"/>
              <w:ind w:left="20"/>
              <w:jc w:val="both"/>
            </w:pPr>
            <w:r>
              <w:rPr>
                <w:rFonts w:ascii="Times New Roman"/>
                <w:b w:val="false"/>
                <w:i w:val="false"/>
                <w:color w:val="000000"/>
                <w:sz w:val="20"/>
              </w:rPr>
              <w:t>
</w:t>
            </w:r>
            <w:r>
              <w:rPr>
                <w:rFonts w:ascii="Times New Roman"/>
                <w:b w:val="false"/>
                <w:i w:val="false"/>
                <w:color w:val="000000"/>
                <w:sz w:val="20"/>
              </w:rPr>
              <w:t>Гепатиты</w:t>
            </w:r>
          </w:p>
          <w:bookmarkEnd w:id="51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4" w:id="5151"/>
          <w:p>
            <w:pPr>
              <w:spacing w:after="20"/>
              <w:ind w:left="20"/>
              <w:jc w:val="both"/>
            </w:pPr>
            <w:r>
              <w:rPr>
                <w:rFonts w:ascii="Times New Roman"/>
                <w:b w:val="false"/>
                <w:i w:val="false"/>
                <w:color w:val="000000"/>
                <w:sz w:val="20"/>
              </w:rPr>
              <w:t>
</w:t>
            </w:r>
            <w:r>
              <w:rPr>
                <w:rFonts w:ascii="Times New Roman"/>
                <w:b w:val="false"/>
                <w:i w:val="false"/>
                <w:color w:val="000000"/>
                <w:sz w:val="20"/>
              </w:rPr>
              <w:t>Туберкулез</w:t>
            </w:r>
          </w:p>
          <w:bookmarkEnd w:id="51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6" w:id="5152"/>
          <w:p>
            <w:pPr>
              <w:spacing w:after="20"/>
              <w:ind w:left="20"/>
              <w:jc w:val="both"/>
            </w:pPr>
            <w:r>
              <w:rPr>
                <w:rFonts w:ascii="Times New Roman"/>
                <w:b w:val="false"/>
                <w:i w:val="false"/>
                <w:color w:val="000000"/>
                <w:sz w:val="20"/>
              </w:rPr>
              <w:t>
</w:t>
            </w:r>
            <w:r>
              <w:rPr>
                <w:rFonts w:ascii="Times New Roman"/>
                <w:b w:val="false"/>
                <w:i w:val="false"/>
                <w:color w:val="000000"/>
                <w:sz w:val="20"/>
              </w:rPr>
              <w:t>Венерические заболевания</w:t>
            </w:r>
          </w:p>
          <w:bookmarkEnd w:id="51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8" w:id="515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инфекции</w:t>
            </w:r>
          </w:p>
          <w:bookmarkEnd w:id="51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0" w:id="5154"/>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острые заболевания</w:t>
            </w:r>
          </w:p>
          <w:bookmarkEnd w:id="51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2" w:id="5155"/>
          <w:p>
            <w:pPr>
              <w:spacing w:after="20"/>
              <w:ind w:left="20"/>
              <w:jc w:val="both"/>
            </w:pPr>
            <w:r>
              <w:rPr>
                <w:rFonts w:ascii="Times New Roman"/>
                <w:b w:val="false"/>
                <w:i w:val="false"/>
                <w:color w:val="000000"/>
                <w:sz w:val="20"/>
              </w:rPr>
              <w:t>
</w:t>
            </w:r>
            <w:r>
              <w:rPr>
                <w:rFonts w:ascii="Times New Roman"/>
                <w:b w:val="false"/>
                <w:i w:val="false"/>
                <w:color w:val="000000"/>
                <w:sz w:val="20"/>
              </w:rPr>
              <w:t>Хронические заболевания (заболевания сердечно-сосудистой, дыхательной, нервной систем, желудочно-кишечного тракта, опорно- двигательного аппарата и другие)</w:t>
            </w:r>
          </w:p>
          <w:bookmarkEnd w:id="51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4" w:id="5156"/>
          <w:p>
            <w:pPr>
              <w:spacing w:after="20"/>
              <w:ind w:left="20"/>
              <w:jc w:val="both"/>
            </w:pPr>
            <w:r>
              <w:rPr>
                <w:rFonts w:ascii="Times New Roman"/>
                <w:b w:val="false"/>
                <w:i w:val="false"/>
                <w:color w:val="000000"/>
                <w:sz w:val="20"/>
              </w:rPr>
              <w:t>
</w:t>
            </w:r>
            <w:r>
              <w:rPr>
                <w:rFonts w:ascii="Times New Roman"/>
                <w:b w:val="false"/>
                <w:i w:val="false"/>
                <w:color w:val="000000"/>
                <w:sz w:val="20"/>
              </w:rPr>
              <w:t>Диспансерный учет (если есть, диагноз, место наблюдения, специалист, дата последнего приема, какие препараты принимает)</w:t>
            </w:r>
          </w:p>
          <w:bookmarkEnd w:id="51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6" w:id="5157"/>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Госпитализация (если была в анамнезе, с каким диагнозом, дата, название мед. организации, экстренная или плановая)</w:t>
            </w:r>
          </w:p>
          <w:bookmarkEnd w:id="51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8" w:id="5158"/>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операции, осложнения</w:t>
            </w:r>
          </w:p>
          <w:bookmarkEnd w:id="51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0" w:id="5159"/>
          <w:p>
            <w:pPr>
              <w:spacing w:after="20"/>
              <w:ind w:left="20"/>
              <w:jc w:val="both"/>
            </w:pPr>
            <w:r>
              <w:rPr>
                <w:rFonts w:ascii="Times New Roman"/>
                <w:b w:val="false"/>
                <w:i w:val="false"/>
                <w:color w:val="000000"/>
                <w:sz w:val="20"/>
              </w:rPr>
              <w:t>
</w:t>
            </w:r>
            <w:r>
              <w:rPr>
                <w:rFonts w:ascii="Times New Roman"/>
                <w:b w:val="false"/>
                <w:i w:val="false"/>
                <w:color w:val="000000"/>
                <w:sz w:val="20"/>
              </w:rPr>
              <w:t>Перенесенные травмы и их последствия</w:t>
            </w:r>
          </w:p>
          <w:bookmarkEnd w:id="51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2" w:id="5160"/>
          <w:p>
            <w:pPr>
              <w:spacing w:after="20"/>
              <w:ind w:left="20"/>
              <w:jc w:val="both"/>
            </w:pPr>
            <w:r>
              <w:rPr>
                <w:rFonts w:ascii="Times New Roman"/>
                <w:b w:val="false"/>
                <w:i w:val="false"/>
                <w:color w:val="000000"/>
                <w:sz w:val="20"/>
              </w:rPr>
              <w:t>
</w:t>
            </w:r>
            <w:r>
              <w:rPr>
                <w:rFonts w:ascii="Times New Roman"/>
                <w:b w:val="false"/>
                <w:i w:val="false"/>
                <w:color w:val="000000"/>
                <w:sz w:val="20"/>
              </w:rPr>
              <w:t>Гемотрансфузии</w:t>
            </w:r>
          </w:p>
          <w:bookmarkEnd w:id="51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4" w:id="5161"/>
          <w:p>
            <w:pPr>
              <w:spacing w:after="20"/>
              <w:ind w:left="20"/>
              <w:jc w:val="both"/>
            </w:pPr>
            <w:r>
              <w:rPr>
                <w:rFonts w:ascii="Times New Roman"/>
                <w:b w:val="false"/>
                <w:i w:val="false"/>
                <w:color w:val="000000"/>
                <w:sz w:val="20"/>
              </w:rPr>
              <w:t>
</w:t>
            </w:r>
            <w:r>
              <w:rPr>
                <w:rFonts w:ascii="Times New Roman"/>
                <w:b w:val="false"/>
                <w:i w:val="false"/>
                <w:color w:val="000000"/>
                <w:sz w:val="20"/>
              </w:rPr>
              <w:t>Аллергоанамнез</w:t>
            </w:r>
          </w:p>
          <w:bookmarkEnd w:id="5161"/>
        </w:tc>
      </w:tr>
    </w:tbl>
    <w:bookmarkStart w:name="z39746" w:id="5162"/>
    <w:p>
      <w:pPr>
        <w:spacing w:after="0"/>
        <w:ind w:left="0"/>
        <w:jc w:val="both"/>
      </w:pPr>
      <w:r>
        <w:rPr>
          <w:rFonts w:ascii="Times New Roman"/>
          <w:b w:val="false"/>
          <w:i w:val="false"/>
          <w:color w:val="000000"/>
          <w:sz w:val="28"/>
        </w:rPr>
        <w:t>
      Общее состояние</w:t>
      </w:r>
    </w:p>
    <w:bookmarkEnd w:id="5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7" w:id="5163"/>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телосложения:</w:t>
            </w:r>
          </w:p>
          <w:bookmarkEnd w:id="51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9" w:id="5164"/>
          <w:p>
            <w:pPr>
              <w:spacing w:after="20"/>
              <w:ind w:left="20"/>
              <w:jc w:val="both"/>
            </w:pPr>
            <w:r>
              <w:rPr>
                <w:rFonts w:ascii="Times New Roman"/>
                <w:b w:val="false"/>
                <w:i w:val="false"/>
                <w:color w:val="000000"/>
                <w:sz w:val="20"/>
              </w:rPr>
              <w:t>
</w:t>
            </w:r>
            <w:r>
              <w:rPr>
                <w:rFonts w:ascii="Times New Roman"/>
                <w:b w:val="false"/>
                <w:i w:val="false"/>
                <w:color w:val="000000"/>
                <w:sz w:val="20"/>
              </w:rPr>
              <w:t>Нормостеник (астеник, гиперстеник)</w:t>
            </w:r>
          </w:p>
          <w:bookmarkEnd w:id="51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1" w:id="5165"/>
          <w:p>
            <w:pPr>
              <w:spacing w:after="20"/>
              <w:ind w:left="20"/>
              <w:jc w:val="both"/>
            </w:pPr>
            <w:r>
              <w:rPr>
                <w:rFonts w:ascii="Times New Roman"/>
                <w:b w:val="false"/>
                <w:i w:val="false"/>
                <w:color w:val="000000"/>
                <w:sz w:val="20"/>
              </w:rPr>
              <w:t>
</w:t>
            </w:r>
            <w:r>
              <w:rPr>
                <w:rFonts w:ascii="Times New Roman"/>
                <w:b w:val="false"/>
                <w:i w:val="false"/>
                <w:color w:val="000000"/>
                <w:sz w:val="20"/>
              </w:rPr>
              <w:t>Кожные покровы</w:t>
            </w:r>
          </w:p>
          <w:bookmarkEnd w:id="51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3" w:id="5166"/>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w:t>
            </w:r>
          </w:p>
          <w:bookmarkEnd w:id="51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5" w:id="5167"/>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полости рта</w:t>
            </w:r>
          </w:p>
          <w:bookmarkEnd w:id="51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7" w:id="5168"/>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зева, миндалин</w:t>
            </w:r>
          </w:p>
          <w:bookmarkEnd w:id="51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9" w:id="5169"/>
          <w:p>
            <w:pPr>
              <w:spacing w:after="20"/>
              <w:ind w:left="20"/>
              <w:jc w:val="both"/>
            </w:pPr>
            <w:r>
              <w:rPr>
                <w:rFonts w:ascii="Times New Roman"/>
                <w:b w:val="false"/>
                <w:i w:val="false"/>
                <w:color w:val="000000"/>
                <w:sz w:val="20"/>
              </w:rPr>
              <w:t>
</w:t>
            </w:r>
            <w:r>
              <w:rPr>
                <w:rFonts w:ascii="Times New Roman"/>
                <w:b w:val="false"/>
                <w:i w:val="false"/>
                <w:color w:val="000000"/>
                <w:sz w:val="20"/>
              </w:rPr>
              <w:t>Осмотр области щитовидной железы</w:t>
            </w:r>
          </w:p>
          <w:bookmarkEnd w:id="51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1" w:id="5170"/>
          <w:p>
            <w:pPr>
              <w:spacing w:after="20"/>
              <w:ind w:left="20"/>
              <w:jc w:val="both"/>
            </w:pPr>
            <w:r>
              <w:rPr>
                <w:rFonts w:ascii="Times New Roman"/>
                <w:b w:val="false"/>
                <w:i w:val="false"/>
                <w:color w:val="000000"/>
                <w:sz w:val="20"/>
              </w:rPr>
              <w:t>
</w:t>
            </w:r>
            <w:r>
              <w:rPr>
                <w:rFonts w:ascii="Times New Roman"/>
                <w:b w:val="false"/>
                <w:i w:val="false"/>
                <w:color w:val="000000"/>
                <w:sz w:val="20"/>
              </w:rPr>
              <w:t>Лимфоузлы</w:t>
            </w:r>
          </w:p>
          <w:bookmarkEnd w:id="51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3" w:id="5171"/>
          <w:p>
            <w:pPr>
              <w:spacing w:after="20"/>
              <w:ind w:left="20"/>
              <w:jc w:val="both"/>
            </w:pPr>
            <w:r>
              <w:rPr>
                <w:rFonts w:ascii="Times New Roman"/>
                <w:b w:val="false"/>
                <w:i w:val="false"/>
                <w:color w:val="000000"/>
                <w:sz w:val="20"/>
              </w:rPr>
              <w:t>
</w:t>
            </w:r>
            <w:r>
              <w:rPr>
                <w:rFonts w:ascii="Times New Roman"/>
                <w:b w:val="false"/>
                <w:i w:val="false"/>
                <w:color w:val="000000"/>
                <w:sz w:val="20"/>
              </w:rPr>
              <w:t>Отеки (нет, есть, локализация)</w:t>
            </w:r>
          </w:p>
          <w:bookmarkEnd w:id="51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5" w:id="5172"/>
          <w:p>
            <w:pPr>
              <w:spacing w:after="20"/>
              <w:ind w:left="20"/>
              <w:jc w:val="both"/>
            </w:pPr>
            <w:r>
              <w:rPr>
                <w:rFonts w:ascii="Times New Roman"/>
                <w:b w:val="false"/>
                <w:i w:val="false"/>
                <w:color w:val="000000"/>
                <w:sz w:val="20"/>
              </w:rPr>
              <w:t>
</w:t>
            </w:r>
            <w:r>
              <w:rPr>
                <w:rFonts w:ascii="Times New Roman"/>
                <w:b w:val="false"/>
                <w:i w:val="false"/>
                <w:color w:val="000000"/>
                <w:sz w:val="20"/>
              </w:rPr>
              <w:t>Осмотр молочных желез</w:t>
            </w:r>
          </w:p>
          <w:bookmarkEnd w:id="51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7" w:id="517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органов дыхания</w:t>
            </w:r>
          </w:p>
          <w:bookmarkEnd w:id="51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9" w:id="5174"/>
          <w:p>
            <w:pPr>
              <w:spacing w:after="20"/>
              <w:ind w:left="20"/>
              <w:jc w:val="both"/>
            </w:pPr>
            <w:r>
              <w:rPr>
                <w:rFonts w:ascii="Times New Roman"/>
                <w:b w:val="false"/>
                <w:i w:val="false"/>
                <w:color w:val="000000"/>
                <w:sz w:val="20"/>
              </w:rPr>
              <w:t>
</w:t>
            </w:r>
            <w:r>
              <w:rPr>
                <w:rFonts w:ascii="Times New Roman"/>
                <w:b w:val="false"/>
                <w:i w:val="false"/>
                <w:color w:val="000000"/>
                <w:sz w:val="20"/>
              </w:rPr>
              <w:t>Сердечно-сосудистой системы</w:t>
            </w:r>
          </w:p>
          <w:bookmarkEnd w:id="5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1" w:id="5175"/>
          <w:p>
            <w:pPr>
              <w:spacing w:after="20"/>
              <w:ind w:left="20"/>
              <w:jc w:val="both"/>
            </w:pPr>
            <w:r>
              <w:rPr>
                <w:rFonts w:ascii="Times New Roman"/>
                <w:b w:val="false"/>
                <w:i w:val="false"/>
                <w:color w:val="000000"/>
                <w:sz w:val="20"/>
              </w:rPr>
              <w:t>
</w:t>
            </w:r>
            <w:r>
              <w:rPr>
                <w:rFonts w:ascii="Times New Roman"/>
                <w:b w:val="false"/>
                <w:i w:val="false"/>
                <w:color w:val="000000"/>
                <w:sz w:val="20"/>
              </w:rPr>
              <w:t>Пульс</w:t>
            </w:r>
          </w:p>
          <w:bookmarkEnd w:id="51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3" w:id="5176"/>
          <w:p>
            <w:pPr>
              <w:spacing w:after="20"/>
              <w:ind w:left="20"/>
              <w:jc w:val="both"/>
            </w:pPr>
            <w:r>
              <w:rPr>
                <w:rFonts w:ascii="Times New Roman"/>
                <w:b w:val="false"/>
                <w:i w:val="false"/>
                <w:color w:val="000000"/>
                <w:sz w:val="20"/>
              </w:rPr>
              <w:t>
</w:t>
            </w:r>
            <w:r>
              <w:rPr>
                <w:rFonts w:ascii="Times New Roman"/>
                <w:b w:val="false"/>
                <w:i w:val="false"/>
                <w:color w:val="000000"/>
                <w:sz w:val="20"/>
              </w:rPr>
              <w:t>АД: на правой руке ____________________на левой руке ________________</w:t>
            </w:r>
          </w:p>
          <w:bookmarkEnd w:id="51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5" w:id="5177"/>
          <w:p>
            <w:pPr>
              <w:spacing w:after="20"/>
              <w:ind w:left="20"/>
              <w:jc w:val="both"/>
            </w:pPr>
            <w:r>
              <w:rPr>
                <w:rFonts w:ascii="Times New Roman"/>
                <w:b w:val="false"/>
                <w:i w:val="false"/>
                <w:color w:val="000000"/>
                <w:sz w:val="20"/>
              </w:rPr>
              <w:t>
</w:t>
            </w:r>
            <w:r>
              <w:rPr>
                <w:rFonts w:ascii="Times New Roman"/>
                <w:b w:val="false"/>
                <w:i w:val="false"/>
                <w:color w:val="000000"/>
                <w:sz w:val="20"/>
              </w:rPr>
              <w:t>Живот (мягкий безболезненный)</w:t>
            </w:r>
          </w:p>
          <w:bookmarkEnd w:id="5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7" w:id="5178"/>
          <w:p>
            <w:pPr>
              <w:spacing w:after="20"/>
              <w:ind w:left="20"/>
              <w:jc w:val="both"/>
            </w:pPr>
            <w:r>
              <w:rPr>
                <w:rFonts w:ascii="Times New Roman"/>
                <w:b w:val="false"/>
                <w:i w:val="false"/>
                <w:color w:val="000000"/>
                <w:sz w:val="20"/>
              </w:rPr>
              <w:t>
</w:t>
            </w:r>
            <w:r>
              <w:rPr>
                <w:rFonts w:ascii="Times New Roman"/>
                <w:b w:val="false"/>
                <w:i w:val="false"/>
                <w:color w:val="000000"/>
                <w:sz w:val="20"/>
              </w:rPr>
              <w:t>Печень, селезенка</w:t>
            </w:r>
          </w:p>
          <w:bookmarkEnd w:id="5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9" w:id="5179"/>
          <w:p>
            <w:pPr>
              <w:spacing w:after="20"/>
              <w:ind w:left="20"/>
              <w:jc w:val="both"/>
            </w:pPr>
            <w:r>
              <w:rPr>
                <w:rFonts w:ascii="Times New Roman"/>
                <w:b w:val="false"/>
                <w:i w:val="false"/>
                <w:color w:val="000000"/>
                <w:sz w:val="20"/>
              </w:rPr>
              <w:t>
</w:t>
            </w:r>
            <w:r>
              <w:rPr>
                <w:rFonts w:ascii="Times New Roman"/>
                <w:b w:val="false"/>
                <w:i w:val="false"/>
                <w:color w:val="000000"/>
                <w:sz w:val="20"/>
              </w:rPr>
              <w:t>Симптом поколачивания</w:t>
            </w:r>
          </w:p>
          <w:bookmarkEnd w:id="5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1" w:id="518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органы</w:t>
            </w:r>
          </w:p>
          <w:bookmarkEnd w:id="5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3" w:id="5181"/>
          <w:p>
            <w:pPr>
              <w:spacing w:after="20"/>
              <w:ind w:left="20"/>
              <w:jc w:val="both"/>
            </w:pPr>
            <w:r>
              <w:rPr>
                <w:rFonts w:ascii="Times New Roman"/>
                <w:b w:val="false"/>
                <w:i w:val="false"/>
                <w:color w:val="000000"/>
                <w:sz w:val="20"/>
              </w:rPr>
              <w:t>
</w:t>
            </w:r>
            <w:r>
              <w:rPr>
                <w:rFonts w:ascii="Times New Roman"/>
                <w:b w:val="false"/>
                <w:i w:val="false"/>
                <w:color w:val="000000"/>
                <w:sz w:val="20"/>
              </w:rPr>
              <w:t>Мочеиспускание ___________________Стул __________________</w:t>
            </w:r>
          </w:p>
          <w:bookmarkEnd w:id="51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5" w:id="5182"/>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1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7" w:id="518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9" w:id="518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врача ______________________ Дата ________________</w:t>
            </w:r>
          </w:p>
          <w:bookmarkEnd w:id="5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1" w:id="5185"/>
          <w:p>
            <w:pPr>
              <w:spacing w:after="20"/>
              <w:ind w:left="20"/>
              <w:jc w:val="both"/>
            </w:pPr>
            <w:r>
              <w:rPr>
                <w:rFonts w:ascii="Times New Roman"/>
                <w:b w:val="false"/>
                <w:i w:val="false"/>
                <w:color w:val="000000"/>
                <w:sz w:val="20"/>
              </w:rPr>
              <w:t>
</w:t>
            </w:r>
            <w:r>
              <w:rPr>
                <w:rFonts w:ascii="Times New Roman"/>
                <w:b w:val="false"/>
                <w:i w:val="false"/>
                <w:color w:val="000000"/>
                <w:sz w:val="20"/>
              </w:rPr>
              <w:t>Повторный осмотр терапевта</w:t>
            </w:r>
          </w:p>
          <w:bookmarkEnd w:id="51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3" w:id="5186"/>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Консультации специалистов</w:t>
            </w:r>
          </w:p>
          <w:bookmarkEnd w:id="51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5" w:id="518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w:t>
            </w:r>
          </w:p>
          <w:bookmarkEnd w:id="5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7" w:id="5188"/>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9" w:id="518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1" w:id="5190"/>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Консультации специалистов</w:t>
            </w:r>
          </w:p>
          <w:bookmarkEnd w:id="5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3" w:id="5191"/>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w:t>
            </w:r>
          </w:p>
          <w:bookmarkEnd w:id="51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5" w:id="5192"/>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1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7" w:id="519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193"/>
        </w:tc>
      </w:tr>
    </w:tbl>
    <w:bookmarkStart w:name="z39809" w:id="5194"/>
    <w:p>
      <w:pPr>
        <w:spacing w:after="0"/>
        <w:ind w:left="0"/>
        <w:jc w:val="both"/>
      </w:pPr>
      <w:r>
        <w:rPr>
          <w:rFonts w:ascii="Times New Roman"/>
          <w:b w:val="false"/>
          <w:i w:val="false"/>
          <w:color w:val="000000"/>
          <w:sz w:val="28"/>
        </w:rPr>
        <w:t>
      Подготовка к родам</w:t>
      </w:r>
    </w:p>
    <w:bookmarkEnd w:id="5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0" w:id="5195"/>
          <w:p>
            <w:pPr>
              <w:spacing w:after="20"/>
              <w:ind w:left="20"/>
              <w:jc w:val="both"/>
            </w:pPr>
            <w:r>
              <w:rPr>
                <w:rFonts w:ascii="Times New Roman"/>
                <w:b w:val="false"/>
                <w:i w:val="false"/>
                <w:color w:val="000000"/>
                <w:sz w:val="20"/>
              </w:rPr>
              <w:t>
</w:t>
            </w:r>
            <w:r>
              <w:rPr>
                <w:rFonts w:ascii="Times New Roman"/>
                <w:b w:val="false"/>
                <w:i w:val="false"/>
                <w:color w:val="000000"/>
                <w:sz w:val="20"/>
              </w:rPr>
              <w:t>Школа подготовки к родам</w:t>
            </w:r>
          </w:p>
          <w:bookmarkEnd w:id="51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2" w:id="519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54" w:id="5197"/>
    <w:p>
      <w:pPr>
        <w:spacing w:after="0"/>
        <w:ind w:left="0"/>
        <w:jc w:val="both"/>
      </w:pPr>
      <w:r>
        <w:rPr>
          <w:rFonts w:ascii="Times New Roman"/>
          <w:b w:val="false"/>
          <w:i w:val="false"/>
          <w:color w:val="000000"/>
          <w:sz w:val="28"/>
        </w:rPr>
        <w:t>
      Патронажные посещения</w:t>
      </w:r>
    </w:p>
    <w:bookmarkEnd w:id="5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5" w:id="519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1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4" w:id="5199"/>
          <w:p>
            <w:pPr>
              <w:spacing w:after="20"/>
              <w:ind w:left="20"/>
              <w:jc w:val="both"/>
            </w:pPr>
            <w:r>
              <w:rPr>
                <w:rFonts w:ascii="Times New Roman"/>
                <w:b w:val="false"/>
                <w:i w:val="false"/>
                <w:color w:val="000000"/>
                <w:sz w:val="20"/>
              </w:rPr>
              <w:t>
</w:t>
            </w:r>
            <w:r>
              <w:rPr>
                <w:rFonts w:ascii="Times New Roman"/>
                <w:b w:val="false"/>
                <w:i w:val="false"/>
                <w:color w:val="000000"/>
                <w:sz w:val="20"/>
              </w:rPr>
              <w:t>Cрок беременности</w:t>
            </w:r>
          </w:p>
          <w:bookmarkEnd w:id="5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3" w:id="5200"/>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52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2" w:id="5201"/>
          <w:p>
            <w:pPr>
              <w:spacing w:after="20"/>
              <w:ind w:left="20"/>
              <w:jc w:val="both"/>
            </w:pPr>
            <w:r>
              <w:rPr>
                <w:rFonts w:ascii="Times New Roman"/>
                <w:b w:val="false"/>
                <w:i w:val="false"/>
                <w:color w:val="000000"/>
                <w:sz w:val="20"/>
              </w:rPr>
              <w:t>
</w:t>
            </w:r>
            <w:r>
              <w:rPr>
                <w:rFonts w:ascii="Times New Roman"/>
                <w:b w:val="false"/>
                <w:i w:val="false"/>
                <w:color w:val="000000"/>
                <w:sz w:val="20"/>
              </w:rPr>
              <w:t>Общее состояние (отеки)</w:t>
            </w:r>
          </w:p>
          <w:bookmarkEnd w:id="5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1" w:id="5202"/>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5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1" w:id="5203"/>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плода</w:t>
            </w:r>
          </w:p>
          <w:bookmarkEnd w:id="5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0" w:id="5204"/>
          <w:p>
            <w:pPr>
              <w:spacing w:after="20"/>
              <w:ind w:left="20"/>
              <w:jc w:val="both"/>
            </w:pPr>
            <w:r>
              <w:rPr>
                <w:rFonts w:ascii="Times New Roman"/>
                <w:b w:val="false"/>
                <w:i w:val="false"/>
                <w:color w:val="000000"/>
                <w:sz w:val="20"/>
              </w:rPr>
              <w:t>
</w:t>
            </w:r>
            <w:r>
              <w:rPr>
                <w:rFonts w:ascii="Times New Roman"/>
                <w:b w:val="false"/>
                <w:i w:val="false"/>
                <w:color w:val="000000"/>
                <w:sz w:val="20"/>
              </w:rPr>
              <w:t>Сердцебиение плода</w:t>
            </w:r>
          </w:p>
          <w:bookmarkEnd w:id="5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9" w:id="5205"/>
          <w:p>
            <w:pPr>
              <w:spacing w:after="20"/>
              <w:ind w:left="20"/>
              <w:jc w:val="both"/>
            </w:pPr>
            <w:r>
              <w:rPr>
                <w:rFonts w:ascii="Times New Roman"/>
                <w:b w:val="false"/>
                <w:i w:val="false"/>
                <w:color w:val="000000"/>
                <w:sz w:val="20"/>
              </w:rPr>
              <w:t>
</w:t>
            </w:r>
            <w:r>
              <w:rPr>
                <w:rFonts w:ascii="Times New Roman"/>
                <w:b w:val="false"/>
                <w:i w:val="false"/>
                <w:color w:val="000000"/>
                <w:sz w:val="20"/>
              </w:rPr>
              <w:t>Бытовые условия</w:t>
            </w:r>
          </w:p>
          <w:bookmarkEnd w:id="5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8" w:id="520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благополучие</w:t>
            </w:r>
          </w:p>
          <w:bookmarkEnd w:id="5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7" w:id="520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Социально-правовая помощь(по показаниям)</w:t>
            </w:r>
          </w:p>
          <w:bookmarkEnd w:id="5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6" w:id="5208"/>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5" w:id="520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5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74" w:id="5210"/>
    <w:p>
      <w:pPr>
        <w:spacing w:after="0"/>
        <w:ind w:left="0"/>
        <w:jc w:val="both"/>
      </w:pPr>
      <w:r>
        <w:rPr>
          <w:rFonts w:ascii="Times New Roman"/>
          <w:b w:val="false"/>
          <w:i w:val="false"/>
          <w:color w:val="000000"/>
          <w:sz w:val="28"/>
        </w:rPr>
        <w:t>
      Патронаж педиатра</w:t>
      </w:r>
    </w:p>
    <w:bookmarkEnd w:id="5210"/>
    <w:bookmarkStart w:name="z39975" w:id="5211"/>
    <w:p>
      <w:pPr>
        <w:spacing w:after="0"/>
        <w:ind w:left="0"/>
        <w:jc w:val="both"/>
      </w:pPr>
      <w:r>
        <w:rPr>
          <w:rFonts w:ascii="Times New Roman"/>
          <w:b w:val="false"/>
          <w:i w:val="false"/>
          <w:color w:val="000000"/>
          <w:sz w:val="28"/>
        </w:rPr>
        <w:t>
      Патронаж соцработника (по показаниям)</w:t>
      </w:r>
    </w:p>
    <w:bookmarkEnd w:id="5211"/>
    <w:bookmarkStart w:name="z39976" w:id="5212"/>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bookmarkEnd w:id="5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0" w:id="5213"/>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Клинический осмотр</w:t>
            </w:r>
          </w:p>
          <w:bookmarkEnd w:id="52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0" w:id="5214"/>
          <w:p>
            <w:pPr>
              <w:spacing w:after="20"/>
              <w:ind w:left="20"/>
              <w:jc w:val="both"/>
            </w:pPr>
            <w:r>
              <w:rPr>
                <w:rFonts w:ascii="Times New Roman"/>
                <w:b w:val="false"/>
                <w:i w:val="false"/>
                <w:color w:val="000000"/>
                <w:sz w:val="20"/>
              </w:rPr>
              <w:t>
</w:t>
            </w:r>
            <w:r>
              <w:rPr>
                <w:rFonts w:ascii="Times New Roman"/>
                <w:b w:val="false"/>
                <w:i w:val="false"/>
                <w:color w:val="000000"/>
                <w:sz w:val="20"/>
              </w:rPr>
              <w:t>Визит к медицинскому работнику</w:t>
            </w:r>
          </w:p>
          <w:bookmarkEnd w:id="5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0" w:id="5215"/>
          <w:p>
            <w:pPr>
              <w:spacing w:after="20"/>
              <w:ind w:left="20"/>
              <w:jc w:val="both"/>
            </w:pPr>
            <w:r>
              <w:rPr>
                <w:rFonts w:ascii="Times New Roman"/>
                <w:b w:val="false"/>
                <w:i w:val="false"/>
                <w:color w:val="000000"/>
                <w:sz w:val="20"/>
              </w:rPr>
              <w:t>
</w:t>
            </w:r>
            <w:r>
              <w:rPr>
                <w:rFonts w:ascii="Times New Roman"/>
                <w:b w:val="false"/>
                <w:i w:val="false"/>
                <w:color w:val="000000"/>
                <w:sz w:val="20"/>
              </w:rPr>
              <w:t>Осмотр и анамнез, жалобы</w:t>
            </w:r>
          </w:p>
          <w:bookmarkEnd w:id="52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0" w:id="5216"/>
          <w:p>
            <w:pPr>
              <w:spacing w:after="20"/>
              <w:ind w:left="20"/>
              <w:jc w:val="both"/>
            </w:pPr>
            <w:r>
              <w:rPr>
                <w:rFonts w:ascii="Times New Roman"/>
                <w:b w:val="false"/>
                <w:i w:val="false"/>
                <w:color w:val="000000"/>
                <w:sz w:val="20"/>
              </w:rPr>
              <w:t>
</w:t>
            </w:r>
            <w:r>
              <w:rPr>
                <w:rFonts w:ascii="Times New Roman"/>
                <w:b w:val="false"/>
                <w:i w:val="false"/>
                <w:color w:val="000000"/>
                <w:sz w:val="20"/>
              </w:rPr>
              <w:t>-вес, рост - ИМТ</w:t>
            </w:r>
          </w:p>
          <w:bookmarkEnd w:id="52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0" w:id="5217"/>
          <w:p>
            <w:pPr>
              <w:spacing w:after="20"/>
              <w:ind w:left="20"/>
              <w:jc w:val="both"/>
            </w:pPr>
            <w:r>
              <w:rPr>
                <w:rFonts w:ascii="Times New Roman"/>
                <w:b w:val="false"/>
                <w:i w:val="false"/>
                <w:color w:val="000000"/>
                <w:sz w:val="20"/>
              </w:rPr>
              <w:t>
</w:t>
            </w:r>
            <w:r>
              <w:rPr>
                <w:rFonts w:ascii="Times New Roman"/>
                <w:b w:val="false"/>
                <w:i w:val="false"/>
                <w:color w:val="000000"/>
                <w:sz w:val="20"/>
              </w:rPr>
              <w:t>- ВДМ</w:t>
            </w:r>
          </w:p>
          <w:bookmarkEnd w:id="52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0" w:id="5218"/>
          <w:p>
            <w:pPr>
              <w:spacing w:after="20"/>
              <w:ind w:left="20"/>
              <w:jc w:val="both"/>
            </w:pPr>
            <w:r>
              <w:rPr>
                <w:rFonts w:ascii="Times New Roman"/>
                <w:b w:val="false"/>
                <w:i w:val="false"/>
                <w:color w:val="000000"/>
                <w:sz w:val="20"/>
              </w:rPr>
              <w:t>
</w:t>
            </w:r>
            <w:r>
              <w:rPr>
                <w:rFonts w:ascii="Times New Roman"/>
                <w:b w:val="false"/>
                <w:i w:val="false"/>
                <w:color w:val="000000"/>
                <w:sz w:val="20"/>
              </w:rPr>
              <w:t>- сердцебиение и движение плода</w:t>
            </w:r>
          </w:p>
          <w:bookmarkEnd w:id="52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0" w:id="5219"/>
          <w:p>
            <w:pPr>
              <w:spacing w:after="20"/>
              <w:ind w:left="20"/>
              <w:jc w:val="both"/>
            </w:pPr>
            <w:r>
              <w:rPr>
                <w:rFonts w:ascii="Times New Roman"/>
                <w:b w:val="false"/>
                <w:i w:val="false"/>
                <w:color w:val="000000"/>
                <w:sz w:val="20"/>
              </w:rPr>
              <w:t>
</w:t>
            </w:r>
            <w:r>
              <w:rPr>
                <w:rFonts w:ascii="Times New Roman"/>
                <w:b w:val="false"/>
                <w:i w:val="false"/>
                <w:color w:val="000000"/>
                <w:sz w:val="20"/>
              </w:rPr>
              <w:t>- АД</w:t>
            </w:r>
          </w:p>
          <w:bookmarkEnd w:id="52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0" w:id="5220"/>
          <w:p>
            <w:pPr>
              <w:spacing w:after="20"/>
              <w:ind w:left="20"/>
              <w:jc w:val="both"/>
            </w:pPr>
            <w:r>
              <w:rPr>
                <w:rFonts w:ascii="Times New Roman"/>
                <w:b w:val="false"/>
                <w:i w:val="false"/>
                <w:color w:val="000000"/>
                <w:sz w:val="20"/>
              </w:rPr>
              <w:t>
</w:t>
            </w:r>
            <w:r>
              <w:rPr>
                <w:rFonts w:ascii="Times New Roman"/>
                <w:b w:val="false"/>
                <w:i w:val="false"/>
                <w:color w:val="000000"/>
                <w:sz w:val="20"/>
              </w:rPr>
              <w:t>- гинекологическое обследование</w:t>
            </w:r>
          </w:p>
          <w:bookmarkEnd w:id="52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0" w:id="5221"/>
          <w:p>
            <w:pPr>
              <w:spacing w:after="20"/>
              <w:ind w:left="20"/>
              <w:jc w:val="both"/>
            </w:pPr>
            <w:r>
              <w:rPr>
                <w:rFonts w:ascii="Times New Roman"/>
                <w:b w:val="false"/>
                <w:i w:val="false"/>
                <w:color w:val="000000"/>
                <w:sz w:val="20"/>
              </w:rPr>
              <w:t>
</w:t>
            </w:r>
            <w:r>
              <w:rPr>
                <w:rFonts w:ascii="Times New Roman"/>
                <w:b w:val="false"/>
                <w:i w:val="false"/>
                <w:color w:val="000000"/>
                <w:sz w:val="20"/>
              </w:rPr>
              <w:t>- осмотр ног (варикозное расширение вен)</w:t>
            </w:r>
          </w:p>
          <w:bookmarkEnd w:id="52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0" w:id="5222"/>
          <w:p>
            <w:pPr>
              <w:spacing w:after="20"/>
              <w:ind w:left="20"/>
              <w:jc w:val="both"/>
            </w:pPr>
            <w:r>
              <w:rPr>
                <w:rFonts w:ascii="Times New Roman"/>
                <w:b w:val="false"/>
                <w:i w:val="false"/>
                <w:color w:val="000000"/>
                <w:sz w:val="20"/>
              </w:rPr>
              <w:t>
</w:t>
            </w:r>
            <w:r>
              <w:rPr>
                <w:rFonts w:ascii="Times New Roman"/>
                <w:b w:val="false"/>
                <w:i w:val="false"/>
                <w:color w:val="000000"/>
                <w:sz w:val="20"/>
              </w:rPr>
              <w:t>- наружное акушерское обследование</w:t>
            </w:r>
          </w:p>
          <w:bookmarkEnd w:id="52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0" w:id="5223"/>
          <w:p>
            <w:pPr>
              <w:spacing w:after="20"/>
              <w:ind w:left="20"/>
              <w:jc w:val="both"/>
            </w:pPr>
            <w:r>
              <w:rPr>
                <w:rFonts w:ascii="Times New Roman"/>
                <w:b w:val="false"/>
                <w:i w:val="false"/>
                <w:color w:val="000000"/>
                <w:sz w:val="20"/>
              </w:rPr>
              <w:t>
</w:t>
            </w:r>
            <w:r>
              <w:rPr>
                <w:rFonts w:ascii="Times New Roman"/>
                <w:b w:val="false"/>
                <w:i w:val="false"/>
                <w:color w:val="000000"/>
                <w:sz w:val="20"/>
              </w:rPr>
              <w:t>- тревожные признаки (головная боль, нарушение зрения, затрудненное дыхание)</w:t>
            </w:r>
          </w:p>
          <w:bookmarkEnd w:id="52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0" w:id="5224"/>
          <w:p>
            <w:pPr>
              <w:spacing w:after="20"/>
              <w:ind w:left="20"/>
              <w:jc w:val="both"/>
            </w:pPr>
            <w:r>
              <w:rPr>
                <w:rFonts w:ascii="Times New Roman"/>
                <w:b w:val="false"/>
                <w:i w:val="false"/>
                <w:color w:val="000000"/>
                <w:sz w:val="20"/>
              </w:rPr>
              <w:t>
</w:t>
            </w:r>
            <w:r>
              <w:rPr>
                <w:rFonts w:ascii="Times New Roman"/>
                <w:b w:val="false"/>
                <w:i w:val="false"/>
                <w:color w:val="000000"/>
                <w:sz w:val="20"/>
              </w:rPr>
              <w:t>Анализы</w:t>
            </w:r>
          </w:p>
          <w:bookmarkEnd w:id="5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0" w:id="5225"/>
          <w:p>
            <w:pPr>
              <w:spacing w:after="20"/>
              <w:ind w:left="20"/>
              <w:jc w:val="both"/>
            </w:pPr>
            <w:r>
              <w:rPr>
                <w:rFonts w:ascii="Times New Roman"/>
                <w:b w:val="false"/>
                <w:i w:val="false"/>
                <w:color w:val="000000"/>
                <w:sz w:val="20"/>
              </w:rPr>
              <w:t>
</w:t>
            </w:r>
            <w:r>
              <w:rPr>
                <w:rFonts w:ascii="Times New Roman"/>
                <w:b w:val="false"/>
                <w:i w:val="false"/>
                <w:color w:val="000000"/>
                <w:sz w:val="20"/>
              </w:rPr>
              <w:t>- ОАК</w:t>
            </w:r>
          </w:p>
          <w:bookmarkEnd w:id="52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0" w:id="5226"/>
          <w:p>
            <w:pPr>
              <w:spacing w:after="20"/>
              <w:ind w:left="20"/>
              <w:jc w:val="both"/>
            </w:pPr>
            <w:r>
              <w:rPr>
                <w:rFonts w:ascii="Times New Roman"/>
                <w:b w:val="false"/>
                <w:i w:val="false"/>
                <w:color w:val="000000"/>
                <w:sz w:val="20"/>
              </w:rPr>
              <w:t>
</w:t>
            </w:r>
            <w:r>
              <w:rPr>
                <w:rFonts w:ascii="Times New Roman"/>
                <w:b w:val="false"/>
                <w:i w:val="false"/>
                <w:color w:val="000000"/>
                <w:sz w:val="20"/>
              </w:rPr>
              <w:t>- группа крови, Rh</w:t>
            </w:r>
          </w:p>
          <w:bookmarkEnd w:id="52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0" w:id="5227"/>
          <w:p>
            <w:pPr>
              <w:spacing w:after="20"/>
              <w:ind w:left="20"/>
              <w:jc w:val="both"/>
            </w:pPr>
            <w:r>
              <w:rPr>
                <w:rFonts w:ascii="Times New Roman"/>
                <w:b w:val="false"/>
                <w:i w:val="false"/>
                <w:color w:val="000000"/>
                <w:sz w:val="20"/>
              </w:rPr>
              <w:t>
</w:t>
            </w:r>
            <w:r>
              <w:rPr>
                <w:rFonts w:ascii="Times New Roman"/>
                <w:b w:val="false"/>
                <w:i w:val="false"/>
                <w:color w:val="000000"/>
                <w:sz w:val="20"/>
              </w:rPr>
              <w:t>- кровь на антитела при Rh (-)</w:t>
            </w:r>
          </w:p>
          <w:bookmarkEnd w:id="52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0" w:id="5228"/>
          <w:p>
            <w:pPr>
              <w:spacing w:after="20"/>
              <w:ind w:left="20"/>
              <w:jc w:val="both"/>
            </w:pPr>
            <w:r>
              <w:rPr>
                <w:rFonts w:ascii="Times New Roman"/>
                <w:b w:val="false"/>
                <w:i w:val="false"/>
                <w:color w:val="000000"/>
                <w:sz w:val="20"/>
              </w:rPr>
              <w:t>
</w:t>
            </w:r>
            <w:r>
              <w:rPr>
                <w:rFonts w:ascii="Times New Roman"/>
                <w:b w:val="false"/>
                <w:i w:val="false"/>
                <w:color w:val="000000"/>
                <w:sz w:val="20"/>
              </w:rPr>
              <w:t>- RW</w:t>
            </w:r>
          </w:p>
          <w:bookmarkEnd w:id="52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0" w:id="5229"/>
          <w:p>
            <w:pPr>
              <w:spacing w:after="20"/>
              <w:ind w:left="20"/>
              <w:jc w:val="both"/>
            </w:pPr>
            <w:r>
              <w:rPr>
                <w:rFonts w:ascii="Times New Roman"/>
                <w:b w:val="false"/>
                <w:i w:val="false"/>
                <w:color w:val="000000"/>
                <w:sz w:val="20"/>
              </w:rPr>
              <w:t>
</w:t>
            </w:r>
            <w:r>
              <w:rPr>
                <w:rFonts w:ascii="Times New Roman"/>
                <w:b w:val="false"/>
                <w:i w:val="false"/>
                <w:color w:val="000000"/>
                <w:sz w:val="20"/>
              </w:rPr>
              <w:t>- ВИЧ</w:t>
            </w:r>
          </w:p>
          <w:bookmarkEnd w:id="5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0" w:id="5230"/>
          <w:p>
            <w:pPr>
              <w:spacing w:after="20"/>
              <w:ind w:left="20"/>
              <w:jc w:val="both"/>
            </w:pPr>
            <w:r>
              <w:rPr>
                <w:rFonts w:ascii="Times New Roman"/>
                <w:b w:val="false"/>
                <w:i w:val="false"/>
                <w:color w:val="000000"/>
                <w:sz w:val="20"/>
              </w:rPr>
              <w:t>
</w:t>
            </w:r>
            <w:r>
              <w:rPr>
                <w:rFonts w:ascii="Times New Roman"/>
                <w:b w:val="false"/>
                <w:i w:val="false"/>
                <w:color w:val="000000"/>
                <w:sz w:val="20"/>
              </w:rPr>
              <w:t>- сахар крови</w:t>
            </w:r>
          </w:p>
          <w:bookmarkEnd w:id="5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0" w:id="5231"/>
          <w:p>
            <w:pPr>
              <w:spacing w:after="20"/>
              <w:ind w:left="20"/>
              <w:jc w:val="both"/>
            </w:pPr>
            <w:r>
              <w:rPr>
                <w:rFonts w:ascii="Times New Roman"/>
                <w:b w:val="false"/>
                <w:i w:val="false"/>
                <w:color w:val="000000"/>
                <w:sz w:val="20"/>
              </w:rPr>
              <w:t>
</w:t>
            </w:r>
            <w:r>
              <w:rPr>
                <w:rFonts w:ascii="Times New Roman"/>
                <w:b w:val="false"/>
                <w:i w:val="false"/>
                <w:color w:val="000000"/>
                <w:sz w:val="20"/>
              </w:rPr>
              <w:t>- ОАМ</w:t>
            </w:r>
          </w:p>
          <w:bookmarkEnd w:id="5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0" w:id="5232"/>
          <w:p>
            <w:pPr>
              <w:spacing w:after="20"/>
              <w:ind w:left="20"/>
              <w:jc w:val="both"/>
            </w:pPr>
            <w:r>
              <w:rPr>
                <w:rFonts w:ascii="Times New Roman"/>
                <w:b w:val="false"/>
                <w:i w:val="false"/>
                <w:color w:val="000000"/>
                <w:sz w:val="20"/>
              </w:rPr>
              <w:t>
</w:t>
            </w:r>
            <w:r>
              <w:rPr>
                <w:rFonts w:ascii="Times New Roman"/>
                <w:b w:val="false"/>
                <w:i w:val="false"/>
                <w:color w:val="000000"/>
                <w:sz w:val="20"/>
              </w:rPr>
              <w:t>- анализ мочи (определение белка)</w:t>
            </w:r>
          </w:p>
          <w:bookmarkEnd w:id="5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0" w:id="5233"/>
          <w:p>
            <w:pPr>
              <w:spacing w:after="20"/>
              <w:ind w:left="20"/>
              <w:jc w:val="both"/>
            </w:pPr>
            <w:r>
              <w:rPr>
                <w:rFonts w:ascii="Times New Roman"/>
                <w:b w:val="false"/>
                <w:i w:val="false"/>
                <w:color w:val="000000"/>
                <w:sz w:val="20"/>
              </w:rPr>
              <w:t>
</w:t>
            </w:r>
            <w:r>
              <w:rPr>
                <w:rFonts w:ascii="Times New Roman"/>
                <w:b w:val="false"/>
                <w:i w:val="false"/>
                <w:color w:val="000000"/>
                <w:sz w:val="20"/>
              </w:rPr>
              <w:t>- скрининг на бессимптомную бактериурию (посев мочи)</w:t>
            </w:r>
          </w:p>
          <w:bookmarkEnd w:id="52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0" w:id="5234"/>
          <w:p>
            <w:pPr>
              <w:spacing w:after="20"/>
              <w:ind w:left="20"/>
              <w:jc w:val="both"/>
            </w:pPr>
            <w:r>
              <w:rPr>
                <w:rFonts w:ascii="Times New Roman"/>
                <w:b w:val="false"/>
                <w:i w:val="false"/>
                <w:color w:val="000000"/>
                <w:sz w:val="20"/>
              </w:rPr>
              <w:t>
</w:t>
            </w:r>
            <w:r>
              <w:rPr>
                <w:rFonts w:ascii="Times New Roman"/>
                <w:b w:val="false"/>
                <w:i w:val="false"/>
                <w:color w:val="000000"/>
                <w:sz w:val="20"/>
              </w:rPr>
              <w:t>- мазок на степень чистоты влагалища при появлении жалоб (по показаниям)</w:t>
            </w:r>
          </w:p>
          <w:bookmarkEnd w:id="52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0" w:id="5235"/>
          <w:p>
            <w:pPr>
              <w:spacing w:after="20"/>
              <w:ind w:left="20"/>
              <w:jc w:val="both"/>
            </w:pPr>
            <w:r>
              <w:rPr>
                <w:rFonts w:ascii="Times New Roman"/>
                <w:b w:val="false"/>
                <w:i w:val="false"/>
                <w:color w:val="000000"/>
                <w:sz w:val="20"/>
              </w:rPr>
              <w:t>
</w:t>
            </w:r>
            <w:r>
              <w:rPr>
                <w:rFonts w:ascii="Times New Roman"/>
                <w:b w:val="false"/>
                <w:i w:val="false"/>
                <w:color w:val="000000"/>
                <w:sz w:val="20"/>
              </w:rPr>
              <w:t>- УЗИ</w:t>
            </w:r>
          </w:p>
          <w:bookmarkEnd w:id="52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0" w:id="5236"/>
          <w:p>
            <w:pPr>
              <w:spacing w:after="20"/>
              <w:ind w:left="20"/>
              <w:jc w:val="both"/>
            </w:pPr>
            <w:r>
              <w:rPr>
                <w:rFonts w:ascii="Times New Roman"/>
                <w:b w:val="false"/>
                <w:i w:val="false"/>
                <w:color w:val="000000"/>
                <w:sz w:val="20"/>
              </w:rPr>
              <w:t>
</w:t>
            </w:r>
            <w:r>
              <w:rPr>
                <w:rFonts w:ascii="Times New Roman"/>
                <w:b w:val="false"/>
                <w:i w:val="false"/>
                <w:color w:val="000000"/>
                <w:sz w:val="20"/>
              </w:rPr>
              <w:t>- РАРР</w:t>
            </w:r>
          </w:p>
          <w:bookmarkEnd w:id="52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0" w:id="5237"/>
          <w:p>
            <w:pPr>
              <w:spacing w:after="20"/>
              <w:ind w:left="20"/>
              <w:jc w:val="both"/>
            </w:pPr>
            <w:r>
              <w:rPr>
                <w:rFonts w:ascii="Times New Roman"/>
                <w:b w:val="false"/>
                <w:i w:val="false"/>
                <w:color w:val="000000"/>
                <w:sz w:val="20"/>
              </w:rPr>
              <w:t>
</w:t>
            </w:r>
            <w:r>
              <w:rPr>
                <w:rFonts w:ascii="Times New Roman"/>
                <w:b w:val="false"/>
                <w:i w:val="false"/>
                <w:color w:val="000000"/>
                <w:sz w:val="20"/>
              </w:rPr>
              <w:t>- АФП/ХГЧ с 16 до 20 недель если не проведен РАРР</w:t>
            </w:r>
          </w:p>
          <w:bookmarkEnd w:id="52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0" w:id="5238"/>
          <w:p>
            <w:pPr>
              <w:spacing w:after="20"/>
              <w:ind w:left="20"/>
              <w:jc w:val="both"/>
            </w:pPr>
            <w:r>
              <w:rPr>
                <w:rFonts w:ascii="Times New Roman"/>
                <w:b w:val="false"/>
                <w:i w:val="false"/>
                <w:color w:val="000000"/>
                <w:sz w:val="20"/>
              </w:rPr>
              <w:t>
</w:t>
            </w:r>
            <w:r>
              <w:rPr>
                <w:rFonts w:ascii="Times New Roman"/>
                <w:b w:val="false"/>
                <w:i w:val="false"/>
                <w:color w:val="000000"/>
                <w:sz w:val="20"/>
              </w:rPr>
              <w:t>Генетическое обследование</w:t>
            </w:r>
          </w:p>
          <w:bookmarkEnd w:id="52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0" w:id="5239"/>
          <w:p>
            <w:pPr>
              <w:spacing w:after="20"/>
              <w:ind w:left="20"/>
              <w:jc w:val="both"/>
            </w:pPr>
            <w:r>
              <w:rPr>
                <w:rFonts w:ascii="Times New Roman"/>
                <w:b w:val="false"/>
                <w:i w:val="false"/>
                <w:color w:val="000000"/>
                <w:sz w:val="20"/>
              </w:rPr>
              <w:t>
</w:t>
            </w:r>
            <w:r>
              <w:rPr>
                <w:rFonts w:ascii="Times New Roman"/>
                <w:b w:val="false"/>
                <w:i w:val="false"/>
                <w:color w:val="000000"/>
                <w:sz w:val="20"/>
              </w:rPr>
              <w:t>- консультация генетика</w:t>
            </w:r>
          </w:p>
          <w:bookmarkEnd w:id="52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0" w:id="5240"/>
          <w:p>
            <w:pPr>
              <w:spacing w:after="20"/>
              <w:ind w:left="20"/>
              <w:jc w:val="both"/>
            </w:pPr>
            <w:r>
              <w:rPr>
                <w:rFonts w:ascii="Times New Roman"/>
                <w:b w:val="false"/>
                <w:i w:val="false"/>
                <w:color w:val="000000"/>
                <w:sz w:val="20"/>
              </w:rPr>
              <w:t>
</w:t>
            </w:r>
            <w:r>
              <w:rPr>
                <w:rFonts w:ascii="Times New Roman"/>
                <w:b w:val="false"/>
                <w:i w:val="false"/>
                <w:color w:val="000000"/>
                <w:sz w:val="20"/>
              </w:rPr>
              <w:t>- биопсия хориона до 12 недель</w:t>
            </w:r>
          </w:p>
          <w:bookmarkEnd w:id="52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0" w:id="5241"/>
          <w:p>
            <w:pPr>
              <w:spacing w:after="20"/>
              <w:ind w:left="20"/>
              <w:jc w:val="both"/>
            </w:pPr>
            <w:r>
              <w:rPr>
                <w:rFonts w:ascii="Times New Roman"/>
                <w:b w:val="false"/>
                <w:i w:val="false"/>
                <w:color w:val="000000"/>
                <w:sz w:val="20"/>
              </w:rPr>
              <w:t>
</w:t>
            </w:r>
            <w:r>
              <w:rPr>
                <w:rFonts w:ascii="Times New Roman"/>
                <w:b w:val="false"/>
                <w:i w:val="false"/>
                <w:color w:val="000000"/>
                <w:sz w:val="20"/>
              </w:rPr>
              <w:t>-амниоцентез (по показаниям)</w:t>
            </w:r>
          </w:p>
          <w:bookmarkEnd w:id="5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0" w:id="5242"/>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Консультации, назначения и рекомендации</w:t>
            </w:r>
          </w:p>
          <w:bookmarkEnd w:id="5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0" w:id="5243"/>
          <w:p>
            <w:pPr>
              <w:spacing w:after="20"/>
              <w:ind w:left="20"/>
              <w:jc w:val="both"/>
            </w:pPr>
            <w:r>
              <w:rPr>
                <w:rFonts w:ascii="Times New Roman"/>
                <w:b w:val="false"/>
                <w:i w:val="false"/>
                <w:color w:val="000000"/>
                <w:sz w:val="20"/>
              </w:rPr>
              <w:t>
</w:t>
            </w:r>
            <w:r>
              <w:rPr>
                <w:rFonts w:ascii="Times New Roman"/>
                <w:b w:val="false"/>
                <w:i w:val="false"/>
                <w:color w:val="000000"/>
                <w:sz w:val="20"/>
              </w:rPr>
              <w:t>- фолиевая кислота</w:t>
            </w:r>
          </w:p>
          <w:bookmarkEnd w:id="52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0" w:id="5244"/>
          <w:p>
            <w:pPr>
              <w:spacing w:after="20"/>
              <w:ind w:left="20"/>
              <w:jc w:val="both"/>
            </w:pPr>
            <w:r>
              <w:rPr>
                <w:rFonts w:ascii="Times New Roman"/>
                <w:b w:val="false"/>
                <w:i w:val="false"/>
                <w:color w:val="000000"/>
                <w:sz w:val="20"/>
              </w:rPr>
              <w:t>
</w:t>
            </w:r>
            <w:r>
              <w:rPr>
                <w:rFonts w:ascii="Times New Roman"/>
                <w:b w:val="false"/>
                <w:i w:val="false"/>
                <w:color w:val="000000"/>
                <w:sz w:val="20"/>
              </w:rPr>
              <w:t>- железо (по показаниям)</w:t>
            </w:r>
          </w:p>
          <w:bookmarkEnd w:id="52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0" w:id="5245"/>
          <w:p>
            <w:pPr>
              <w:spacing w:after="20"/>
              <w:ind w:left="20"/>
              <w:jc w:val="both"/>
            </w:pPr>
            <w:r>
              <w:rPr>
                <w:rFonts w:ascii="Times New Roman"/>
                <w:b w:val="false"/>
                <w:i w:val="false"/>
                <w:color w:val="000000"/>
                <w:sz w:val="20"/>
              </w:rPr>
              <w:t>
</w:t>
            </w:r>
            <w:r>
              <w:rPr>
                <w:rFonts w:ascii="Times New Roman"/>
                <w:b w:val="false"/>
                <w:i w:val="false"/>
                <w:color w:val="000000"/>
                <w:sz w:val="20"/>
              </w:rPr>
              <w:t>- йод (по показаниям)</w:t>
            </w:r>
          </w:p>
          <w:bookmarkEnd w:id="52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0" w:id="5246"/>
          <w:p>
            <w:pPr>
              <w:spacing w:after="20"/>
              <w:ind w:left="20"/>
              <w:jc w:val="both"/>
            </w:pPr>
            <w:r>
              <w:rPr>
                <w:rFonts w:ascii="Times New Roman"/>
                <w:b w:val="false"/>
                <w:i w:val="false"/>
                <w:color w:val="000000"/>
                <w:sz w:val="20"/>
              </w:rPr>
              <w:t>
</w:t>
            </w:r>
            <w:r>
              <w:rPr>
                <w:rFonts w:ascii="Times New Roman"/>
                <w:b w:val="false"/>
                <w:i w:val="false"/>
                <w:color w:val="000000"/>
                <w:sz w:val="20"/>
              </w:rPr>
              <w:t>- кальций (группе риска по преэклампсии и женщинам с низким потреблением кальция)</w:t>
            </w:r>
          </w:p>
          <w:bookmarkEnd w:id="52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0" w:id="5247"/>
          <w:p>
            <w:pPr>
              <w:spacing w:after="20"/>
              <w:ind w:left="20"/>
              <w:jc w:val="both"/>
            </w:pPr>
            <w:r>
              <w:rPr>
                <w:rFonts w:ascii="Times New Roman"/>
                <w:b w:val="false"/>
                <w:i w:val="false"/>
                <w:color w:val="000000"/>
                <w:sz w:val="20"/>
              </w:rPr>
              <w:t>
</w:t>
            </w:r>
            <w:r>
              <w:rPr>
                <w:rFonts w:ascii="Times New Roman"/>
                <w:b w:val="false"/>
                <w:i w:val="false"/>
                <w:color w:val="000000"/>
                <w:sz w:val="20"/>
              </w:rPr>
              <w:t>- аспирин (группе риска по преэклампсии)</w:t>
            </w:r>
          </w:p>
          <w:bookmarkEnd w:id="52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0" w:id="5248"/>
          <w:p>
            <w:pPr>
              <w:spacing w:after="20"/>
              <w:ind w:left="20"/>
              <w:jc w:val="both"/>
            </w:pPr>
            <w:r>
              <w:rPr>
                <w:rFonts w:ascii="Times New Roman"/>
                <w:b w:val="false"/>
                <w:i w:val="false"/>
                <w:color w:val="000000"/>
                <w:sz w:val="20"/>
              </w:rPr>
              <w:t>
</w:t>
            </w:r>
            <w:r>
              <w:rPr>
                <w:rFonts w:ascii="Times New Roman"/>
                <w:b w:val="false"/>
                <w:i w:val="false"/>
                <w:color w:val="000000"/>
                <w:sz w:val="20"/>
              </w:rPr>
              <w:t>- питание, физические упражнения</w:t>
            </w:r>
          </w:p>
          <w:bookmarkEnd w:id="52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0" w:id="5249"/>
          <w:p>
            <w:pPr>
              <w:spacing w:after="20"/>
              <w:ind w:left="20"/>
              <w:jc w:val="both"/>
            </w:pPr>
            <w:r>
              <w:rPr>
                <w:rFonts w:ascii="Times New Roman"/>
                <w:b w:val="false"/>
                <w:i w:val="false"/>
                <w:color w:val="000000"/>
                <w:sz w:val="20"/>
              </w:rPr>
              <w:t>
</w:t>
            </w:r>
            <w:r>
              <w:rPr>
                <w:rFonts w:ascii="Times New Roman"/>
                <w:b w:val="false"/>
                <w:i w:val="false"/>
                <w:color w:val="000000"/>
                <w:sz w:val="20"/>
              </w:rPr>
              <w:t>- антенатальный визит, желательно с партнером</w:t>
            </w:r>
          </w:p>
          <w:bookmarkEnd w:id="52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0" w:id="5250"/>
          <w:p>
            <w:pPr>
              <w:spacing w:after="20"/>
              <w:ind w:left="20"/>
              <w:jc w:val="both"/>
            </w:pPr>
            <w:r>
              <w:rPr>
                <w:rFonts w:ascii="Times New Roman"/>
                <w:b w:val="false"/>
                <w:i w:val="false"/>
                <w:color w:val="000000"/>
                <w:sz w:val="20"/>
              </w:rPr>
              <w:t>
</w:t>
            </w:r>
            <w:r>
              <w:rPr>
                <w:rFonts w:ascii="Times New Roman"/>
                <w:b w:val="false"/>
                <w:i w:val="false"/>
                <w:color w:val="000000"/>
                <w:sz w:val="20"/>
              </w:rPr>
              <w:t>- консультирование по общим вопросам</w:t>
            </w:r>
          </w:p>
          <w:bookmarkEnd w:id="52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0" w:id="5251"/>
          <w:p>
            <w:pPr>
              <w:spacing w:after="20"/>
              <w:ind w:left="20"/>
              <w:jc w:val="both"/>
            </w:pPr>
            <w:r>
              <w:rPr>
                <w:rFonts w:ascii="Times New Roman"/>
                <w:b w:val="false"/>
                <w:i w:val="false"/>
                <w:color w:val="000000"/>
                <w:sz w:val="20"/>
              </w:rPr>
              <w:t>
</w:t>
            </w:r>
            <w:r>
              <w:rPr>
                <w:rFonts w:ascii="Times New Roman"/>
                <w:b w:val="false"/>
                <w:i w:val="false"/>
                <w:color w:val="000000"/>
                <w:sz w:val="20"/>
              </w:rPr>
              <w:t>- тревожные симптомы</w:t>
            </w:r>
          </w:p>
          <w:bookmarkEnd w:id="52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0" w:id="5252"/>
          <w:p>
            <w:pPr>
              <w:spacing w:after="20"/>
              <w:ind w:left="20"/>
              <w:jc w:val="both"/>
            </w:pPr>
            <w:r>
              <w:rPr>
                <w:rFonts w:ascii="Times New Roman"/>
                <w:b w:val="false"/>
                <w:i w:val="false"/>
                <w:color w:val="000000"/>
                <w:sz w:val="20"/>
              </w:rPr>
              <w:t>
</w:t>
            </w:r>
            <w:r>
              <w:rPr>
                <w:rFonts w:ascii="Times New Roman"/>
                <w:b w:val="false"/>
                <w:i w:val="false"/>
                <w:color w:val="000000"/>
                <w:sz w:val="20"/>
              </w:rPr>
              <w:t>- контрацепция после родов (выбор метода)</w:t>
            </w:r>
          </w:p>
          <w:bookmarkEnd w:id="52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0" w:id="5253"/>
          <w:p>
            <w:pPr>
              <w:spacing w:after="20"/>
              <w:ind w:left="20"/>
              <w:jc w:val="both"/>
            </w:pPr>
            <w:r>
              <w:rPr>
                <w:rFonts w:ascii="Times New Roman"/>
                <w:b w:val="false"/>
                <w:i w:val="false"/>
                <w:color w:val="000000"/>
                <w:sz w:val="20"/>
              </w:rPr>
              <w:t>
</w:t>
            </w:r>
            <w:r>
              <w:rPr>
                <w:rFonts w:ascii="Times New Roman"/>
                <w:b w:val="false"/>
                <w:i w:val="false"/>
                <w:color w:val="000000"/>
                <w:sz w:val="20"/>
              </w:rPr>
              <w:t>Школа по подготовке к родам и посещение роддома:</w:t>
            </w:r>
          </w:p>
          <w:bookmarkEnd w:id="52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0" w:id="5254"/>
          <w:p>
            <w:pPr>
              <w:spacing w:after="20"/>
              <w:ind w:left="20"/>
              <w:jc w:val="both"/>
            </w:pPr>
            <w:r>
              <w:rPr>
                <w:rFonts w:ascii="Times New Roman"/>
                <w:b w:val="false"/>
                <w:i w:val="false"/>
                <w:color w:val="000000"/>
                <w:sz w:val="20"/>
              </w:rPr>
              <w:t>
</w:t>
            </w:r>
            <w:r>
              <w:rPr>
                <w:rFonts w:ascii="Times New Roman"/>
                <w:b w:val="false"/>
                <w:i w:val="false"/>
                <w:color w:val="000000"/>
                <w:sz w:val="20"/>
              </w:rPr>
              <w:t>- положения во время схваток</w:t>
            </w:r>
          </w:p>
          <w:bookmarkEnd w:id="52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0" w:id="5255"/>
          <w:p>
            <w:pPr>
              <w:spacing w:after="20"/>
              <w:ind w:left="20"/>
              <w:jc w:val="both"/>
            </w:pPr>
            <w:r>
              <w:rPr>
                <w:rFonts w:ascii="Times New Roman"/>
                <w:b w:val="false"/>
                <w:i w:val="false"/>
                <w:color w:val="000000"/>
                <w:sz w:val="20"/>
              </w:rPr>
              <w:t>
</w:t>
            </w:r>
            <w:r>
              <w:rPr>
                <w:rFonts w:ascii="Times New Roman"/>
                <w:b w:val="false"/>
                <w:i w:val="false"/>
                <w:color w:val="000000"/>
                <w:sz w:val="20"/>
              </w:rPr>
              <w:t>- послеродовая контрацепция</w:t>
            </w:r>
          </w:p>
          <w:bookmarkEnd w:id="52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0" w:id="5256"/>
          <w:p>
            <w:pPr>
              <w:spacing w:after="20"/>
              <w:ind w:left="20"/>
              <w:jc w:val="both"/>
            </w:pPr>
            <w:r>
              <w:rPr>
                <w:rFonts w:ascii="Times New Roman"/>
                <w:b w:val="false"/>
                <w:i w:val="false"/>
                <w:color w:val="000000"/>
                <w:sz w:val="20"/>
              </w:rPr>
              <w:t>
</w:t>
            </w:r>
            <w:r>
              <w:rPr>
                <w:rFonts w:ascii="Times New Roman"/>
                <w:b w:val="false"/>
                <w:i w:val="false"/>
                <w:color w:val="000000"/>
                <w:sz w:val="20"/>
              </w:rPr>
              <w:t>- грудное вскармливание, уход за новорожденным</w:t>
            </w:r>
          </w:p>
          <w:bookmarkEnd w:id="52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0420" w:id="5257"/>
    <w:p>
      <w:pPr>
        <w:spacing w:after="0"/>
        <w:ind w:left="0"/>
        <w:jc w:val="both"/>
      </w:pPr>
      <w:r>
        <w:rPr>
          <w:rFonts w:ascii="Times New Roman"/>
          <w:b w:val="false"/>
          <w:i w:val="false"/>
          <w:color w:val="000000"/>
          <w:sz w:val="28"/>
        </w:rPr>
        <w:t>
      * Гравидограмма заполняется с 20 недель беременности</w:t>
      </w:r>
    </w:p>
    <w:bookmarkEnd w:id="5257"/>
    <w:bookmarkStart w:name="z40421" w:id="5258"/>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bookmarkEnd w:id="5258"/>
    <w:bookmarkStart w:name="z40422" w:id="5259"/>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bookmarkEnd w:id="5259"/>
    <w:bookmarkStart w:name="z40423" w:id="5260"/>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bookmarkEnd w:id="5260"/>
    <w:bookmarkStart w:name="z40424" w:id="5261"/>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261"/>
    <w:bookmarkStart w:name="z40425" w:id="5262"/>
    <w:p>
      <w:pPr>
        <w:spacing w:after="0"/>
        <w:ind w:left="0"/>
        <w:jc w:val="both"/>
      </w:pPr>
      <w:r>
        <w:rPr>
          <w:rFonts w:ascii="Times New Roman"/>
          <w:b w:val="false"/>
          <w:i w:val="false"/>
          <w:color w:val="000000"/>
          <w:sz w:val="28"/>
        </w:rPr>
        <w:t>
      Рост Вес ИМТ</w:t>
      </w:r>
    </w:p>
    <w:bookmarkEnd w:id="5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6" w:id="5263"/>
          <w:p>
            <w:pPr>
              <w:spacing w:after="20"/>
              <w:ind w:left="20"/>
              <w:jc w:val="both"/>
            </w:pPr>
            <w:r>
              <w:rPr>
                <w:rFonts w:ascii="Times New Roman"/>
                <w:b w:val="false"/>
                <w:i w:val="false"/>
                <w:color w:val="000000"/>
                <w:sz w:val="20"/>
              </w:rPr>
              <w:t>
</w:t>
            </w:r>
            <w:r>
              <w:rPr>
                <w:rFonts w:ascii="Times New Roman"/>
                <w:b w:val="false"/>
                <w:i w:val="false"/>
                <w:color w:val="000000"/>
                <w:sz w:val="20"/>
              </w:rPr>
              <w:t>1 визит</w:t>
            </w:r>
          </w:p>
          <w:bookmarkEnd w:id="52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7" w:id="5264"/>
          <w:p>
            <w:pPr>
              <w:spacing w:after="20"/>
              <w:ind w:left="20"/>
              <w:jc w:val="both"/>
            </w:pPr>
            <w:r>
              <w:rPr>
                <w:rFonts w:ascii="Times New Roman"/>
                <w:b w:val="false"/>
                <w:i w:val="false"/>
                <w:color w:val="000000"/>
                <w:sz w:val="20"/>
              </w:rPr>
              <w:t>
Первый день последней менструации</w:t>
            </w:r>
          </w:p>
          <w:bookmarkEnd w:id="5264"/>
          <w:p>
            <w:pPr>
              <w:spacing w:after="20"/>
              <w:ind w:left="20"/>
              <w:jc w:val="both"/>
            </w:pPr>
            <w:r>
              <w:rPr>
                <w:rFonts w:ascii="Times New Roman"/>
                <w:b w:val="false"/>
                <w:i w:val="false"/>
                <w:color w:val="000000"/>
                <w:sz w:val="20"/>
              </w:rPr>
              <w:t>
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1" w:id="5265"/>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70" w:id="5266"/>
    <w:p>
      <w:pPr>
        <w:spacing w:after="0"/>
        <w:ind w:left="0"/>
        <w:jc w:val="both"/>
      </w:pPr>
      <w:r>
        <w:rPr>
          <w:rFonts w:ascii="Times New Roman"/>
          <w:b w:val="false"/>
          <w:i w:val="false"/>
          <w:color w:val="000000"/>
          <w:sz w:val="28"/>
        </w:rPr>
        <w:t>
      Диагноз</w:t>
      </w:r>
    </w:p>
    <w:bookmarkEnd w:id="5266"/>
    <w:bookmarkStart w:name="z40471" w:id="5267"/>
    <w:p>
      <w:pPr>
        <w:spacing w:after="0"/>
        <w:ind w:left="0"/>
        <w:jc w:val="both"/>
      </w:pPr>
      <w:r>
        <w:rPr>
          <w:rFonts w:ascii="Times New Roman"/>
          <w:b w:val="false"/>
          <w:i w:val="false"/>
          <w:color w:val="000000"/>
          <w:sz w:val="28"/>
        </w:rPr>
        <w:t>
      Рекомендации</w:t>
      </w:r>
    </w:p>
    <w:bookmarkEnd w:id="5267"/>
    <w:bookmarkStart w:name="z40472" w:id="5268"/>
    <w:p>
      <w:pPr>
        <w:spacing w:after="0"/>
        <w:ind w:left="0"/>
        <w:jc w:val="both"/>
      </w:pPr>
      <w:r>
        <w:rPr>
          <w:rFonts w:ascii="Times New Roman"/>
          <w:b w:val="false"/>
          <w:i w:val="false"/>
          <w:color w:val="000000"/>
          <w:sz w:val="28"/>
        </w:rPr>
        <w:t>
      ФИО медицинского работника</w:t>
      </w:r>
    </w:p>
    <w:bookmarkEnd w:id="5268"/>
    <w:bookmarkStart w:name="z40473" w:id="5269"/>
    <w:p>
      <w:pPr>
        <w:spacing w:after="0"/>
        <w:ind w:left="0"/>
        <w:jc w:val="both"/>
      </w:pPr>
      <w:r>
        <w:rPr>
          <w:rFonts w:ascii="Times New Roman"/>
          <w:b w:val="false"/>
          <w:i w:val="false"/>
          <w:color w:val="000000"/>
          <w:sz w:val="28"/>
        </w:rPr>
        <w:t>
      Специальность</w:t>
      </w:r>
    </w:p>
    <w:bookmarkEnd w:id="5269"/>
    <w:bookmarkStart w:name="z40474" w:id="5270"/>
    <w:p>
      <w:pPr>
        <w:spacing w:after="0"/>
        <w:ind w:left="0"/>
        <w:jc w:val="both"/>
      </w:pPr>
      <w:r>
        <w:rPr>
          <w:rFonts w:ascii="Times New Roman"/>
          <w:b w:val="false"/>
          <w:i w:val="false"/>
          <w:color w:val="000000"/>
          <w:sz w:val="28"/>
        </w:rPr>
        <w:t>
      Дата следующего визита:</w:t>
      </w:r>
    </w:p>
    <w:bookmarkEnd w:id="5270"/>
    <w:bookmarkStart w:name="z40475" w:id="5271"/>
    <w:p>
      <w:pPr>
        <w:spacing w:after="0"/>
        <w:ind w:left="0"/>
        <w:jc w:val="both"/>
      </w:pPr>
      <w:r>
        <w:rPr>
          <w:rFonts w:ascii="Times New Roman"/>
          <w:b w:val="false"/>
          <w:i w:val="false"/>
          <w:color w:val="000000"/>
          <w:sz w:val="28"/>
        </w:rPr>
        <w:t>
      Подпись</w:t>
      </w:r>
    </w:p>
    <w:bookmarkEnd w:id="5271"/>
    <w:bookmarkStart w:name="z40476" w:id="5272"/>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272"/>
    <w:bookmarkStart w:name="z40477" w:id="5273"/>
    <w:p>
      <w:pPr>
        <w:spacing w:after="0"/>
        <w:ind w:left="0"/>
        <w:jc w:val="both"/>
      </w:pPr>
      <w:r>
        <w:rPr>
          <w:rFonts w:ascii="Times New Roman"/>
          <w:b w:val="false"/>
          <w:i w:val="false"/>
          <w:color w:val="000000"/>
          <w:sz w:val="28"/>
        </w:rPr>
        <w:t>
      Рост Вес ИМТ</w:t>
      </w:r>
    </w:p>
    <w:bookmarkEnd w:id="5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8" w:id="5274"/>
          <w:p>
            <w:pPr>
              <w:spacing w:after="20"/>
              <w:ind w:left="20"/>
              <w:jc w:val="both"/>
            </w:pPr>
            <w:r>
              <w:rPr>
                <w:rFonts w:ascii="Times New Roman"/>
                <w:b w:val="false"/>
                <w:i w:val="false"/>
                <w:color w:val="000000"/>
                <w:sz w:val="20"/>
              </w:rPr>
              <w:t>
</w:t>
            </w:r>
            <w:r>
              <w:rPr>
                <w:rFonts w:ascii="Times New Roman"/>
                <w:b w:val="false"/>
                <w:i w:val="false"/>
                <w:color w:val="000000"/>
                <w:sz w:val="20"/>
              </w:rPr>
              <w:t>2 визит</w:t>
            </w:r>
          </w:p>
          <w:bookmarkEnd w:id="52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9" w:id="5275"/>
          <w:p>
            <w:pPr>
              <w:spacing w:after="20"/>
              <w:ind w:left="20"/>
              <w:jc w:val="both"/>
            </w:pPr>
            <w:r>
              <w:rPr>
                <w:rFonts w:ascii="Times New Roman"/>
                <w:b w:val="false"/>
                <w:i w:val="false"/>
                <w:color w:val="000000"/>
                <w:sz w:val="20"/>
              </w:rPr>
              <w:t>
Первый день последней менструации</w:t>
            </w:r>
          </w:p>
          <w:bookmarkEnd w:id="5275"/>
          <w:p>
            <w:pPr>
              <w:spacing w:after="20"/>
              <w:ind w:left="20"/>
              <w:jc w:val="both"/>
            </w:pPr>
            <w:r>
              <w:rPr>
                <w:rFonts w:ascii="Times New Roman"/>
                <w:b w:val="false"/>
                <w:i w:val="false"/>
                <w:color w:val="000000"/>
                <w:sz w:val="20"/>
              </w:rPr>
              <w:t>
Ожидаемая дата 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3" w:id="527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22" w:id="5277"/>
    <w:p>
      <w:pPr>
        <w:spacing w:after="0"/>
        <w:ind w:left="0"/>
        <w:jc w:val="both"/>
      </w:pPr>
      <w:r>
        <w:rPr>
          <w:rFonts w:ascii="Times New Roman"/>
          <w:b w:val="false"/>
          <w:i w:val="false"/>
          <w:color w:val="000000"/>
          <w:sz w:val="28"/>
        </w:rPr>
        <w:t>
      Диагноз</w:t>
      </w:r>
    </w:p>
    <w:bookmarkEnd w:id="5277"/>
    <w:bookmarkStart w:name="z40523" w:id="5278"/>
    <w:p>
      <w:pPr>
        <w:spacing w:after="0"/>
        <w:ind w:left="0"/>
        <w:jc w:val="both"/>
      </w:pPr>
      <w:r>
        <w:rPr>
          <w:rFonts w:ascii="Times New Roman"/>
          <w:b w:val="false"/>
          <w:i w:val="false"/>
          <w:color w:val="000000"/>
          <w:sz w:val="28"/>
        </w:rPr>
        <w:t>
      Рекомендации</w:t>
      </w:r>
    </w:p>
    <w:bookmarkEnd w:id="5278"/>
    <w:bookmarkStart w:name="z40524" w:id="5279"/>
    <w:p>
      <w:pPr>
        <w:spacing w:after="0"/>
        <w:ind w:left="0"/>
        <w:jc w:val="both"/>
      </w:pPr>
      <w:r>
        <w:rPr>
          <w:rFonts w:ascii="Times New Roman"/>
          <w:b w:val="false"/>
          <w:i w:val="false"/>
          <w:color w:val="000000"/>
          <w:sz w:val="28"/>
        </w:rPr>
        <w:t>
      ФИО медицинского работника</w:t>
      </w:r>
    </w:p>
    <w:bookmarkEnd w:id="5279"/>
    <w:bookmarkStart w:name="z40525" w:id="5280"/>
    <w:p>
      <w:pPr>
        <w:spacing w:after="0"/>
        <w:ind w:left="0"/>
        <w:jc w:val="both"/>
      </w:pPr>
      <w:r>
        <w:rPr>
          <w:rFonts w:ascii="Times New Roman"/>
          <w:b w:val="false"/>
          <w:i w:val="false"/>
          <w:color w:val="000000"/>
          <w:sz w:val="28"/>
        </w:rPr>
        <w:t>
      Специальность</w:t>
      </w:r>
    </w:p>
    <w:bookmarkEnd w:id="5280"/>
    <w:bookmarkStart w:name="z40526" w:id="5281"/>
    <w:p>
      <w:pPr>
        <w:spacing w:after="0"/>
        <w:ind w:left="0"/>
        <w:jc w:val="both"/>
      </w:pPr>
      <w:r>
        <w:rPr>
          <w:rFonts w:ascii="Times New Roman"/>
          <w:b w:val="false"/>
          <w:i w:val="false"/>
          <w:color w:val="000000"/>
          <w:sz w:val="28"/>
        </w:rPr>
        <w:t>
      Дата следующего визита:</w:t>
      </w:r>
    </w:p>
    <w:bookmarkEnd w:id="5281"/>
    <w:bookmarkStart w:name="z40527" w:id="5282"/>
    <w:p>
      <w:pPr>
        <w:spacing w:after="0"/>
        <w:ind w:left="0"/>
        <w:jc w:val="both"/>
      </w:pPr>
      <w:r>
        <w:rPr>
          <w:rFonts w:ascii="Times New Roman"/>
          <w:b w:val="false"/>
          <w:i w:val="false"/>
          <w:color w:val="000000"/>
          <w:sz w:val="28"/>
        </w:rPr>
        <w:t>
      Подпись</w:t>
      </w:r>
    </w:p>
    <w:bookmarkEnd w:id="5282"/>
    <w:bookmarkStart w:name="z40528" w:id="5283"/>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283"/>
    <w:bookmarkStart w:name="z40529" w:id="5284"/>
    <w:p>
      <w:pPr>
        <w:spacing w:after="0"/>
        <w:ind w:left="0"/>
        <w:jc w:val="both"/>
      </w:pPr>
      <w:r>
        <w:rPr>
          <w:rFonts w:ascii="Times New Roman"/>
          <w:b w:val="false"/>
          <w:i w:val="false"/>
          <w:color w:val="000000"/>
          <w:sz w:val="28"/>
        </w:rPr>
        <w:t>
      Рост Вес ИМТ</w:t>
      </w:r>
    </w:p>
    <w:bookmarkEnd w:id="5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0" w:id="5285"/>
          <w:p>
            <w:pPr>
              <w:spacing w:after="20"/>
              <w:ind w:left="20"/>
              <w:jc w:val="both"/>
            </w:pPr>
            <w:r>
              <w:rPr>
                <w:rFonts w:ascii="Times New Roman"/>
                <w:b w:val="false"/>
                <w:i w:val="false"/>
                <w:color w:val="000000"/>
                <w:sz w:val="20"/>
              </w:rPr>
              <w:t>
</w:t>
            </w:r>
            <w:r>
              <w:rPr>
                <w:rFonts w:ascii="Times New Roman"/>
                <w:b w:val="false"/>
                <w:i w:val="false"/>
                <w:color w:val="000000"/>
                <w:sz w:val="20"/>
              </w:rPr>
              <w:t>3 визит</w:t>
            </w:r>
          </w:p>
          <w:bookmarkEnd w:id="52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1" w:id="5286"/>
          <w:p>
            <w:pPr>
              <w:spacing w:after="20"/>
              <w:ind w:left="20"/>
              <w:jc w:val="both"/>
            </w:pPr>
            <w:r>
              <w:rPr>
                <w:rFonts w:ascii="Times New Roman"/>
                <w:b w:val="false"/>
                <w:i w:val="false"/>
                <w:color w:val="000000"/>
                <w:sz w:val="20"/>
              </w:rPr>
              <w:t>
Первый день последней менструации</w:t>
            </w:r>
          </w:p>
          <w:bookmarkEnd w:id="5286"/>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5" w:id="528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74" w:id="5288"/>
    <w:p>
      <w:pPr>
        <w:spacing w:after="0"/>
        <w:ind w:left="0"/>
        <w:jc w:val="both"/>
      </w:pPr>
      <w:r>
        <w:rPr>
          <w:rFonts w:ascii="Times New Roman"/>
          <w:b w:val="false"/>
          <w:i w:val="false"/>
          <w:color w:val="000000"/>
          <w:sz w:val="28"/>
        </w:rPr>
        <w:t>
      Диагноз</w:t>
      </w:r>
    </w:p>
    <w:bookmarkEnd w:id="5288"/>
    <w:bookmarkStart w:name="z40575" w:id="5289"/>
    <w:p>
      <w:pPr>
        <w:spacing w:after="0"/>
        <w:ind w:left="0"/>
        <w:jc w:val="both"/>
      </w:pPr>
      <w:r>
        <w:rPr>
          <w:rFonts w:ascii="Times New Roman"/>
          <w:b w:val="false"/>
          <w:i w:val="false"/>
          <w:color w:val="000000"/>
          <w:sz w:val="28"/>
        </w:rPr>
        <w:t>
      Рекомендации</w:t>
      </w:r>
    </w:p>
    <w:bookmarkEnd w:id="5289"/>
    <w:bookmarkStart w:name="z40576" w:id="5290"/>
    <w:p>
      <w:pPr>
        <w:spacing w:after="0"/>
        <w:ind w:left="0"/>
        <w:jc w:val="both"/>
      </w:pPr>
      <w:r>
        <w:rPr>
          <w:rFonts w:ascii="Times New Roman"/>
          <w:b w:val="false"/>
          <w:i w:val="false"/>
          <w:color w:val="000000"/>
          <w:sz w:val="28"/>
        </w:rPr>
        <w:t>
      ФИО медицинского работника</w:t>
      </w:r>
    </w:p>
    <w:bookmarkEnd w:id="5290"/>
    <w:bookmarkStart w:name="z40577" w:id="5291"/>
    <w:p>
      <w:pPr>
        <w:spacing w:after="0"/>
        <w:ind w:left="0"/>
        <w:jc w:val="both"/>
      </w:pPr>
      <w:r>
        <w:rPr>
          <w:rFonts w:ascii="Times New Roman"/>
          <w:b w:val="false"/>
          <w:i w:val="false"/>
          <w:color w:val="000000"/>
          <w:sz w:val="28"/>
        </w:rPr>
        <w:t>
      Специальность</w:t>
      </w:r>
    </w:p>
    <w:bookmarkEnd w:id="5291"/>
    <w:bookmarkStart w:name="z40578" w:id="5292"/>
    <w:p>
      <w:pPr>
        <w:spacing w:after="0"/>
        <w:ind w:left="0"/>
        <w:jc w:val="both"/>
      </w:pPr>
      <w:r>
        <w:rPr>
          <w:rFonts w:ascii="Times New Roman"/>
          <w:b w:val="false"/>
          <w:i w:val="false"/>
          <w:color w:val="000000"/>
          <w:sz w:val="28"/>
        </w:rPr>
        <w:t>
      Дата следующего визита:</w:t>
      </w:r>
    </w:p>
    <w:bookmarkEnd w:id="5292"/>
    <w:bookmarkStart w:name="z40579" w:id="5293"/>
    <w:p>
      <w:pPr>
        <w:spacing w:after="0"/>
        <w:ind w:left="0"/>
        <w:jc w:val="both"/>
      </w:pPr>
      <w:r>
        <w:rPr>
          <w:rFonts w:ascii="Times New Roman"/>
          <w:b w:val="false"/>
          <w:i w:val="false"/>
          <w:color w:val="000000"/>
          <w:sz w:val="28"/>
        </w:rPr>
        <w:t>
      Подпись</w:t>
      </w:r>
    </w:p>
    <w:bookmarkEnd w:id="5293"/>
    <w:bookmarkStart w:name="z40580" w:id="5294"/>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294"/>
    <w:bookmarkStart w:name="z40581" w:id="5295"/>
    <w:p>
      <w:pPr>
        <w:spacing w:after="0"/>
        <w:ind w:left="0"/>
        <w:jc w:val="both"/>
      </w:pPr>
      <w:r>
        <w:rPr>
          <w:rFonts w:ascii="Times New Roman"/>
          <w:b w:val="false"/>
          <w:i w:val="false"/>
          <w:color w:val="000000"/>
          <w:sz w:val="28"/>
        </w:rPr>
        <w:t>
      Рост Вес ИМТ</w:t>
      </w:r>
    </w:p>
    <w:bookmarkEnd w:id="5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2" w:id="5296"/>
          <w:p>
            <w:pPr>
              <w:spacing w:after="20"/>
              <w:ind w:left="20"/>
              <w:jc w:val="both"/>
            </w:pPr>
            <w:r>
              <w:rPr>
                <w:rFonts w:ascii="Times New Roman"/>
                <w:b w:val="false"/>
                <w:i w:val="false"/>
                <w:color w:val="000000"/>
                <w:sz w:val="20"/>
              </w:rPr>
              <w:t>
</w:t>
            </w:r>
            <w:r>
              <w:rPr>
                <w:rFonts w:ascii="Times New Roman"/>
                <w:b w:val="false"/>
                <w:i w:val="false"/>
                <w:color w:val="000000"/>
                <w:sz w:val="20"/>
              </w:rPr>
              <w:t>4 визит</w:t>
            </w:r>
          </w:p>
          <w:bookmarkEnd w:id="52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3" w:id="5297"/>
          <w:p>
            <w:pPr>
              <w:spacing w:after="20"/>
              <w:ind w:left="20"/>
              <w:jc w:val="both"/>
            </w:pPr>
            <w:r>
              <w:rPr>
                <w:rFonts w:ascii="Times New Roman"/>
                <w:b w:val="false"/>
                <w:i w:val="false"/>
                <w:color w:val="000000"/>
                <w:sz w:val="20"/>
              </w:rPr>
              <w:t>
Первый день последней менструации</w:t>
            </w:r>
          </w:p>
          <w:bookmarkEnd w:id="5297"/>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7" w:id="529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26" w:id="5299"/>
    <w:p>
      <w:pPr>
        <w:spacing w:after="0"/>
        <w:ind w:left="0"/>
        <w:jc w:val="both"/>
      </w:pPr>
      <w:r>
        <w:rPr>
          <w:rFonts w:ascii="Times New Roman"/>
          <w:b w:val="false"/>
          <w:i w:val="false"/>
          <w:color w:val="000000"/>
          <w:sz w:val="28"/>
        </w:rPr>
        <w:t>
      Диагноз</w:t>
      </w:r>
    </w:p>
    <w:bookmarkEnd w:id="5299"/>
    <w:bookmarkStart w:name="z40627" w:id="5300"/>
    <w:p>
      <w:pPr>
        <w:spacing w:after="0"/>
        <w:ind w:left="0"/>
        <w:jc w:val="both"/>
      </w:pPr>
      <w:r>
        <w:rPr>
          <w:rFonts w:ascii="Times New Roman"/>
          <w:b w:val="false"/>
          <w:i w:val="false"/>
          <w:color w:val="000000"/>
          <w:sz w:val="28"/>
        </w:rPr>
        <w:t>
      Рекомендации</w:t>
      </w:r>
    </w:p>
    <w:bookmarkEnd w:id="5300"/>
    <w:bookmarkStart w:name="z40628" w:id="5301"/>
    <w:p>
      <w:pPr>
        <w:spacing w:after="0"/>
        <w:ind w:left="0"/>
        <w:jc w:val="both"/>
      </w:pPr>
      <w:r>
        <w:rPr>
          <w:rFonts w:ascii="Times New Roman"/>
          <w:b w:val="false"/>
          <w:i w:val="false"/>
          <w:color w:val="000000"/>
          <w:sz w:val="28"/>
        </w:rPr>
        <w:t>
      ФИО медицинского работника</w:t>
      </w:r>
    </w:p>
    <w:bookmarkEnd w:id="5301"/>
    <w:bookmarkStart w:name="z40629" w:id="5302"/>
    <w:p>
      <w:pPr>
        <w:spacing w:after="0"/>
        <w:ind w:left="0"/>
        <w:jc w:val="both"/>
      </w:pPr>
      <w:r>
        <w:rPr>
          <w:rFonts w:ascii="Times New Roman"/>
          <w:b w:val="false"/>
          <w:i w:val="false"/>
          <w:color w:val="000000"/>
          <w:sz w:val="28"/>
        </w:rPr>
        <w:t>
      Специальность</w:t>
      </w:r>
    </w:p>
    <w:bookmarkEnd w:id="5302"/>
    <w:bookmarkStart w:name="z40630" w:id="5303"/>
    <w:p>
      <w:pPr>
        <w:spacing w:after="0"/>
        <w:ind w:left="0"/>
        <w:jc w:val="both"/>
      </w:pPr>
      <w:r>
        <w:rPr>
          <w:rFonts w:ascii="Times New Roman"/>
          <w:b w:val="false"/>
          <w:i w:val="false"/>
          <w:color w:val="000000"/>
          <w:sz w:val="28"/>
        </w:rPr>
        <w:t>
      Дата следующего визита:</w:t>
      </w:r>
    </w:p>
    <w:bookmarkEnd w:id="5303"/>
    <w:bookmarkStart w:name="z40631" w:id="5304"/>
    <w:p>
      <w:pPr>
        <w:spacing w:after="0"/>
        <w:ind w:left="0"/>
        <w:jc w:val="both"/>
      </w:pPr>
      <w:r>
        <w:rPr>
          <w:rFonts w:ascii="Times New Roman"/>
          <w:b w:val="false"/>
          <w:i w:val="false"/>
          <w:color w:val="000000"/>
          <w:sz w:val="28"/>
        </w:rPr>
        <w:t>
      Подпись</w:t>
      </w:r>
    </w:p>
    <w:bookmarkEnd w:id="5304"/>
    <w:bookmarkStart w:name="z40632" w:id="5305"/>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305"/>
    <w:bookmarkStart w:name="z40633" w:id="5306"/>
    <w:p>
      <w:pPr>
        <w:spacing w:after="0"/>
        <w:ind w:left="0"/>
        <w:jc w:val="both"/>
      </w:pPr>
      <w:r>
        <w:rPr>
          <w:rFonts w:ascii="Times New Roman"/>
          <w:b w:val="false"/>
          <w:i w:val="false"/>
          <w:color w:val="000000"/>
          <w:sz w:val="28"/>
        </w:rPr>
        <w:t>
      Рост Вес ИМТ</w:t>
      </w:r>
    </w:p>
    <w:bookmarkEnd w:id="5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4" w:id="5307"/>
          <w:p>
            <w:pPr>
              <w:spacing w:after="20"/>
              <w:ind w:left="20"/>
              <w:jc w:val="both"/>
            </w:pPr>
            <w:r>
              <w:rPr>
                <w:rFonts w:ascii="Times New Roman"/>
                <w:b w:val="false"/>
                <w:i w:val="false"/>
                <w:color w:val="000000"/>
                <w:sz w:val="20"/>
              </w:rPr>
              <w:t>
</w:t>
            </w:r>
            <w:r>
              <w:rPr>
                <w:rFonts w:ascii="Times New Roman"/>
                <w:b w:val="false"/>
                <w:i w:val="false"/>
                <w:color w:val="000000"/>
                <w:sz w:val="20"/>
              </w:rPr>
              <w:t>5 визит</w:t>
            </w:r>
          </w:p>
          <w:bookmarkEnd w:id="53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5" w:id="5308"/>
          <w:p>
            <w:pPr>
              <w:spacing w:after="20"/>
              <w:ind w:left="20"/>
              <w:jc w:val="both"/>
            </w:pPr>
            <w:r>
              <w:rPr>
                <w:rFonts w:ascii="Times New Roman"/>
                <w:b w:val="false"/>
                <w:i w:val="false"/>
                <w:color w:val="000000"/>
                <w:sz w:val="20"/>
              </w:rPr>
              <w:t>
Первый день последней менструации</w:t>
            </w:r>
          </w:p>
          <w:bookmarkEnd w:id="5308"/>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9" w:id="530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78" w:id="5310"/>
    <w:p>
      <w:pPr>
        <w:spacing w:after="0"/>
        <w:ind w:left="0"/>
        <w:jc w:val="both"/>
      </w:pPr>
      <w:r>
        <w:rPr>
          <w:rFonts w:ascii="Times New Roman"/>
          <w:b w:val="false"/>
          <w:i w:val="false"/>
          <w:color w:val="000000"/>
          <w:sz w:val="28"/>
        </w:rPr>
        <w:t>
      Диагноз</w:t>
      </w:r>
    </w:p>
    <w:bookmarkEnd w:id="5310"/>
    <w:bookmarkStart w:name="z40679" w:id="5311"/>
    <w:p>
      <w:pPr>
        <w:spacing w:after="0"/>
        <w:ind w:left="0"/>
        <w:jc w:val="both"/>
      </w:pPr>
      <w:r>
        <w:rPr>
          <w:rFonts w:ascii="Times New Roman"/>
          <w:b w:val="false"/>
          <w:i w:val="false"/>
          <w:color w:val="000000"/>
          <w:sz w:val="28"/>
        </w:rPr>
        <w:t>
      Рекомендации</w:t>
      </w:r>
    </w:p>
    <w:bookmarkEnd w:id="5311"/>
    <w:bookmarkStart w:name="z40680" w:id="5312"/>
    <w:p>
      <w:pPr>
        <w:spacing w:after="0"/>
        <w:ind w:left="0"/>
        <w:jc w:val="both"/>
      </w:pPr>
      <w:r>
        <w:rPr>
          <w:rFonts w:ascii="Times New Roman"/>
          <w:b w:val="false"/>
          <w:i w:val="false"/>
          <w:color w:val="000000"/>
          <w:sz w:val="28"/>
        </w:rPr>
        <w:t>
      ФИО медицинского работника</w:t>
      </w:r>
    </w:p>
    <w:bookmarkEnd w:id="5312"/>
    <w:bookmarkStart w:name="z40681" w:id="5313"/>
    <w:p>
      <w:pPr>
        <w:spacing w:after="0"/>
        <w:ind w:left="0"/>
        <w:jc w:val="both"/>
      </w:pPr>
      <w:r>
        <w:rPr>
          <w:rFonts w:ascii="Times New Roman"/>
          <w:b w:val="false"/>
          <w:i w:val="false"/>
          <w:color w:val="000000"/>
          <w:sz w:val="28"/>
        </w:rPr>
        <w:t>
      Специальность</w:t>
      </w:r>
    </w:p>
    <w:bookmarkEnd w:id="5313"/>
    <w:bookmarkStart w:name="z40682" w:id="5314"/>
    <w:p>
      <w:pPr>
        <w:spacing w:after="0"/>
        <w:ind w:left="0"/>
        <w:jc w:val="both"/>
      </w:pPr>
      <w:r>
        <w:rPr>
          <w:rFonts w:ascii="Times New Roman"/>
          <w:b w:val="false"/>
          <w:i w:val="false"/>
          <w:color w:val="000000"/>
          <w:sz w:val="28"/>
        </w:rPr>
        <w:t>
      Дата следующего визита:</w:t>
      </w:r>
    </w:p>
    <w:bookmarkEnd w:id="5314"/>
    <w:bookmarkStart w:name="z40683" w:id="5315"/>
    <w:p>
      <w:pPr>
        <w:spacing w:after="0"/>
        <w:ind w:left="0"/>
        <w:jc w:val="both"/>
      </w:pPr>
      <w:r>
        <w:rPr>
          <w:rFonts w:ascii="Times New Roman"/>
          <w:b w:val="false"/>
          <w:i w:val="false"/>
          <w:color w:val="000000"/>
          <w:sz w:val="28"/>
        </w:rPr>
        <w:t>
      Подпись</w:t>
      </w:r>
    </w:p>
    <w:bookmarkEnd w:id="5315"/>
    <w:bookmarkStart w:name="z40684" w:id="5316"/>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316"/>
    <w:bookmarkStart w:name="z40685" w:id="5317"/>
    <w:p>
      <w:pPr>
        <w:spacing w:after="0"/>
        <w:ind w:left="0"/>
        <w:jc w:val="both"/>
      </w:pPr>
      <w:r>
        <w:rPr>
          <w:rFonts w:ascii="Times New Roman"/>
          <w:b w:val="false"/>
          <w:i w:val="false"/>
          <w:color w:val="000000"/>
          <w:sz w:val="28"/>
        </w:rPr>
        <w:t>
      Рост Вес ИМТ</w:t>
      </w:r>
    </w:p>
    <w:bookmarkEnd w:id="5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6" w:id="5318"/>
          <w:p>
            <w:pPr>
              <w:spacing w:after="20"/>
              <w:ind w:left="20"/>
              <w:jc w:val="both"/>
            </w:pPr>
            <w:r>
              <w:rPr>
                <w:rFonts w:ascii="Times New Roman"/>
                <w:b w:val="false"/>
                <w:i w:val="false"/>
                <w:color w:val="000000"/>
                <w:sz w:val="20"/>
              </w:rPr>
              <w:t>
</w:t>
            </w:r>
            <w:r>
              <w:rPr>
                <w:rFonts w:ascii="Times New Roman"/>
                <w:b w:val="false"/>
                <w:i w:val="false"/>
                <w:color w:val="000000"/>
                <w:sz w:val="20"/>
              </w:rPr>
              <w:t>6 визит</w:t>
            </w:r>
          </w:p>
          <w:bookmarkEnd w:id="53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7" w:id="5319"/>
          <w:p>
            <w:pPr>
              <w:spacing w:after="20"/>
              <w:ind w:left="20"/>
              <w:jc w:val="both"/>
            </w:pPr>
            <w:r>
              <w:rPr>
                <w:rFonts w:ascii="Times New Roman"/>
                <w:b w:val="false"/>
                <w:i w:val="false"/>
                <w:color w:val="000000"/>
                <w:sz w:val="20"/>
              </w:rPr>
              <w:t>
Первый день последней менструации</w:t>
            </w:r>
          </w:p>
          <w:bookmarkEnd w:id="5319"/>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1" w:id="532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30" w:id="5321"/>
    <w:p>
      <w:pPr>
        <w:spacing w:after="0"/>
        <w:ind w:left="0"/>
        <w:jc w:val="both"/>
      </w:pPr>
      <w:r>
        <w:rPr>
          <w:rFonts w:ascii="Times New Roman"/>
          <w:b w:val="false"/>
          <w:i w:val="false"/>
          <w:color w:val="000000"/>
          <w:sz w:val="28"/>
        </w:rPr>
        <w:t>
      Диагноз</w:t>
      </w:r>
    </w:p>
    <w:bookmarkEnd w:id="5321"/>
    <w:bookmarkStart w:name="z40731" w:id="5322"/>
    <w:p>
      <w:pPr>
        <w:spacing w:after="0"/>
        <w:ind w:left="0"/>
        <w:jc w:val="both"/>
      </w:pPr>
      <w:r>
        <w:rPr>
          <w:rFonts w:ascii="Times New Roman"/>
          <w:b w:val="false"/>
          <w:i w:val="false"/>
          <w:color w:val="000000"/>
          <w:sz w:val="28"/>
        </w:rPr>
        <w:t>
      Рекомендации</w:t>
      </w:r>
    </w:p>
    <w:bookmarkEnd w:id="5322"/>
    <w:bookmarkStart w:name="z40732" w:id="5323"/>
    <w:p>
      <w:pPr>
        <w:spacing w:after="0"/>
        <w:ind w:left="0"/>
        <w:jc w:val="both"/>
      </w:pPr>
      <w:r>
        <w:rPr>
          <w:rFonts w:ascii="Times New Roman"/>
          <w:b w:val="false"/>
          <w:i w:val="false"/>
          <w:color w:val="000000"/>
          <w:sz w:val="28"/>
        </w:rPr>
        <w:t>
      ФИО медицинского работника</w:t>
      </w:r>
    </w:p>
    <w:bookmarkEnd w:id="5323"/>
    <w:bookmarkStart w:name="z40733" w:id="5324"/>
    <w:p>
      <w:pPr>
        <w:spacing w:after="0"/>
        <w:ind w:left="0"/>
        <w:jc w:val="both"/>
      </w:pPr>
      <w:r>
        <w:rPr>
          <w:rFonts w:ascii="Times New Roman"/>
          <w:b w:val="false"/>
          <w:i w:val="false"/>
          <w:color w:val="000000"/>
          <w:sz w:val="28"/>
        </w:rPr>
        <w:t>
      Специальность</w:t>
      </w:r>
    </w:p>
    <w:bookmarkEnd w:id="5324"/>
    <w:bookmarkStart w:name="z40734" w:id="5325"/>
    <w:p>
      <w:pPr>
        <w:spacing w:after="0"/>
        <w:ind w:left="0"/>
        <w:jc w:val="both"/>
      </w:pPr>
      <w:r>
        <w:rPr>
          <w:rFonts w:ascii="Times New Roman"/>
          <w:b w:val="false"/>
          <w:i w:val="false"/>
          <w:color w:val="000000"/>
          <w:sz w:val="28"/>
        </w:rPr>
        <w:t>
      Дата следующего визита:</w:t>
      </w:r>
    </w:p>
    <w:bookmarkEnd w:id="5325"/>
    <w:bookmarkStart w:name="z40735" w:id="5326"/>
    <w:p>
      <w:pPr>
        <w:spacing w:after="0"/>
        <w:ind w:left="0"/>
        <w:jc w:val="both"/>
      </w:pPr>
      <w:r>
        <w:rPr>
          <w:rFonts w:ascii="Times New Roman"/>
          <w:b w:val="false"/>
          <w:i w:val="false"/>
          <w:color w:val="000000"/>
          <w:sz w:val="28"/>
        </w:rPr>
        <w:t>
      Подпись</w:t>
      </w:r>
    </w:p>
    <w:bookmarkEnd w:id="5326"/>
    <w:bookmarkStart w:name="z40736" w:id="5327"/>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327"/>
    <w:bookmarkStart w:name="z40737" w:id="5328"/>
    <w:p>
      <w:pPr>
        <w:spacing w:after="0"/>
        <w:ind w:left="0"/>
        <w:jc w:val="both"/>
      </w:pPr>
      <w:r>
        <w:rPr>
          <w:rFonts w:ascii="Times New Roman"/>
          <w:b w:val="false"/>
          <w:i w:val="false"/>
          <w:color w:val="000000"/>
          <w:sz w:val="28"/>
        </w:rPr>
        <w:t>
      Рост Вес ИМТ</w:t>
      </w:r>
    </w:p>
    <w:bookmarkEnd w:id="5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8" w:id="5329"/>
          <w:p>
            <w:pPr>
              <w:spacing w:after="20"/>
              <w:ind w:left="20"/>
              <w:jc w:val="both"/>
            </w:pPr>
            <w:r>
              <w:rPr>
                <w:rFonts w:ascii="Times New Roman"/>
                <w:b w:val="false"/>
                <w:i w:val="false"/>
                <w:color w:val="000000"/>
                <w:sz w:val="20"/>
              </w:rPr>
              <w:t>
</w:t>
            </w:r>
            <w:r>
              <w:rPr>
                <w:rFonts w:ascii="Times New Roman"/>
                <w:b w:val="false"/>
                <w:i w:val="false"/>
                <w:color w:val="000000"/>
                <w:sz w:val="20"/>
              </w:rPr>
              <w:t>7 визит</w:t>
            </w:r>
          </w:p>
          <w:bookmarkEnd w:id="53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9" w:id="5330"/>
          <w:p>
            <w:pPr>
              <w:spacing w:after="20"/>
              <w:ind w:left="20"/>
              <w:jc w:val="both"/>
            </w:pPr>
            <w:r>
              <w:rPr>
                <w:rFonts w:ascii="Times New Roman"/>
                <w:b w:val="false"/>
                <w:i w:val="false"/>
                <w:color w:val="000000"/>
                <w:sz w:val="20"/>
              </w:rPr>
              <w:t>
Первый день последней менструации</w:t>
            </w:r>
          </w:p>
          <w:bookmarkEnd w:id="5330"/>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3" w:id="533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82" w:id="5332"/>
    <w:p>
      <w:pPr>
        <w:spacing w:after="0"/>
        <w:ind w:left="0"/>
        <w:jc w:val="both"/>
      </w:pPr>
      <w:r>
        <w:rPr>
          <w:rFonts w:ascii="Times New Roman"/>
          <w:b w:val="false"/>
          <w:i w:val="false"/>
          <w:color w:val="000000"/>
          <w:sz w:val="28"/>
        </w:rPr>
        <w:t>
      Диагноз</w:t>
      </w:r>
    </w:p>
    <w:bookmarkEnd w:id="5332"/>
    <w:bookmarkStart w:name="z40783" w:id="5333"/>
    <w:p>
      <w:pPr>
        <w:spacing w:after="0"/>
        <w:ind w:left="0"/>
        <w:jc w:val="both"/>
      </w:pPr>
      <w:r>
        <w:rPr>
          <w:rFonts w:ascii="Times New Roman"/>
          <w:b w:val="false"/>
          <w:i w:val="false"/>
          <w:color w:val="000000"/>
          <w:sz w:val="28"/>
        </w:rPr>
        <w:t>
      Рекомендации</w:t>
      </w:r>
    </w:p>
    <w:bookmarkEnd w:id="5333"/>
    <w:bookmarkStart w:name="z40784" w:id="5334"/>
    <w:p>
      <w:pPr>
        <w:spacing w:after="0"/>
        <w:ind w:left="0"/>
        <w:jc w:val="both"/>
      </w:pPr>
      <w:r>
        <w:rPr>
          <w:rFonts w:ascii="Times New Roman"/>
          <w:b w:val="false"/>
          <w:i w:val="false"/>
          <w:color w:val="000000"/>
          <w:sz w:val="28"/>
        </w:rPr>
        <w:t>
      ФИО медицинского работника</w:t>
      </w:r>
    </w:p>
    <w:bookmarkEnd w:id="5334"/>
    <w:bookmarkStart w:name="z40785" w:id="5335"/>
    <w:p>
      <w:pPr>
        <w:spacing w:after="0"/>
        <w:ind w:left="0"/>
        <w:jc w:val="both"/>
      </w:pPr>
      <w:r>
        <w:rPr>
          <w:rFonts w:ascii="Times New Roman"/>
          <w:b w:val="false"/>
          <w:i w:val="false"/>
          <w:color w:val="000000"/>
          <w:sz w:val="28"/>
        </w:rPr>
        <w:t>
      Специальность</w:t>
      </w:r>
    </w:p>
    <w:bookmarkEnd w:id="5335"/>
    <w:bookmarkStart w:name="z40786" w:id="5336"/>
    <w:p>
      <w:pPr>
        <w:spacing w:after="0"/>
        <w:ind w:left="0"/>
        <w:jc w:val="both"/>
      </w:pPr>
      <w:r>
        <w:rPr>
          <w:rFonts w:ascii="Times New Roman"/>
          <w:b w:val="false"/>
          <w:i w:val="false"/>
          <w:color w:val="000000"/>
          <w:sz w:val="28"/>
        </w:rPr>
        <w:t>
      Дата следующего визита:</w:t>
      </w:r>
    </w:p>
    <w:bookmarkEnd w:id="5336"/>
    <w:bookmarkStart w:name="z40787" w:id="5337"/>
    <w:p>
      <w:pPr>
        <w:spacing w:after="0"/>
        <w:ind w:left="0"/>
        <w:jc w:val="both"/>
      </w:pPr>
      <w:r>
        <w:rPr>
          <w:rFonts w:ascii="Times New Roman"/>
          <w:b w:val="false"/>
          <w:i w:val="false"/>
          <w:color w:val="000000"/>
          <w:sz w:val="28"/>
        </w:rPr>
        <w:t>
      Подпись</w:t>
      </w:r>
    </w:p>
    <w:bookmarkEnd w:id="5337"/>
    <w:bookmarkStart w:name="z40788" w:id="5338"/>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5338"/>
    <w:bookmarkStart w:name="z40789" w:id="5339"/>
    <w:p>
      <w:pPr>
        <w:spacing w:after="0"/>
        <w:ind w:left="0"/>
        <w:jc w:val="both"/>
      </w:pPr>
      <w:r>
        <w:rPr>
          <w:rFonts w:ascii="Times New Roman"/>
          <w:b w:val="false"/>
          <w:i w:val="false"/>
          <w:color w:val="000000"/>
          <w:sz w:val="28"/>
        </w:rPr>
        <w:t>
      Рост Вес ИМТ</w:t>
      </w:r>
    </w:p>
    <w:bookmarkEnd w:id="5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0" w:id="5340"/>
          <w:p>
            <w:pPr>
              <w:spacing w:after="20"/>
              <w:ind w:left="20"/>
              <w:jc w:val="both"/>
            </w:pPr>
            <w:r>
              <w:rPr>
                <w:rFonts w:ascii="Times New Roman"/>
                <w:b w:val="false"/>
                <w:i w:val="false"/>
                <w:color w:val="000000"/>
                <w:sz w:val="20"/>
              </w:rPr>
              <w:t>
</w:t>
            </w:r>
            <w:r>
              <w:rPr>
                <w:rFonts w:ascii="Times New Roman"/>
                <w:b w:val="false"/>
                <w:i w:val="false"/>
                <w:color w:val="000000"/>
                <w:sz w:val="20"/>
              </w:rPr>
              <w:t>8 визит</w:t>
            </w:r>
          </w:p>
          <w:bookmarkEnd w:id="53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1" w:id="5341"/>
          <w:p>
            <w:pPr>
              <w:spacing w:after="20"/>
              <w:ind w:left="20"/>
              <w:jc w:val="both"/>
            </w:pPr>
            <w:r>
              <w:rPr>
                <w:rFonts w:ascii="Times New Roman"/>
                <w:b w:val="false"/>
                <w:i w:val="false"/>
                <w:color w:val="000000"/>
                <w:sz w:val="20"/>
              </w:rPr>
              <w:t>
Первый день последней менструации</w:t>
            </w:r>
          </w:p>
          <w:bookmarkEnd w:id="5341"/>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5" w:id="534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34" w:id="5343"/>
    <w:p>
      <w:pPr>
        <w:spacing w:after="0"/>
        <w:ind w:left="0"/>
        <w:jc w:val="both"/>
      </w:pPr>
      <w:r>
        <w:rPr>
          <w:rFonts w:ascii="Times New Roman"/>
          <w:b w:val="false"/>
          <w:i w:val="false"/>
          <w:color w:val="000000"/>
          <w:sz w:val="28"/>
        </w:rPr>
        <w:t>
      Диагноз</w:t>
      </w:r>
    </w:p>
    <w:bookmarkEnd w:id="5343"/>
    <w:bookmarkStart w:name="z40835" w:id="5344"/>
    <w:p>
      <w:pPr>
        <w:spacing w:after="0"/>
        <w:ind w:left="0"/>
        <w:jc w:val="both"/>
      </w:pPr>
      <w:r>
        <w:rPr>
          <w:rFonts w:ascii="Times New Roman"/>
          <w:b w:val="false"/>
          <w:i w:val="false"/>
          <w:color w:val="000000"/>
          <w:sz w:val="28"/>
        </w:rPr>
        <w:t>
      Рекомендации</w:t>
      </w:r>
    </w:p>
    <w:bookmarkEnd w:id="5344"/>
    <w:bookmarkStart w:name="z40836" w:id="5345"/>
    <w:p>
      <w:pPr>
        <w:spacing w:after="0"/>
        <w:ind w:left="0"/>
        <w:jc w:val="both"/>
      </w:pPr>
      <w:r>
        <w:rPr>
          <w:rFonts w:ascii="Times New Roman"/>
          <w:b w:val="false"/>
          <w:i w:val="false"/>
          <w:color w:val="000000"/>
          <w:sz w:val="28"/>
        </w:rPr>
        <w:t>
      ФИО медицинского работника</w:t>
      </w:r>
    </w:p>
    <w:bookmarkEnd w:id="5345"/>
    <w:bookmarkStart w:name="z40837" w:id="5346"/>
    <w:p>
      <w:pPr>
        <w:spacing w:after="0"/>
        <w:ind w:left="0"/>
        <w:jc w:val="both"/>
      </w:pPr>
      <w:r>
        <w:rPr>
          <w:rFonts w:ascii="Times New Roman"/>
          <w:b w:val="false"/>
          <w:i w:val="false"/>
          <w:color w:val="000000"/>
          <w:sz w:val="28"/>
        </w:rPr>
        <w:t>
      Специальность</w:t>
      </w:r>
    </w:p>
    <w:bookmarkEnd w:id="5346"/>
    <w:bookmarkStart w:name="z40838" w:id="5347"/>
    <w:p>
      <w:pPr>
        <w:spacing w:after="0"/>
        <w:ind w:left="0"/>
        <w:jc w:val="both"/>
      </w:pPr>
      <w:r>
        <w:rPr>
          <w:rFonts w:ascii="Times New Roman"/>
          <w:b w:val="false"/>
          <w:i w:val="false"/>
          <w:color w:val="000000"/>
          <w:sz w:val="28"/>
        </w:rPr>
        <w:t>
      Дата следующего визита:</w:t>
      </w:r>
    </w:p>
    <w:bookmarkEnd w:id="5347"/>
    <w:bookmarkStart w:name="z40839" w:id="5348"/>
    <w:p>
      <w:pPr>
        <w:spacing w:after="0"/>
        <w:ind w:left="0"/>
        <w:jc w:val="both"/>
      </w:pPr>
      <w:r>
        <w:rPr>
          <w:rFonts w:ascii="Times New Roman"/>
          <w:b w:val="false"/>
          <w:i w:val="false"/>
          <w:color w:val="000000"/>
          <w:sz w:val="28"/>
        </w:rPr>
        <w:t>
      Подпись</w:t>
      </w:r>
    </w:p>
    <w:bookmarkEnd w:id="5348"/>
    <w:bookmarkStart w:name="z40840" w:id="5349"/>
    <w:p>
      <w:pPr>
        <w:spacing w:after="0"/>
        <w:ind w:left="0"/>
        <w:jc w:val="left"/>
      </w:pPr>
      <w:r>
        <w:rPr>
          <w:rFonts w:ascii="Times New Roman"/>
          <w:b/>
          <w:i w:val="false"/>
          <w:color w:val="000000"/>
        </w:rPr>
        <w:t xml:space="preserve"> Дневник самонаблюдения беременной</w:t>
      </w:r>
    </w:p>
    <w:bookmarkEnd w:id="5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1" w:id="535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55" w:id="5351"/>
    <w:p>
      <w:pPr>
        <w:spacing w:after="0"/>
        <w:ind w:left="0"/>
        <w:jc w:val="left"/>
      </w:pPr>
      <w:r>
        <w:rPr>
          <w:rFonts w:ascii="Times New Roman"/>
          <w:b/>
          <w:i w:val="false"/>
          <w:color w:val="000000"/>
        </w:rPr>
        <w:t xml:space="preserve"> Сведения родильного дома, родильного отделения больницы о родильнице</w:t>
      </w:r>
    </w:p>
    <w:bookmarkEnd w:id="5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6" w:id="5352"/>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в родильный дом</w:t>
            </w:r>
          </w:p>
          <w:bookmarkEnd w:id="53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8" w:id="5353"/>
          <w:p>
            <w:pPr>
              <w:spacing w:after="20"/>
              <w:ind w:left="20"/>
              <w:jc w:val="both"/>
            </w:pPr>
            <w:r>
              <w:rPr>
                <w:rFonts w:ascii="Times New Roman"/>
                <w:b w:val="false"/>
                <w:i w:val="false"/>
                <w:color w:val="000000"/>
                <w:sz w:val="20"/>
              </w:rPr>
              <w:t>
</w:t>
            </w:r>
            <w:r>
              <w:rPr>
                <w:rFonts w:ascii="Times New Roman"/>
                <w:b w:val="false"/>
                <w:i w:val="false"/>
                <w:color w:val="000000"/>
                <w:sz w:val="20"/>
              </w:rPr>
              <w:t>Исход беременности (аборт, преждевременные роды, роды в срок) недель</w:t>
            </w:r>
          </w:p>
          <w:bookmarkEnd w:id="53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0" w:id="5354"/>
          <w:p>
            <w:pPr>
              <w:spacing w:after="20"/>
              <w:ind w:left="20"/>
              <w:jc w:val="both"/>
            </w:pPr>
            <w:r>
              <w:rPr>
                <w:rFonts w:ascii="Times New Roman"/>
                <w:b w:val="false"/>
                <w:i w:val="false"/>
                <w:color w:val="000000"/>
                <w:sz w:val="20"/>
              </w:rPr>
              <w:t>
</w:t>
            </w:r>
            <w:r>
              <w:rPr>
                <w:rFonts w:ascii="Times New Roman"/>
                <w:b w:val="false"/>
                <w:i w:val="false"/>
                <w:color w:val="000000"/>
                <w:sz w:val="20"/>
              </w:rPr>
              <w:t>Дата родов</w:t>
            </w:r>
          </w:p>
          <w:bookmarkEnd w:id="53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2" w:id="5355"/>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3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4" w:id="5356"/>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родов</w:t>
            </w:r>
          </w:p>
          <w:bookmarkEnd w:id="53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6" w:id="5357"/>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пол, масса (вес) грамм, рост см.</w:t>
            </w:r>
          </w:p>
          <w:bookmarkEnd w:id="53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8" w:id="5358"/>
          <w:p>
            <w:pPr>
              <w:spacing w:after="20"/>
              <w:ind w:left="20"/>
              <w:jc w:val="both"/>
            </w:pPr>
            <w:r>
              <w:rPr>
                <w:rFonts w:ascii="Times New Roman"/>
                <w:b w:val="false"/>
                <w:i w:val="false"/>
                <w:color w:val="000000"/>
                <w:sz w:val="20"/>
              </w:rPr>
              <w:t>
</w:t>
            </w:r>
            <w:r>
              <w:rPr>
                <w:rFonts w:ascii="Times New Roman"/>
                <w:b w:val="false"/>
                <w:i w:val="false"/>
                <w:color w:val="000000"/>
                <w:sz w:val="20"/>
              </w:rPr>
              <w:t>Выписался, переведен в больницу (подчеркнуть)</w:t>
            </w:r>
          </w:p>
          <w:bookmarkEnd w:id="53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0" w:id="5359"/>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53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2" w:id="5360"/>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Оперативные пособия в родах</w:t>
            </w:r>
          </w:p>
          <w:bookmarkEnd w:id="53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4" w:id="5361"/>
          <w:p>
            <w:pPr>
              <w:spacing w:after="20"/>
              <w:ind w:left="20"/>
              <w:jc w:val="both"/>
            </w:pPr>
            <w:r>
              <w:rPr>
                <w:rFonts w:ascii="Times New Roman"/>
                <w:b w:val="false"/>
                <w:i w:val="false"/>
                <w:color w:val="000000"/>
                <w:sz w:val="20"/>
              </w:rPr>
              <w:t>
</w:t>
            </w:r>
            <w:r>
              <w:rPr>
                <w:rFonts w:ascii="Times New Roman"/>
                <w:b w:val="false"/>
                <w:i w:val="false"/>
                <w:color w:val="000000"/>
                <w:sz w:val="20"/>
              </w:rPr>
              <w:t>Обезболивание: применялось нет/да, какое</w:t>
            </w:r>
          </w:p>
          <w:bookmarkEnd w:id="53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6" w:id="5362"/>
          <w:p>
            <w:pPr>
              <w:spacing w:after="20"/>
              <w:ind w:left="20"/>
              <w:jc w:val="both"/>
            </w:pPr>
            <w:r>
              <w:rPr>
                <w:rFonts w:ascii="Times New Roman"/>
                <w:b w:val="false"/>
                <w:i w:val="false"/>
                <w:color w:val="000000"/>
                <w:sz w:val="20"/>
              </w:rPr>
              <w:t>
</w:t>
            </w:r>
            <w:r>
              <w:rPr>
                <w:rFonts w:ascii="Times New Roman"/>
                <w:b w:val="false"/>
                <w:i w:val="false"/>
                <w:color w:val="000000"/>
                <w:sz w:val="20"/>
              </w:rPr>
              <w:t>Течение послеродового периода</w:t>
            </w:r>
          </w:p>
          <w:bookmarkEnd w:id="53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8" w:id="5363"/>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на (сутки после родов)</w:t>
            </w:r>
          </w:p>
          <w:bookmarkEnd w:id="53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0" w:id="5364"/>
          <w:p>
            <w:pPr>
              <w:spacing w:after="20"/>
              <w:ind w:left="20"/>
              <w:jc w:val="both"/>
            </w:pPr>
            <w:r>
              <w:rPr>
                <w:rFonts w:ascii="Times New Roman"/>
                <w:b w:val="false"/>
                <w:i w:val="false"/>
                <w:color w:val="000000"/>
                <w:sz w:val="20"/>
              </w:rPr>
              <w:t>
</w:t>
            </w:r>
            <w:r>
              <w:rPr>
                <w:rFonts w:ascii="Times New Roman"/>
                <w:b w:val="false"/>
                <w:i w:val="false"/>
                <w:color w:val="000000"/>
                <w:sz w:val="20"/>
              </w:rPr>
              <w:t>Дата выписки</w:t>
            </w:r>
          </w:p>
          <w:bookmarkEnd w:id="53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2" w:id="5365"/>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и наименование стационара (при переводе)</w:t>
            </w:r>
          </w:p>
          <w:bookmarkEnd w:id="53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4" w:id="5366"/>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ребенка при рождении</w:t>
            </w:r>
          </w:p>
          <w:bookmarkEnd w:id="53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6" w:id="5367"/>
          <w:p>
            <w:pPr>
              <w:spacing w:after="20"/>
              <w:ind w:left="20"/>
              <w:jc w:val="both"/>
            </w:pPr>
            <w:r>
              <w:rPr>
                <w:rFonts w:ascii="Times New Roman"/>
                <w:b w:val="false"/>
                <w:i w:val="false"/>
                <w:color w:val="000000"/>
                <w:sz w:val="20"/>
              </w:rPr>
              <w:t>
</w:t>
            </w:r>
            <w:r>
              <w:rPr>
                <w:rFonts w:ascii="Times New Roman"/>
                <w:b w:val="false"/>
                <w:i w:val="false"/>
                <w:color w:val="000000"/>
                <w:sz w:val="20"/>
              </w:rPr>
              <w:t>в родильном доме</w:t>
            </w:r>
          </w:p>
          <w:bookmarkEnd w:id="53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8" w:id="5368"/>
          <w:p>
            <w:pPr>
              <w:spacing w:after="20"/>
              <w:ind w:left="20"/>
              <w:jc w:val="both"/>
            </w:pPr>
            <w:r>
              <w:rPr>
                <w:rFonts w:ascii="Times New Roman"/>
                <w:b w:val="false"/>
                <w:i w:val="false"/>
                <w:color w:val="000000"/>
                <w:sz w:val="20"/>
              </w:rPr>
              <w:t>
</w:t>
            </w:r>
            <w:r>
              <w:rPr>
                <w:rFonts w:ascii="Times New Roman"/>
                <w:b w:val="false"/>
                <w:i w:val="false"/>
                <w:color w:val="000000"/>
                <w:sz w:val="20"/>
              </w:rPr>
              <w:t>при выписке</w:t>
            </w:r>
          </w:p>
          <w:bookmarkEnd w:id="53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0" w:id="5369"/>
          <w:p>
            <w:pPr>
              <w:spacing w:after="20"/>
              <w:ind w:left="20"/>
              <w:jc w:val="both"/>
            </w:pPr>
            <w:r>
              <w:rPr>
                <w:rFonts w:ascii="Times New Roman"/>
                <w:b w:val="false"/>
                <w:i w:val="false"/>
                <w:color w:val="000000"/>
                <w:sz w:val="20"/>
              </w:rPr>
              <w:t>
</w:t>
            </w:r>
            <w:r>
              <w:rPr>
                <w:rFonts w:ascii="Times New Roman"/>
                <w:b w:val="false"/>
                <w:i w:val="false"/>
                <w:color w:val="000000"/>
                <w:sz w:val="20"/>
              </w:rPr>
              <w:t>Особые замечания</w:t>
            </w:r>
          </w:p>
          <w:bookmarkEnd w:id="53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2" w:id="5370"/>
          <w:p>
            <w:pPr>
              <w:spacing w:after="20"/>
              <w:ind w:left="20"/>
              <w:jc w:val="both"/>
            </w:pPr>
            <w:r>
              <w:rPr>
                <w:rFonts w:ascii="Times New Roman"/>
                <w:b w:val="false"/>
                <w:i w:val="false"/>
                <w:color w:val="000000"/>
                <w:sz w:val="20"/>
              </w:rPr>
              <w:t>
</w:t>
            </w:r>
            <w:r>
              <w:rPr>
                <w:rFonts w:ascii="Times New Roman"/>
                <w:b w:val="false"/>
                <w:i w:val="false"/>
                <w:color w:val="000000"/>
                <w:sz w:val="20"/>
              </w:rPr>
              <w:t>20 год</w:t>
            </w:r>
          </w:p>
          <w:bookmarkEnd w:id="53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4" w:id="5371"/>
          <w:p>
            <w:pPr>
              <w:spacing w:after="20"/>
              <w:ind w:left="20"/>
              <w:jc w:val="both"/>
            </w:pPr>
            <w:r>
              <w:rPr>
                <w:rFonts w:ascii="Times New Roman"/>
                <w:b w:val="false"/>
                <w:i w:val="false"/>
                <w:color w:val="000000"/>
                <w:sz w:val="20"/>
              </w:rPr>
              <w:t>
</w:t>
            </w:r>
            <w:r>
              <w:rPr>
                <w:rFonts w:ascii="Times New Roman"/>
                <w:b w:val="false"/>
                <w:i w:val="false"/>
                <w:color w:val="000000"/>
                <w:sz w:val="20"/>
              </w:rPr>
              <w:t>Отпуск по беременности с 20 года по 20 года</w:t>
            </w:r>
          </w:p>
          <w:bookmarkEnd w:id="53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6" w:id="5372"/>
          <w:p>
            <w:pPr>
              <w:spacing w:after="20"/>
              <w:ind w:left="20"/>
              <w:jc w:val="both"/>
            </w:pPr>
            <w:r>
              <w:rPr>
                <w:rFonts w:ascii="Times New Roman"/>
                <w:b w:val="false"/>
                <w:i w:val="false"/>
                <w:color w:val="000000"/>
                <w:sz w:val="20"/>
              </w:rPr>
              <w:t>
</w:t>
            </w:r>
            <w:r>
              <w:rPr>
                <w:rFonts w:ascii="Times New Roman"/>
                <w:b w:val="false"/>
                <w:i w:val="false"/>
                <w:color w:val="000000"/>
                <w:sz w:val="20"/>
              </w:rPr>
              <w:t>Лист о временной нетрудоспособности №</w:t>
            </w:r>
          </w:p>
          <w:bookmarkEnd w:id="53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8" w:id="5373"/>
          <w:p>
            <w:pPr>
              <w:spacing w:after="20"/>
              <w:ind w:left="20"/>
              <w:jc w:val="both"/>
            </w:pPr>
            <w:r>
              <w:rPr>
                <w:rFonts w:ascii="Times New Roman"/>
                <w:b w:val="false"/>
                <w:i w:val="false"/>
                <w:color w:val="000000"/>
                <w:sz w:val="20"/>
              </w:rPr>
              <w:t>
</w:t>
            </w:r>
            <w:r>
              <w:rPr>
                <w:rFonts w:ascii="Times New Roman"/>
                <w:b w:val="false"/>
                <w:i w:val="false"/>
                <w:color w:val="000000"/>
                <w:sz w:val="20"/>
              </w:rPr>
              <w:t>Роды 20 года (в срок, раньше, позже) на (дней)</w:t>
            </w:r>
          </w:p>
          <w:bookmarkEnd w:id="53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0" w:id="5374"/>
          <w:p>
            <w:pPr>
              <w:spacing w:after="20"/>
              <w:ind w:left="20"/>
              <w:jc w:val="both"/>
            </w:pPr>
            <w:r>
              <w:rPr>
                <w:rFonts w:ascii="Times New Roman"/>
                <w:b w:val="false"/>
                <w:i w:val="false"/>
                <w:color w:val="000000"/>
                <w:sz w:val="20"/>
              </w:rPr>
              <w:t>
</w:t>
            </w:r>
            <w:r>
              <w:rPr>
                <w:rFonts w:ascii="Times New Roman"/>
                <w:b w:val="false"/>
                <w:i w:val="false"/>
                <w:color w:val="000000"/>
                <w:sz w:val="20"/>
              </w:rPr>
              <w:t>Роды произошли в</w:t>
            </w:r>
          </w:p>
          <w:bookmarkEnd w:id="53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2" w:id="5375"/>
          <w:p>
            <w:pPr>
              <w:spacing w:after="20"/>
              <w:ind w:left="20"/>
              <w:jc w:val="both"/>
            </w:pPr>
            <w:r>
              <w:rPr>
                <w:rFonts w:ascii="Times New Roman"/>
                <w:b w:val="false"/>
                <w:i w:val="false"/>
                <w:color w:val="000000"/>
                <w:sz w:val="20"/>
              </w:rPr>
              <w:t>
</w:t>
            </w:r>
            <w:r>
              <w:rPr>
                <w:rFonts w:ascii="Times New Roman"/>
                <w:b w:val="false"/>
                <w:i w:val="false"/>
                <w:color w:val="000000"/>
                <w:sz w:val="20"/>
              </w:rPr>
              <w:t>Послеродовой дополнительный отпуск при осложненных родах на дней с 20 года по 20 года</w:t>
            </w:r>
          </w:p>
          <w:bookmarkEnd w:id="53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4" w:id="5376"/>
          <w:p>
            <w:pPr>
              <w:spacing w:after="20"/>
              <w:ind w:left="20"/>
              <w:jc w:val="both"/>
            </w:pPr>
            <w:r>
              <w:rPr>
                <w:rFonts w:ascii="Times New Roman"/>
                <w:b w:val="false"/>
                <w:i w:val="false"/>
                <w:color w:val="000000"/>
                <w:sz w:val="20"/>
              </w:rPr>
              <w:t>
</w:t>
            </w:r>
            <w:r>
              <w:rPr>
                <w:rFonts w:ascii="Times New Roman"/>
                <w:b w:val="false"/>
                <w:i w:val="false"/>
                <w:color w:val="000000"/>
                <w:sz w:val="20"/>
              </w:rPr>
              <w:t>Лист о временной нетрудоспособности №</w:t>
            </w:r>
          </w:p>
          <w:bookmarkEnd w:id="5376"/>
        </w:tc>
      </w:tr>
    </w:tbl>
    <w:bookmarkStart w:name="z41106" w:id="5377"/>
    <w:p>
      <w:pPr>
        <w:spacing w:after="0"/>
        <w:ind w:left="0"/>
        <w:jc w:val="both"/>
      </w:pPr>
      <w:r>
        <w:rPr>
          <w:rFonts w:ascii="Times New Roman"/>
          <w:b w:val="false"/>
          <w:i w:val="false"/>
          <w:color w:val="000000"/>
          <w:sz w:val="28"/>
        </w:rPr>
        <w:t>
      Наблюдение за родильницей</w:t>
      </w:r>
    </w:p>
    <w:bookmarkEnd w:id="5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7" w:id="537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37" w:id="5379"/>
    <w:p>
      <w:pPr>
        <w:spacing w:after="0"/>
        <w:ind w:left="0"/>
        <w:jc w:val="both"/>
      </w:pPr>
      <w:r>
        <w:rPr>
          <w:rFonts w:ascii="Times New Roman"/>
          <w:b w:val="false"/>
          <w:i w:val="false"/>
          <w:color w:val="000000"/>
          <w:sz w:val="28"/>
        </w:rPr>
        <w:t>
      Подпись врача</w:t>
      </w:r>
    </w:p>
    <w:bookmarkEnd w:id="5379"/>
    <w:bookmarkStart w:name="z41138" w:id="5380"/>
    <w:p>
      <w:pPr>
        <w:spacing w:after="0"/>
        <w:ind w:left="0"/>
        <w:jc w:val="both"/>
      </w:pPr>
      <w:r>
        <w:rPr>
          <w:rFonts w:ascii="Times New Roman"/>
          <w:b w:val="false"/>
          <w:i w:val="false"/>
          <w:color w:val="000000"/>
          <w:sz w:val="28"/>
        </w:rPr>
        <w:t>
      Подпись заведующего отделени</w:t>
      </w:r>
    </w:p>
    <w:bookmarkEnd w:id="5380"/>
    <w:bookmarkStart w:name="z41139" w:id="5381"/>
    <w:p>
      <w:pPr>
        <w:spacing w:after="0"/>
        <w:ind w:left="0"/>
        <w:jc w:val="left"/>
      </w:pPr>
      <w:r>
        <w:rPr>
          <w:rFonts w:ascii="Times New Roman"/>
          <w:b/>
          <w:i w:val="false"/>
          <w:color w:val="000000"/>
        </w:rPr>
        <w:t xml:space="preserve"> Форма № 049/у "Журнал регистрации аварийных ситуаций при проведении медицинских манипуляций"</w:t>
      </w:r>
    </w:p>
    <w:bookmarkEnd w:id="5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 "___" ________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 "___" ______год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6" w:id="53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5" w:id="5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89" w:id="5384"/>
    <w:p>
      <w:pPr>
        <w:spacing w:after="0"/>
        <w:ind w:left="0"/>
        <w:jc w:val="both"/>
      </w:pPr>
      <w:r>
        <w:rPr>
          <w:rFonts w:ascii="Times New Roman"/>
          <w:b w:val="false"/>
          <w:i w:val="false"/>
          <w:color w:val="000000"/>
          <w:sz w:val="28"/>
        </w:rPr>
        <w:t>
      Продолжение таблицы</w:t>
      </w:r>
    </w:p>
    <w:bookmarkEnd w:id="5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0" w:id="5385"/>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предполагаемом источнике заражения и его обследовании на ВИЧ (до или сразу после аварийной ситуации)</w:t>
            </w:r>
          </w:p>
          <w:bookmarkEnd w:id="5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4" w:id="538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0" w:id="53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лист к журналу регистрации аварийных cитуации при проведении медицинских манипуляций</w:t>
            </w:r>
          </w:p>
        </w:tc>
      </w:tr>
    </w:tbl>
    <w:bookmarkStart w:name="z41223" w:id="5388"/>
    <w:p>
      <w:pPr>
        <w:spacing w:after="0"/>
        <w:ind w:left="0"/>
        <w:jc w:val="left"/>
      </w:pPr>
      <w:r>
        <w:rPr>
          <w:rFonts w:ascii="Times New Roman"/>
          <w:b/>
          <w:i w:val="false"/>
          <w:color w:val="000000"/>
        </w:rPr>
        <w:t xml:space="preserve"> Бланк отчета о профессиональном контакте с потенциально инфицированным материалом</w:t>
      </w:r>
    </w:p>
    <w:bookmarkEnd w:id="5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4" w:id="538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5389"/>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6" w:id="5390"/>
          <w:p>
            <w:pPr>
              <w:spacing w:after="20"/>
              <w:ind w:left="20"/>
              <w:jc w:val="both"/>
            </w:pPr>
            <w:r>
              <w:rPr>
                <w:rFonts w:ascii="Times New Roman"/>
                <w:b w:val="false"/>
                <w:i w:val="false"/>
                <w:color w:val="000000"/>
                <w:sz w:val="20"/>
              </w:rPr>
              <w:t>
Адрес (рабочий):</w:t>
            </w:r>
          </w:p>
          <w:bookmarkEnd w:id="5390"/>
          <w:p>
            <w:pPr>
              <w:spacing w:after="20"/>
              <w:ind w:left="20"/>
              <w:jc w:val="both"/>
            </w:pPr>
            <w:r>
              <w:rPr>
                <w:rFonts w:ascii="Times New Roman"/>
                <w:b w:val="false"/>
                <w:i w:val="false"/>
                <w:color w:val="000000"/>
                <w:sz w:val="20"/>
              </w:rPr>
              <w:t>
Адрес (домашний):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9" w:id="539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5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1" w:id="5392"/>
          <w:p>
            <w:pPr>
              <w:spacing w:after="20"/>
              <w:ind w:left="20"/>
              <w:jc w:val="both"/>
            </w:pPr>
            <w:r>
              <w:rPr>
                <w:rFonts w:ascii="Times New Roman"/>
                <w:b w:val="false"/>
                <w:i w:val="false"/>
                <w:color w:val="000000"/>
                <w:sz w:val="20"/>
              </w:rPr>
              <w:t>
Должность:</w:t>
            </w:r>
          </w:p>
          <w:bookmarkEnd w:id="5392"/>
          <w:p>
            <w:pPr>
              <w:spacing w:after="20"/>
              <w:ind w:left="20"/>
              <w:jc w:val="both"/>
            </w:pPr>
            <w:r>
              <w:rPr>
                <w:rFonts w:ascii="Times New Roman"/>
                <w:b w:val="false"/>
                <w:i w:val="false"/>
                <w:color w:val="000000"/>
                <w:sz w:val="20"/>
              </w:rPr>
              <w:t>
Стаж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4" w:id="5393"/>
          <w:p>
            <w:pPr>
              <w:spacing w:after="20"/>
              <w:ind w:left="20"/>
              <w:jc w:val="both"/>
            </w:pPr>
            <w:r>
              <w:rPr>
                <w:rFonts w:ascii="Times New Roman"/>
                <w:b w:val="false"/>
                <w:i w:val="false"/>
                <w:color w:val="000000"/>
                <w:sz w:val="20"/>
              </w:rPr>
              <w:t>
</w:t>
            </w:r>
            <w:r>
              <w:rPr>
                <w:rFonts w:ascii="Times New Roman"/>
                <w:b w:val="false"/>
                <w:i w:val="false"/>
                <w:color w:val="000000"/>
                <w:sz w:val="20"/>
              </w:rPr>
              <w:t>Дата/время контакта:</w:t>
            </w:r>
          </w:p>
          <w:bookmarkEnd w:id="5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7" w:id="5394"/>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 контакта (например, укол иглой, порез, разбрызгивание):</w:t>
            </w:r>
          </w:p>
          <w:bookmarkEnd w:id="5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0" w:id="5395"/>
          <w:p>
            <w:pPr>
              <w:spacing w:after="20"/>
              <w:ind w:left="20"/>
              <w:jc w:val="both"/>
            </w:pPr>
            <w:r>
              <w:rPr>
                <w:rFonts w:ascii="Times New Roman"/>
                <w:b w:val="false"/>
                <w:i w:val="false"/>
                <w:color w:val="000000"/>
                <w:sz w:val="20"/>
              </w:rPr>
              <w:t>
</w:t>
            </w:r>
            <w:r>
              <w:rPr>
                <w:rFonts w:ascii="Times New Roman"/>
                <w:b w:val="false"/>
                <w:i w:val="false"/>
                <w:color w:val="000000"/>
                <w:sz w:val="20"/>
              </w:rPr>
              <w:t>Подробное описание выполнявшейся манипуляции с указанием того, когда и как произошел контакт:</w:t>
            </w:r>
          </w:p>
          <w:bookmarkEnd w:id="5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3" w:id="5396"/>
          <w:p>
            <w:pPr>
              <w:spacing w:after="20"/>
              <w:ind w:left="20"/>
              <w:jc w:val="both"/>
            </w:pPr>
            <w:r>
              <w:rPr>
                <w:rFonts w:ascii="Times New Roman"/>
                <w:b w:val="false"/>
                <w:i w:val="false"/>
                <w:color w:val="000000"/>
                <w:sz w:val="20"/>
              </w:rPr>
              <w:t>
</w:t>
            </w:r>
            <w:r>
              <w:rPr>
                <w:rFonts w:ascii="Times New Roman"/>
                <w:b w:val="false"/>
                <w:i w:val="false"/>
                <w:color w:val="000000"/>
                <w:sz w:val="20"/>
              </w:rPr>
              <w:t>Подробные сведения о контакте, включая тип и количество биологической жидкости или материала, глубину повреждения и интенсивность контакта</w:t>
            </w:r>
          </w:p>
          <w:bookmarkEnd w:id="5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6" w:id="539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пациенте, с биологическими жидкостями которого произошел контакт:</w:t>
            </w:r>
          </w:p>
          <w:bookmarkEnd w:id="5397"/>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содержал:</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пациент ВИЧ-инфицирован: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Стадия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Вирусная нагрузка: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APT:</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Резистентность к APT:</w:t>
            </w:r>
          </w:p>
          <w:p>
            <w:pPr>
              <w:spacing w:after="20"/>
              <w:ind w:left="20"/>
              <w:jc w:val="both"/>
            </w:pPr>
            <w:r>
              <w:rPr>
                <w:rFonts w:ascii="Times New Roman"/>
                <w:b w:val="false"/>
                <w:i w:val="false"/>
                <w:color w:val="000000"/>
                <w:sz w:val="20"/>
              </w:rPr>
              <w:t>
Проведено до тестовое консультирование: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7" w:id="5398"/>
          <w:p>
            <w:pPr>
              <w:spacing w:after="20"/>
              <w:ind w:left="20"/>
              <w:jc w:val="both"/>
            </w:pPr>
            <w:r>
              <w:rPr>
                <w:rFonts w:ascii="Times New Roman"/>
                <w:b w:val="false"/>
                <w:i w:val="false"/>
                <w:color w:val="000000"/>
                <w:sz w:val="20"/>
              </w:rPr>
              <w:t>
Сведения о медицинском работнике, подвергшемся контакту:</w:t>
            </w:r>
          </w:p>
          <w:bookmarkEnd w:id="5398"/>
          <w:p>
            <w:pPr>
              <w:spacing w:after="20"/>
              <w:ind w:left="20"/>
              <w:jc w:val="both"/>
            </w:pPr>
            <w:r>
              <w:rPr>
                <w:rFonts w:ascii="Times New Roman"/>
                <w:b w:val="false"/>
                <w:i w:val="false"/>
                <w:color w:val="000000"/>
                <w:sz w:val="20"/>
              </w:rPr>
              <w:t>
</w:t>
            </w:r>
            <w:r>
              <w:rPr>
                <w:rFonts w:ascii="Times New Roman"/>
                <w:b w:val="false"/>
                <w:i w:val="false"/>
                <w:color w:val="000000"/>
                <w:sz w:val="20"/>
              </w:rPr>
              <w:t>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Вакцинация против гепатита 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Поствакцинальный иммунитет:</w:t>
            </w:r>
          </w:p>
          <w:p>
            <w:pPr>
              <w:spacing w:after="20"/>
              <w:ind w:left="20"/>
              <w:jc w:val="both"/>
            </w:pPr>
            <w:r>
              <w:rPr>
                <w:rFonts w:ascii="Times New Roman"/>
                <w:b w:val="false"/>
                <w:i w:val="false"/>
                <w:color w:val="000000"/>
                <w:sz w:val="20"/>
              </w:rPr>
              <w:t>
Проведено дотестовое консультирование: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8" w:id="539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исследований:</w:t>
            </w:r>
          </w:p>
          <w:bookmarkEnd w:id="5399"/>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4" w:id="5400"/>
          <w:p>
            <w:pPr>
              <w:spacing w:after="20"/>
              <w:ind w:left="20"/>
              <w:jc w:val="both"/>
            </w:pPr>
            <w:r>
              <w:rPr>
                <w:rFonts w:ascii="Times New Roman"/>
                <w:b w:val="false"/>
                <w:i w:val="false"/>
                <w:color w:val="000000"/>
                <w:sz w:val="20"/>
              </w:rPr>
              <w:t>
Результаты исследований:</w:t>
            </w:r>
          </w:p>
          <w:bookmarkEnd w:id="5400"/>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3" w:id="5401"/>
          <w:p>
            <w:pPr>
              <w:spacing w:after="20"/>
              <w:ind w:left="20"/>
              <w:jc w:val="both"/>
            </w:pPr>
            <w:r>
              <w:rPr>
                <w:rFonts w:ascii="Times New Roman"/>
                <w:b w:val="false"/>
                <w:i w:val="false"/>
                <w:color w:val="000000"/>
                <w:sz w:val="20"/>
              </w:rPr>
              <w:t>
Предложена постконтактная профилактика:</w:t>
            </w:r>
          </w:p>
          <w:bookmarkEnd w:id="5401"/>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информированное согласие:</w:t>
            </w:r>
          </w:p>
          <w:p>
            <w:pPr>
              <w:spacing w:after="20"/>
              <w:ind w:left="20"/>
              <w:jc w:val="both"/>
            </w:pPr>
            <w:r>
              <w:rPr>
                <w:rFonts w:ascii="Times New Roman"/>
                <w:b w:val="false"/>
                <w:i w:val="false"/>
                <w:color w:val="000000"/>
                <w:sz w:val="20"/>
              </w:rPr>
              <w:t>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8" w:id="5402"/>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Обследования после контакта:</w:t>
            </w:r>
          </w:p>
          <w:bookmarkEnd w:id="5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2" w:id="5403"/>
          <w:p>
            <w:pPr>
              <w:spacing w:after="20"/>
              <w:ind w:left="20"/>
              <w:jc w:val="both"/>
            </w:pPr>
            <w:r>
              <w:rPr>
                <w:rFonts w:ascii="Times New Roman"/>
                <w:b w:val="false"/>
                <w:i w:val="false"/>
                <w:color w:val="000000"/>
                <w:sz w:val="20"/>
              </w:rPr>
              <w:t>
</w:t>
            </w:r>
            <w:r>
              <w:rPr>
                <w:rFonts w:ascii="Times New Roman"/>
                <w:b w:val="false"/>
                <w:i w:val="false"/>
                <w:color w:val="000000"/>
                <w:sz w:val="20"/>
              </w:rPr>
              <w:t>1-я неделя</w:t>
            </w:r>
          </w:p>
          <w:bookmarkEnd w:id="5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6" w:id="5404"/>
          <w:p>
            <w:pPr>
              <w:spacing w:after="20"/>
              <w:ind w:left="20"/>
              <w:jc w:val="both"/>
            </w:pPr>
            <w:r>
              <w:rPr>
                <w:rFonts w:ascii="Times New Roman"/>
                <w:b w:val="false"/>
                <w:i w:val="false"/>
                <w:color w:val="000000"/>
                <w:sz w:val="20"/>
              </w:rPr>
              <w:t>
</w:t>
            </w:r>
            <w:r>
              <w:rPr>
                <w:rFonts w:ascii="Times New Roman"/>
                <w:b w:val="false"/>
                <w:i w:val="false"/>
                <w:color w:val="000000"/>
                <w:sz w:val="20"/>
              </w:rPr>
              <w:t>2-я неделя</w:t>
            </w:r>
          </w:p>
          <w:bookmarkEnd w:id="5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0" w:id="5405"/>
          <w:p>
            <w:pPr>
              <w:spacing w:after="20"/>
              <w:ind w:left="20"/>
              <w:jc w:val="both"/>
            </w:pPr>
            <w:r>
              <w:rPr>
                <w:rFonts w:ascii="Times New Roman"/>
                <w:b w:val="false"/>
                <w:i w:val="false"/>
                <w:color w:val="000000"/>
                <w:sz w:val="20"/>
              </w:rPr>
              <w:t>
</w:t>
            </w:r>
            <w:r>
              <w:rPr>
                <w:rFonts w:ascii="Times New Roman"/>
                <w:b w:val="false"/>
                <w:i w:val="false"/>
                <w:color w:val="000000"/>
                <w:sz w:val="20"/>
              </w:rPr>
              <w:t>3-я неделя</w:t>
            </w:r>
          </w:p>
          <w:bookmarkEnd w:id="5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4" w:id="5406"/>
          <w:p>
            <w:pPr>
              <w:spacing w:after="20"/>
              <w:ind w:left="20"/>
              <w:jc w:val="both"/>
            </w:pPr>
            <w:r>
              <w:rPr>
                <w:rFonts w:ascii="Times New Roman"/>
                <w:b w:val="false"/>
                <w:i w:val="false"/>
                <w:color w:val="000000"/>
                <w:sz w:val="20"/>
              </w:rPr>
              <w:t>
</w:t>
            </w:r>
            <w:r>
              <w:rPr>
                <w:rFonts w:ascii="Times New Roman"/>
                <w:b w:val="false"/>
                <w:i w:val="false"/>
                <w:color w:val="000000"/>
                <w:sz w:val="20"/>
              </w:rPr>
              <w:t>4-я неделя</w:t>
            </w:r>
          </w:p>
          <w:bookmarkEnd w:id="5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8" w:id="5407"/>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тестирования на антитела к ВИЧ через:</w:t>
            </w:r>
          </w:p>
          <w:bookmarkEnd w:id="5407"/>
          <w:p>
            <w:pPr>
              <w:spacing w:after="20"/>
              <w:ind w:left="20"/>
              <w:jc w:val="both"/>
            </w:pPr>
            <w:r>
              <w:rPr>
                <w:rFonts w:ascii="Times New Roman"/>
                <w:b w:val="false"/>
                <w:i w:val="false"/>
                <w:color w:val="000000"/>
                <w:sz w:val="20"/>
              </w:rPr>
              <w:t>
</w:t>
            </w:r>
            <w:r>
              <w:rPr>
                <w:rFonts w:ascii="Times New Roman"/>
                <w:b w:val="false"/>
                <w:i w:val="false"/>
                <w:color w:val="000000"/>
                <w:sz w:val="20"/>
              </w:rPr>
              <w:t>1 месяц</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4" w:id="5408"/>
          <w:p>
            <w:pPr>
              <w:spacing w:after="20"/>
              <w:ind w:left="20"/>
              <w:jc w:val="both"/>
            </w:pPr>
            <w:r>
              <w:rPr>
                <w:rFonts w:ascii="Times New Roman"/>
                <w:b w:val="false"/>
                <w:i w:val="false"/>
                <w:color w:val="000000"/>
                <w:sz w:val="20"/>
              </w:rPr>
              <w:t>
</w:t>
            </w:r>
            <w:r>
              <w:rPr>
                <w:rFonts w:ascii="Times New Roman"/>
                <w:b w:val="false"/>
                <w:i w:val="false"/>
                <w:color w:val="000000"/>
                <w:sz w:val="20"/>
              </w:rPr>
              <w:t>Подпись/Печать</w:t>
            </w:r>
          </w:p>
          <w:bookmarkEnd w:id="5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8" w:id="5409"/>
          <w:p>
            <w:pPr>
              <w:spacing w:after="20"/>
              <w:ind w:left="20"/>
              <w:jc w:val="both"/>
            </w:pPr>
            <w:r>
              <w:rPr>
                <w:rFonts w:ascii="Times New Roman"/>
                <w:b w:val="false"/>
                <w:i w:val="false"/>
                <w:color w:val="000000"/>
                <w:sz w:val="20"/>
              </w:rPr>
              <w:t>
</w:t>
            </w:r>
            <w:r>
              <w:rPr>
                <w:rFonts w:ascii="Times New Roman"/>
                <w:b w:val="false"/>
                <w:i w:val="false"/>
                <w:color w:val="000000"/>
                <w:sz w:val="20"/>
              </w:rPr>
              <w:t>Сроки начала химиопрофилактики (дата, время)</w:t>
            </w:r>
          </w:p>
          <w:bookmarkEnd w:id="5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28" w:id="5410"/>
    <w:p>
      <w:pPr>
        <w:spacing w:after="0"/>
        <w:ind w:left="0"/>
        <w:jc w:val="both"/>
      </w:pPr>
      <w:r>
        <w:rPr>
          <w:rFonts w:ascii="Times New Roman"/>
          <w:b w:val="false"/>
          <w:i w:val="false"/>
          <w:color w:val="000000"/>
          <w:sz w:val="28"/>
        </w:rPr>
        <w:t>
      Печать МО</w:t>
      </w:r>
    </w:p>
    <w:bookmarkEnd w:id="5410"/>
    <w:bookmarkStart w:name="z41329" w:id="5411"/>
    <w:p>
      <w:pPr>
        <w:spacing w:after="0"/>
        <w:ind w:left="0"/>
        <w:jc w:val="both"/>
      </w:pPr>
      <w:r>
        <w:rPr>
          <w:rFonts w:ascii="Times New Roman"/>
          <w:b w:val="false"/>
          <w:i w:val="false"/>
          <w:color w:val="000000"/>
          <w:sz w:val="28"/>
        </w:rPr>
        <w:t>
      Подписи представителей администрации МО</w:t>
      </w:r>
    </w:p>
    <w:bookmarkEnd w:id="5411"/>
    <w:bookmarkStart w:name="z41330" w:id="5412"/>
    <w:p>
      <w:pPr>
        <w:spacing w:after="0"/>
        <w:ind w:left="0"/>
        <w:jc w:val="both"/>
      </w:pPr>
      <w:r>
        <w:rPr>
          <w:rFonts w:ascii="Times New Roman"/>
          <w:b w:val="false"/>
          <w:i w:val="false"/>
          <w:color w:val="000000"/>
          <w:sz w:val="28"/>
        </w:rPr>
        <w:t>
      Дата заполнения "_____" ___________ 20_______ год</w:t>
      </w:r>
    </w:p>
    <w:bookmarkEnd w:id="5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ситуаций при проведении</w:t>
            </w:r>
            <w:r>
              <w:br/>
            </w:r>
            <w:r>
              <w:rPr>
                <w:rFonts w:ascii="Times New Roman"/>
                <w:b w:val="false"/>
                <w:i w:val="false"/>
                <w:color w:val="000000"/>
                <w:sz w:val="20"/>
              </w:rPr>
              <w:t>медицинских манипуляций</w:t>
            </w:r>
          </w:p>
        </w:tc>
      </w:tr>
    </w:tbl>
    <w:bookmarkStart w:name="z41332" w:id="5413"/>
    <w:p>
      <w:pPr>
        <w:spacing w:after="0"/>
        <w:ind w:left="0"/>
        <w:jc w:val="left"/>
      </w:pPr>
      <w:r>
        <w:rPr>
          <w:rFonts w:ascii="Times New Roman"/>
          <w:b/>
          <w:i w:val="false"/>
          <w:color w:val="000000"/>
        </w:rPr>
        <w:t xml:space="preserve"> Бланк информированного согласия на проведение постконтактной профилактики ВИЧ-инфекции</w:t>
      </w:r>
    </w:p>
    <w:bookmarkEnd w:id="5413"/>
    <w:bookmarkStart w:name="z41333" w:id="5414"/>
    <w:p>
      <w:pPr>
        <w:spacing w:after="0"/>
        <w:ind w:left="0"/>
        <w:jc w:val="both"/>
      </w:pPr>
      <w:r>
        <w:rPr>
          <w:rFonts w:ascii="Times New Roman"/>
          <w:b w:val="false"/>
          <w:i w:val="false"/>
          <w:color w:val="000000"/>
          <w:sz w:val="28"/>
        </w:rPr>
        <w:t>
      Я осведомлен (а) о том, что препараты: _____________________________________</w:t>
      </w:r>
    </w:p>
    <w:bookmarkEnd w:id="5414"/>
    <w:bookmarkStart w:name="z41334" w:id="5415"/>
    <w:p>
      <w:pPr>
        <w:spacing w:after="0"/>
        <w:ind w:left="0"/>
        <w:jc w:val="both"/>
      </w:pPr>
      <w:r>
        <w:rPr>
          <w:rFonts w:ascii="Times New Roman"/>
          <w:b w:val="false"/>
          <w:i w:val="false"/>
          <w:color w:val="000000"/>
          <w:sz w:val="28"/>
        </w:rPr>
        <w:t>
      предназначены для постконтактной профилактики ВИЧ-инфекции,</w:t>
      </w:r>
    </w:p>
    <w:bookmarkEnd w:id="5415"/>
    <w:bookmarkStart w:name="z41335" w:id="5416"/>
    <w:p>
      <w:pPr>
        <w:spacing w:after="0"/>
        <w:ind w:left="0"/>
        <w:jc w:val="both"/>
      </w:pPr>
      <w:r>
        <w:rPr>
          <w:rFonts w:ascii="Times New Roman"/>
          <w:b w:val="false"/>
          <w:i w:val="false"/>
          <w:color w:val="000000"/>
          <w:sz w:val="28"/>
        </w:rPr>
        <w:t>
      основанной на рекомендациях _____________________________________________</w:t>
      </w:r>
    </w:p>
    <w:bookmarkEnd w:id="5416"/>
    <w:bookmarkStart w:name="z41336" w:id="5417"/>
    <w:p>
      <w:pPr>
        <w:spacing w:after="0"/>
        <w:ind w:left="0"/>
        <w:jc w:val="both"/>
      </w:pPr>
      <w:r>
        <w:rPr>
          <w:rFonts w:ascii="Times New Roman"/>
          <w:b w:val="false"/>
          <w:i w:val="false"/>
          <w:color w:val="000000"/>
          <w:sz w:val="28"/>
        </w:rPr>
        <w:t>
      и что необходимо строго соблюдать предписанный режим приема этих препаратов.</w:t>
      </w:r>
    </w:p>
    <w:bookmarkEnd w:id="5417"/>
    <w:bookmarkStart w:name="z41337" w:id="5418"/>
    <w:p>
      <w:pPr>
        <w:spacing w:after="0"/>
        <w:ind w:left="0"/>
        <w:jc w:val="both"/>
      </w:pPr>
      <w:r>
        <w:rPr>
          <w:rFonts w:ascii="Times New Roman"/>
          <w:b w:val="false"/>
          <w:i w:val="false"/>
          <w:color w:val="000000"/>
          <w:sz w:val="28"/>
        </w:rPr>
        <w:t>
      Я осведомлен (а) о том, что эффективность химиопрофилактики составляет менее 100 %.</w:t>
      </w:r>
    </w:p>
    <w:bookmarkEnd w:id="5418"/>
    <w:bookmarkStart w:name="z41338" w:id="5419"/>
    <w:p>
      <w:pPr>
        <w:spacing w:after="0"/>
        <w:ind w:left="0"/>
        <w:jc w:val="both"/>
      </w:pPr>
      <w:r>
        <w:rPr>
          <w:rFonts w:ascii="Times New Roman"/>
          <w:b w:val="false"/>
          <w:i w:val="false"/>
          <w:color w:val="000000"/>
          <w:sz w:val="28"/>
        </w:rPr>
        <w:t>
      Я осведомлен (а) о том, что данные препараты могут вызвать побочные эффекты,</w:t>
      </w:r>
    </w:p>
    <w:bookmarkEnd w:id="5419"/>
    <w:bookmarkStart w:name="z41339" w:id="5420"/>
    <w:p>
      <w:pPr>
        <w:spacing w:after="0"/>
        <w:ind w:left="0"/>
        <w:jc w:val="both"/>
      </w:pPr>
      <w:r>
        <w:rPr>
          <w:rFonts w:ascii="Times New Roman"/>
          <w:b w:val="false"/>
          <w:i w:val="false"/>
          <w:color w:val="000000"/>
          <w:sz w:val="28"/>
        </w:rPr>
        <w:t>
      в том числе головную боль, утомляемость, тошноту, рвоту, диарею.</w:t>
      </w:r>
    </w:p>
    <w:bookmarkEnd w:id="5420"/>
    <w:bookmarkStart w:name="z41340" w:id="5421"/>
    <w:p>
      <w:pPr>
        <w:spacing w:after="0"/>
        <w:ind w:left="0"/>
        <w:jc w:val="both"/>
      </w:pPr>
      <w:r>
        <w:rPr>
          <w:rFonts w:ascii="Times New Roman"/>
          <w:b w:val="false"/>
          <w:i w:val="false"/>
          <w:color w:val="000000"/>
          <w:sz w:val="28"/>
        </w:rPr>
        <w:t>
      Я осведомлен (а) о том, что ________________ снабдит меня запасом препаратов</w:t>
      </w:r>
    </w:p>
    <w:bookmarkEnd w:id="5421"/>
    <w:bookmarkStart w:name="z41341" w:id="5422"/>
    <w:p>
      <w:pPr>
        <w:spacing w:after="0"/>
        <w:ind w:left="0"/>
        <w:jc w:val="both"/>
      </w:pPr>
      <w:r>
        <w:rPr>
          <w:rFonts w:ascii="Times New Roman"/>
          <w:b w:val="false"/>
          <w:i w:val="false"/>
          <w:color w:val="000000"/>
          <w:sz w:val="28"/>
        </w:rPr>
        <w:t>
      на 28 дней, и что мне необходимо в ближайшее время обратиться к моему лечащему</w:t>
      </w:r>
    </w:p>
    <w:bookmarkEnd w:id="5422"/>
    <w:bookmarkStart w:name="z41342" w:id="5423"/>
    <w:p>
      <w:pPr>
        <w:spacing w:after="0"/>
        <w:ind w:left="0"/>
        <w:jc w:val="both"/>
      </w:pPr>
      <w:r>
        <w:rPr>
          <w:rFonts w:ascii="Times New Roman"/>
          <w:b w:val="false"/>
          <w:i w:val="false"/>
          <w:color w:val="000000"/>
          <w:sz w:val="28"/>
        </w:rPr>
        <w:t>
      врачу для обследования и лечения.</w:t>
      </w:r>
    </w:p>
    <w:bookmarkEnd w:id="5423"/>
    <w:bookmarkStart w:name="z41343" w:id="5424"/>
    <w:p>
      <w:pPr>
        <w:spacing w:after="0"/>
        <w:ind w:left="0"/>
        <w:jc w:val="both"/>
      </w:pPr>
      <w:r>
        <w:rPr>
          <w:rFonts w:ascii="Times New Roman"/>
          <w:b w:val="false"/>
          <w:i w:val="false"/>
          <w:color w:val="000000"/>
          <w:sz w:val="28"/>
        </w:rPr>
        <w:t>
      Дата ________________________________</w:t>
      </w:r>
    </w:p>
    <w:bookmarkEnd w:id="5424"/>
    <w:bookmarkStart w:name="z41344" w:id="5425"/>
    <w:p>
      <w:pPr>
        <w:spacing w:after="0"/>
        <w:ind w:left="0"/>
        <w:jc w:val="both"/>
      </w:pPr>
      <w:r>
        <w:rPr>
          <w:rFonts w:ascii="Times New Roman"/>
          <w:b w:val="false"/>
          <w:i w:val="false"/>
          <w:color w:val="000000"/>
          <w:sz w:val="28"/>
        </w:rPr>
        <w:t>
      ФИО (при его наличии)</w:t>
      </w:r>
    </w:p>
    <w:bookmarkEnd w:id="5425"/>
    <w:bookmarkStart w:name="z41345" w:id="5426"/>
    <w:p>
      <w:pPr>
        <w:spacing w:after="0"/>
        <w:ind w:left="0"/>
        <w:jc w:val="both"/>
      </w:pPr>
      <w:r>
        <w:rPr>
          <w:rFonts w:ascii="Times New Roman"/>
          <w:b w:val="false"/>
          <w:i w:val="false"/>
          <w:color w:val="000000"/>
          <w:sz w:val="28"/>
        </w:rPr>
        <w:t>
      Подпись_______________</w:t>
      </w:r>
    </w:p>
    <w:bookmarkEnd w:id="5426"/>
    <w:bookmarkStart w:name="z41346" w:id="5427"/>
    <w:p>
      <w:pPr>
        <w:spacing w:after="0"/>
        <w:ind w:left="0"/>
        <w:jc w:val="left"/>
      </w:pPr>
      <w:r>
        <w:rPr>
          <w:rFonts w:ascii="Times New Roman"/>
          <w:b/>
          <w:i w:val="false"/>
          <w:color w:val="000000"/>
        </w:rPr>
        <w:t xml:space="preserve">  Список сокращений формы № 049/у "Журнал регистрации аварийных ситуаций при проведении медицинских манипуляций":</w:t>
      </w:r>
    </w:p>
    <w:bookmarkEnd w:id="5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7" w:id="54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1" w:id="54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5" w:id="54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9" w:id="54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3" w:id="54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7" w:id="54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1" w:id="54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5" w:id="54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9" w:id="54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1383" w:id="5437"/>
    <w:p>
      <w:pPr>
        <w:spacing w:after="0"/>
        <w:ind w:left="0"/>
        <w:jc w:val="left"/>
      </w:pPr>
      <w:r>
        <w:rPr>
          <w:rFonts w:ascii="Times New Roman"/>
          <w:b/>
          <w:i w:val="false"/>
          <w:color w:val="000000"/>
        </w:rPr>
        <w:t xml:space="preserve"> Форма № 050/у "Карта учета родившегося живым, мертворожденного и умершего ребенка в возрасте до 5 лет"</w:t>
      </w:r>
    </w:p>
    <w:bookmarkEnd w:id="5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4" w:id="5438"/>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Регистрационный</w:t>
            </w:r>
          </w:p>
          <w:bookmarkEnd w:id="5438"/>
          <w:p>
            <w:pPr>
              <w:spacing w:after="20"/>
              <w:ind w:left="20"/>
              <w:jc w:val="both"/>
            </w:pPr>
            <w:r>
              <w:rPr>
                <w:rFonts w:ascii="Times New Roman"/>
                <w:b w:val="false"/>
                <w:i w:val="false"/>
                <w:color w:val="000000"/>
                <w:sz w:val="20"/>
              </w:rPr>
              <w:t>
№ карты _________ РМН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99" w:id="5439"/>
    <w:p>
      <w:pPr>
        <w:spacing w:after="0"/>
        <w:ind w:left="0"/>
        <w:jc w:val="both"/>
      </w:pPr>
      <w:r>
        <w:rPr>
          <w:rFonts w:ascii="Times New Roman"/>
          <w:b w:val="false"/>
          <w:i w:val="false"/>
          <w:color w:val="000000"/>
          <w:sz w:val="28"/>
        </w:rPr>
        <w:t>
      2. Фамилия* ____________ имя _________ отчество (при его наличии) _____________</w:t>
      </w:r>
    </w:p>
    <w:bookmarkEnd w:id="5439"/>
    <w:bookmarkStart w:name="z41400" w:id="5440"/>
    <w:p>
      <w:pPr>
        <w:spacing w:after="0"/>
        <w:ind w:left="0"/>
        <w:jc w:val="both"/>
      </w:pPr>
      <w:r>
        <w:rPr>
          <w:rFonts w:ascii="Times New Roman"/>
          <w:b w:val="false"/>
          <w:i w:val="false"/>
          <w:color w:val="000000"/>
          <w:sz w:val="28"/>
        </w:rPr>
        <w:t>
      3. ИИН _____________________________________________</w:t>
      </w:r>
    </w:p>
    <w:bookmarkEnd w:id="5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1" w:id="5441"/>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bookmarkEnd w:id="5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2" w:id="5442"/>
          <w:p>
            <w:pPr>
              <w:spacing w:after="20"/>
              <w:ind w:left="20"/>
              <w:jc w:val="both"/>
            </w:pPr>
          </w:p>
          <w:bookmarkEnd w:id="544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5" w:id="5443"/>
          <w:p>
            <w:pPr>
              <w:spacing w:after="20"/>
              <w:ind w:left="20"/>
              <w:jc w:val="both"/>
            </w:pPr>
          </w:p>
          <w:bookmarkEnd w:id="544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8" w:id="5444"/>
          <w:p>
            <w:pPr>
              <w:spacing w:after="20"/>
              <w:ind w:left="20"/>
              <w:jc w:val="both"/>
            </w:pPr>
          </w:p>
          <w:bookmarkEnd w:id="544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41412" w:id="5445"/>
    <w:p>
      <w:pPr>
        <w:spacing w:after="0"/>
        <w:ind w:left="0"/>
        <w:jc w:val="both"/>
      </w:pPr>
      <w:r>
        <w:rPr>
          <w:rFonts w:ascii="Times New Roman"/>
          <w:b w:val="false"/>
          <w:i w:val="false"/>
          <w:color w:val="000000"/>
          <w:sz w:val="28"/>
        </w:rPr>
        <w:t>
      7. Национальность***___________________________________________________</w:t>
      </w:r>
    </w:p>
    <w:bookmarkEnd w:id="5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3" w:id="5446"/>
          <w:p>
            <w:pPr>
              <w:spacing w:after="20"/>
              <w:ind w:left="20"/>
              <w:jc w:val="both"/>
            </w:pPr>
            <w:r>
              <w:rPr>
                <w:rFonts w:ascii="Times New Roman"/>
                <w:b w:val="false"/>
                <w:i w:val="false"/>
                <w:color w:val="000000"/>
                <w:sz w:val="20"/>
              </w:rPr>
              <w:t>
</w:t>
            </w:r>
            <w:r>
              <w:rPr>
                <w:rFonts w:ascii="Times New Roman"/>
                <w:b w:val="false"/>
                <w:i w:val="false"/>
                <w:color w:val="000000"/>
                <w:sz w:val="20"/>
              </w:rPr>
              <w:t>6. Состояние при рождении):</w:t>
            </w:r>
          </w:p>
          <w:bookmarkEnd w:id="54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4" w:id="5447"/>
          <w:p>
            <w:pPr>
              <w:spacing w:after="20"/>
              <w:ind w:left="20"/>
              <w:jc w:val="both"/>
            </w:pPr>
          </w:p>
          <w:bookmarkEnd w:id="544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7" w:id="5448"/>
          <w:p>
            <w:pPr>
              <w:spacing w:after="20"/>
              <w:ind w:left="20"/>
              <w:jc w:val="both"/>
            </w:pPr>
          </w:p>
          <w:bookmarkEnd w:id="544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0" w:id="5449"/>
          <w:p>
            <w:pPr>
              <w:spacing w:after="20"/>
              <w:ind w:left="20"/>
              <w:jc w:val="both"/>
            </w:pPr>
          </w:p>
          <w:bookmarkEnd w:id="544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3" w:id="5450"/>
          <w:p>
            <w:pPr>
              <w:spacing w:after="20"/>
              <w:ind w:left="20"/>
              <w:jc w:val="both"/>
            </w:pPr>
          </w:p>
          <w:bookmarkEnd w:id="545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bookmarkStart w:name="z41427" w:id="5451"/>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bookmarkEnd w:id="5451"/>
    <w:bookmarkStart w:name="z41428" w:id="5452"/>
    <w:p>
      <w:pPr>
        <w:spacing w:after="0"/>
        <w:ind w:left="0"/>
        <w:jc w:val="both"/>
      </w:pPr>
      <w:r>
        <w:rPr>
          <w:rFonts w:ascii="Times New Roman"/>
          <w:b w:val="false"/>
          <w:i w:val="false"/>
          <w:color w:val="000000"/>
          <w:sz w:val="28"/>
        </w:rPr>
        <w:t>
      7.1 Место рождения:</w:t>
      </w:r>
    </w:p>
    <w:bookmarkEnd w:id="5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9" w:id="5453"/>
          <w:p>
            <w:pPr>
              <w:spacing w:after="20"/>
              <w:ind w:left="20"/>
              <w:jc w:val="both"/>
            </w:pPr>
            <w:r>
              <w:rPr>
                <w:rFonts w:ascii="Times New Roman"/>
                <w:b w:val="false"/>
                <w:i w:val="false"/>
                <w:color w:val="000000"/>
                <w:sz w:val="20"/>
              </w:rPr>
              <w:t>
</w:t>
            </w:r>
          </w:p>
          <w:bookmarkEnd w:id="545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2" w:id="5454"/>
          <w:p>
            <w:pPr>
              <w:spacing w:after="20"/>
              <w:ind w:left="20"/>
              <w:jc w:val="both"/>
            </w:pPr>
          </w:p>
          <w:bookmarkEnd w:id="545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6" w:id="5455"/>
          <w:p>
            <w:pPr>
              <w:spacing w:after="20"/>
              <w:ind w:left="20"/>
              <w:jc w:val="both"/>
            </w:pPr>
            <w:r>
              <w:rPr>
                <w:rFonts w:ascii="Times New Roman"/>
                <w:b w:val="false"/>
                <w:i w:val="false"/>
                <w:color w:val="000000"/>
                <w:sz w:val="20"/>
              </w:rPr>
              <w:t>
 </w:t>
            </w:r>
          </w:p>
          <w:bookmarkEnd w:id="5455"/>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1" w:id="5456"/>
          <w:p>
            <w:pPr>
              <w:spacing w:after="20"/>
              <w:ind w:left="20"/>
              <w:jc w:val="both"/>
            </w:pPr>
            <w:r>
              <w:rPr>
                <w:rFonts w:ascii="Times New Roman"/>
                <w:b w:val="false"/>
                <w:i w:val="false"/>
                <w:color w:val="000000"/>
                <w:sz w:val="20"/>
              </w:rPr>
              <w:t>
</w:t>
            </w:r>
            <w:r>
              <w:rPr>
                <w:rFonts w:ascii="Times New Roman"/>
                <w:b w:val="false"/>
                <w:i w:val="false"/>
                <w:color w:val="000000"/>
                <w:sz w:val="20"/>
              </w:rPr>
              <w:t>8. Переведен</w:t>
            </w:r>
          </w:p>
          <w:bookmarkEnd w:id="5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2" w:id="5457"/>
          <w:p>
            <w:pPr>
              <w:spacing w:after="20"/>
              <w:ind w:left="20"/>
              <w:jc w:val="both"/>
            </w:pPr>
          </w:p>
          <w:bookmarkEnd w:id="5457"/>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5" w:id="5458"/>
          <w:p>
            <w:pPr>
              <w:spacing w:after="20"/>
              <w:ind w:left="20"/>
              <w:jc w:val="both"/>
            </w:pPr>
          </w:p>
          <w:bookmarkEnd w:id="5458"/>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6" w:id="5459"/>
          <w:p>
            <w:pPr>
              <w:spacing w:after="20"/>
              <w:ind w:left="20"/>
              <w:jc w:val="both"/>
            </w:pPr>
            <w:r>
              <w:rPr>
                <w:rFonts w:ascii="Times New Roman"/>
                <w:b w:val="false"/>
                <w:i w:val="false"/>
                <w:color w:val="000000"/>
                <w:sz w:val="20"/>
              </w:rPr>
              <w:t>
 </w:t>
            </w:r>
          </w:p>
          <w:bookmarkEnd w:id="5459"/>
          <w:p>
            <w:pPr>
              <w:spacing w:after="20"/>
              <w:ind w:left="20"/>
              <w:jc w:val="both"/>
            </w:pP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622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2" w:id="5460"/>
          <w:p>
            <w:pPr>
              <w:spacing w:after="20"/>
              <w:ind w:left="20"/>
              <w:jc w:val="both"/>
            </w:pPr>
            <w:r>
              <w:rPr>
                <w:rFonts w:ascii="Times New Roman"/>
                <w:b w:val="false"/>
                <w:i w:val="false"/>
                <w:color w:val="000000"/>
                <w:sz w:val="20"/>
              </w:rPr>
              <w:t>
</w:t>
            </w:r>
            <w:r>
              <w:rPr>
                <w:rFonts w:ascii="Times New Roman"/>
                <w:b w:val="false"/>
                <w:i w:val="false"/>
                <w:color w:val="000000"/>
                <w:sz w:val="20"/>
              </w:rPr>
              <w:t>9. День перевода: _________ число ________________ месяц _____ год _______ время (час, минуты) _____________________________.</w:t>
            </w:r>
          </w:p>
          <w:bookmarkEnd w:id="54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4" w:id="5461"/>
          <w:p>
            <w:pPr>
              <w:spacing w:after="20"/>
              <w:ind w:left="20"/>
              <w:jc w:val="both"/>
            </w:pPr>
            <w:r>
              <w:rPr>
                <w:rFonts w:ascii="Times New Roman"/>
                <w:b w:val="false"/>
                <w:i w:val="false"/>
                <w:color w:val="000000"/>
                <w:sz w:val="20"/>
              </w:rPr>
              <w:t>
</w:t>
            </w:r>
            <w:r>
              <w:rPr>
                <w:rFonts w:ascii="Times New Roman"/>
                <w:b w:val="false"/>
                <w:i w:val="false"/>
                <w:color w:val="000000"/>
                <w:sz w:val="20"/>
              </w:rPr>
              <w:t>10. Выписан:</w:t>
            </w:r>
          </w:p>
          <w:bookmarkEnd w:id="5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5" w:id="5462"/>
          <w:p>
            <w:pPr>
              <w:spacing w:after="20"/>
              <w:ind w:left="20"/>
              <w:jc w:val="both"/>
            </w:pPr>
          </w:p>
          <w:bookmarkEnd w:id="546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bookmarkStart w:name="z41469" w:id="5463"/>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bookmarkEnd w:id="5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0" w:id="5464"/>
          <w:p>
            <w:pPr>
              <w:spacing w:after="20"/>
              <w:ind w:left="20"/>
              <w:jc w:val="both"/>
            </w:pPr>
            <w:r>
              <w:rPr>
                <w:rFonts w:ascii="Times New Roman"/>
                <w:b w:val="false"/>
                <w:i w:val="false"/>
                <w:color w:val="000000"/>
                <w:sz w:val="20"/>
              </w:rPr>
              <w:t>
</w:t>
            </w:r>
            <w:r>
              <w:rPr>
                <w:rFonts w:ascii="Times New Roman"/>
                <w:b w:val="false"/>
                <w:i w:val="false"/>
                <w:color w:val="000000"/>
                <w:sz w:val="20"/>
              </w:rPr>
              <w:t>12. Житель:</w:t>
            </w:r>
          </w:p>
          <w:bookmarkEnd w:id="5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1" w:id="5465"/>
          <w:p>
            <w:pPr>
              <w:spacing w:after="20"/>
              <w:ind w:left="20"/>
              <w:jc w:val="both"/>
            </w:pPr>
          </w:p>
          <w:bookmarkEnd w:id="546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4" w:id="5466"/>
          <w:p>
            <w:pPr>
              <w:spacing w:after="20"/>
              <w:ind w:left="20"/>
              <w:jc w:val="both"/>
            </w:pPr>
          </w:p>
          <w:bookmarkEnd w:id="5466"/>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bookmarkStart w:name="z41478" w:id="5467"/>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w:t>
      </w:r>
    </w:p>
    <w:bookmarkEnd w:id="5467"/>
    <w:bookmarkStart w:name="z41479" w:id="5468"/>
    <w:p>
      <w:pPr>
        <w:spacing w:after="0"/>
        <w:ind w:left="0"/>
        <w:jc w:val="both"/>
      </w:pPr>
      <w:r>
        <w:rPr>
          <w:rFonts w:ascii="Times New Roman"/>
          <w:b w:val="false"/>
          <w:i w:val="false"/>
          <w:color w:val="000000"/>
          <w:sz w:val="28"/>
        </w:rPr>
        <w:t>
      район /город областного значения ____________________, населенный пункт _______________________,</w:t>
      </w:r>
    </w:p>
    <w:bookmarkEnd w:id="5468"/>
    <w:bookmarkStart w:name="z41480" w:id="5469"/>
    <w:p>
      <w:pPr>
        <w:spacing w:after="0"/>
        <w:ind w:left="0"/>
        <w:jc w:val="both"/>
      </w:pPr>
      <w:r>
        <w:rPr>
          <w:rFonts w:ascii="Times New Roman"/>
          <w:b w:val="false"/>
          <w:i w:val="false"/>
          <w:color w:val="000000"/>
          <w:sz w:val="28"/>
        </w:rPr>
        <w:t>
      домашний адрес ____________________________________________________________________________</w:t>
      </w:r>
    </w:p>
    <w:bookmarkEnd w:id="5469"/>
    <w:bookmarkStart w:name="z41481" w:id="5470"/>
    <w:p>
      <w:pPr>
        <w:spacing w:after="0"/>
        <w:ind w:left="0"/>
        <w:jc w:val="both"/>
      </w:pPr>
      <w:r>
        <w:rPr>
          <w:rFonts w:ascii="Times New Roman"/>
          <w:b w:val="false"/>
          <w:i w:val="false"/>
          <w:color w:val="000000"/>
          <w:sz w:val="28"/>
        </w:rPr>
        <w:t>
      14. Организация прикрепления _______________________________________________________________</w:t>
      </w:r>
    </w:p>
    <w:bookmarkEnd w:id="5470"/>
    <w:bookmarkStart w:name="z41482" w:id="5471"/>
    <w:p>
      <w:pPr>
        <w:spacing w:after="0"/>
        <w:ind w:left="0"/>
        <w:jc w:val="both"/>
      </w:pPr>
      <w:r>
        <w:rPr>
          <w:rFonts w:ascii="Times New Roman"/>
          <w:b w:val="false"/>
          <w:i w:val="false"/>
          <w:color w:val="000000"/>
          <w:sz w:val="28"/>
        </w:rPr>
        <w:t>
      15. Масса (вес) ребенка (мертворожденного) при рождении __________ год</w:t>
      </w:r>
    </w:p>
    <w:bookmarkEnd w:id="5471"/>
    <w:bookmarkStart w:name="z41483" w:id="5472"/>
    <w:p>
      <w:pPr>
        <w:spacing w:after="0"/>
        <w:ind w:left="0"/>
        <w:jc w:val="both"/>
      </w:pPr>
      <w:r>
        <w:rPr>
          <w:rFonts w:ascii="Times New Roman"/>
          <w:b w:val="false"/>
          <w:i w:val="false"/>
          <w:color w:val="000000"/>
          <w:sz w:val="28"/>
        </w:rPr>
        <w:t>
      16. Рост ребенка (плода) при рождении ______ см.</w:t>
      </w:r>
    </w:p>
    <w:bookmarkEnd w:id="5472"/>
    <w:bookmarkStart w:name="z41484" w:id="5473"/>
    <w:p>
      <w:pPr>
        <w:spacing w:after="0"/>
        <w:ind w:left="0"/>
        <w:jc w:val="both"/>
      </w:pPr>
      <w:r>
        <w:rPr>
          <w:rFonts w:ascii="Times New Roman"/>
          <w:b w:val="false"/>
          <w:i w:val="false"/>
          <w:color w:val="000000"/>
          <w:sz w:val="28"/>
        </w:rPr>
        <w:t>
      17. Дата рождения матери: _____ дата __________ месяц __________ год</w:t>
      </w:r>
    </w:p>
    <w:bookmarkEnd w:id="5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5" w:id="5474"/>
          <w:p>
            <w:pPr>
              <w:spacing w:after="20"/>
              <w:ind w:left="20"/>
              <w:jc w:val="both"/>
            </w:pPr>
            <w:r>
              <w:rPr>
                <w:rFonts w:ascii="Times New Roman"/>
                <w:b w:val="false"/>
                <w:i w:val="false"/>
                <w:color w:val="000000"/>
                <w:sz w:val="20"/>
              </w:rPr>
              <w:t>
</w:t>
            </w:r>
            <w:r>
              <w:rPr>
                <w:rFonts w:ascii="Times New Roman"/>
                <w:b w:val="false"/>
                <w:i w:val="false"/>
                <w:color w:val="000000"/>
                <w:sz w:val="20"/>
              </w:rPr>
              <w:t>18. Семейное положение матери:</w:t>
            </w:r>
          </w:p>
          <w:bookmarkEnd w:id="54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6" w:id="5475"/>
          <w:p>
            <w:pPr>
              <w:spacing w:after="20"/>
              <w:ind w:left="20"/>
              <w:jc w:val="both"/>
            </w:pPr>
          </w:p>
          <w:bookmarkEnd w:id="547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9" w:id="5476"/>
          <w:p>
            <w:pPr>
              <w:spacing w:after="20"/>
              <w:ind w:left="20"/>
              <w:jc w:val="both"/>
            </w:pPr>
          </w:p>
          <w:bookmarkEnd w:id="5476"/>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4" w:id="5477"/>
          <w:p>
            <w:pPr>
              <w:spacing w:after="20"/>
              <w:ind w:left="20"/>
              <w:jc w:val="both"/>
            </w:pPr>
            <w:r>
              <w:rPr>
                <w:rFonts w:ascii="Times New Roman"/>
                <w:b w:val="false"/>
                <w:i w:val="false"/>
                <w:color w:val="000000"/>
                <w:sz w:val="20"/>
              </w:rPr>
              <w:t>
 </w:t>
            </w:r>
          </w:p>
          <w:bookmarkEnd w:id="547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9" w:id="547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47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3" w:id="5479"/>
          <w:p>
            <w:pPr>
              <w:spacing w:after="20"/>
              <w:ind w:left="20"/>
              <w:jc w:val="both"/>
            </w:pPr>
          </w:p>
          <w:bookmarkEnd w:id="547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30" w:id="5480"/>
    <w:p>
      <w:pPr>
        <w:spacing w:after="0"/>
        <w:ind w:left="0"/>
        <w:jc w:val="both"/>
      </w:pPr>
      <w:r>
        <w:rPr>
          <w:rFonts w:ascii="Times New Roman"/>
          <w:b w:val="false"/>
          <w:i w:val="false"/>
          <w:color w:val="000000"/>
          <w:sz w:val="28"/>
        </w:rPr>
        <w:t>
      19. Ребенок родился при сроке беременности _____ полных недель.</w:t>
      </w:r>
    </w:p>
    <w:bookmarkEnd w:id="5480"/>
    <w:bookmarkStart w:name="z41531" w:id="5481"/>
    <w:p>
      <w:pPr>
        <w:spacing w:after="0"/>
        <w:ind w:left="0"/>
        <w:jc w:val="both"/>
      </w:pPr>
      <w:r>
        <w:rPr>
          <w:rFonts w:ascii="Times New Roman"/>
          <w:b w:val="false"/>
          <w:i w:val="false"/>
          <w:color w:val="000000"/>
          <w:sz w:val="28"/>
        </w:rPr>
        <w:t>
      20. Которые по счету роды ___________.</w:t>
      </w:r>
    </w:p>
    <w:bookmarkEnd w:id="5481"/>
    <w:bookmarkStart w:name="z41532" w:id="5482"/>
    <w:p>
      <w:pPr>
        <w:spacing w:after="0"/>
        <w:ind w:left="0"/>
        <w:jc w:val="both"/>
      </w:pPr>
      <w:r>
        <w:rPr>
          <w:rFonts w:ascii="Times New Roman"/>
          <w:b w:val="false"/>
          <w:i w:val="false"/>
          <w:color w:val="000000"/>
          <w:sz w:val="28"/>
        </w:rPr>
        <w:t>
      21. Который по счету родившийся ребенок у матери ______.</w:t>
      </w:r>
    </w:p>
    <w:bookmarkEnd w:id="5482"/>
    <w:bookmarkStart w:name="z41533" w:id="5483"/>
    <w:p>
      <w:pPr>
        <w:spacing w:after="0"/>
        <w:ind w:left="0"/>
        <w:jc w:val="both"/>
      </w:pPr>
      <w:r>
        <w:rPr>
          <w:rFonts w:ascii="Times New Roman"/>
          <w:b w:val="false"/>
          <w:i w:val="false"/>
          <w:color w:val="000000"/>
          <w:sz w:val="28"/>
        </w:rPr>
        <w:t>
      22. Которая по счету беременность ___________.</w:t>
      </w:r>
    </w:p>
    <w:bookmarkEnd w:id="5483"/>
    <w:bookmarkStart w:name="z41534" w:id="5484"/>
    <w:p>
      <w:pPr>
        <w:spacing w:after="0"/>
        <w:ind w:left="0"/>
        <w:jc w:val="both"/>
      </w:pPr>
      <w:r>
        <w:rPr>
          <w:rFonts w:ascii="Times New Roman"/>
          <w:b w:val="false"/>
          <w:i w:val="false"/>
          <w:color w:val="000000"/>
          <w:sz w:val="28"/>
        </w:rPr>
        <w:t>
      23. Место смерти:</w:t>
      </w:r>
    </w:p>
    <w:bookmarkEnd w:id="5484"/>
    <w:bookmarkStart w:name="z41535" w:id="5485"/>
    <w:p>
      <w:pPr>
        <w:spacing w:after="0"/>
        <w:ind w:left="0"/>
        <w:jc w:val="both"/>
      </w:pPr>
      <w:r>
        <w:rPr>
          <w:rFonts w:ascii="Times New Roman"/>
          <w:b w:val="false"/>
          <w:i w:val="false"/>
          <w:color w:val="000000"/>
          <w:sz w:val="28"/>
        </w:rPr>
        <w:t>
      область /город республиканского значения _________________________________,</w:t>
      </w:r>
    </w:p>
    <w:bookmarkEnd w:id="5485"/>
    <w:bookmarkStart w:name="z41536" w:id="5486"/>
    <w:p>
      <w:pPr>
        <w:spacing w:after="0"/>
        <w:ind w:left="0"/>
        <w:jc w:val="both"/>
      </w:pPr>
      <w:r>
        <w:rPr>
          <w:rFonts w:ascii="Times New Roman"/>
          <w:b w:val="false"/>
          <w:i w:val="false"/>
          <w:color w:val="000000"/>
          <w:sz w:val="28"/>
        </w:rPr>
        <w:t>
      район /город областного значения _________________________________________,</w:t>
      </w:r>
    </w:p>
    <w:bookmarkEnd w:id="5486"/>
    <w:bookmarkStart w:name="z41537" w:id="5487"/>
    <w:p>
      <w:pPr>
        <w:spacing w:after="0"/>
        <w:ind w:left="0"/>
        <w:jc w:val="both"/>
      </w:pPr>
      <w:r>
        <w:rPr>
          <w:rFonts w:ascii="Times New Roman"/>
          <w:b w:val="false"/>
          <w:i w:val="false"/>
          <w:color w:val="000000"/>
          <w:sz w:val="28"/>
        </w:rPr>
        <w:t>
      населенный пункт ____________________________ __________________________,</w:t>
      </w:r>
    </w:p>
    <w:bookmarkEnd w:id="5487"/>
    <w:bookmarkStart w:name="z41538" w:id="5488"/>
    <w:p>
      <w:pPr>
        <w:spacing w:after="0"/>
        <w:ind w:left="0"/>
        <w:jc w:val="both"/>
      </w:pPr>
      <w:r>
        <w:rPr>
          <w:rFonts w:ascii="Times New Roman"/>
          <w:b w:val="false"/>
          <w:i w:val="false"/>
          <w:color w:val="000000"/>
          <w:sz w:val="28"/>
        </w:rPr>
        <w:t>
      медицинская организация ________________________________________________</w:t>
      </w:r>
    </w:p>
    <w:bookmarkEnd w:id="5488"/>
    <w:bookmarkStart w:name="z41539" w:id="5489"/>
    <w:p>
      <w:pPr>
        <w:spacing w:after="0"/>
        <w:ind w:left="0"/>
        <w:jc w:val="both"/>
      </w:pPr>
      <w:r>
        <w:rPr>
          <w:rFonts w:ascii="Times New Roman"/>
          <w:b w:val="false"/>
          <w:i w:val="false"/>
          <w:color w:val="000000"/>
          <w:sz w:val="28"/>
        </w:rPr>
        <w:t>
      _______________________________________________________________________</w:t>
      </w:r>
    </w:p>
    <w:bookmarkEnd w:id="5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0" w:id="5490"/>
          <w:p>
            <w:pPr>
              <w:spacing w:after="20"/>
              <w:ind w:left="20"/>
              <w:jc w:val="both"/>
            </w:pPr>
            <w:r>
              <w:rPr>
                <w:rFonts w:ascii="Times New Roman"/>
                <w:b w:val="false"/>
                <w:i w:val="false"/>
                <w:color w:val="000000"/>
                <w:sz w:val="20"/>
              </w:rPr>
              <w:t>
</w:t>
            </w:r>
            <w:r>
              <w:rPr>
                <w:rFonts w:ascii="Times New Roman"/>
                <w:b w:val="false"/>
                <w:i w:val="false"/>
                <w:color w:val="000000"/>
                <w:sz w:val="20"/>
              </w:rPr>
              <w:t>24. Смерть (мертворождение) наступила:</w:t>
            </w:r>
          </w:p>
          <w:bookmarkEnd w:id="549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1" w:id="5491"/>
          <w:p>
            <w:pPr>
              <w:spacing w:after="20"/>
              <w:ind w:left="20"/>
              <w:jc w:val="both"/>
            </w:pPr>
          </w:p>
          <w:bookmarkEnd w:id="549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4" w:id="5492"/>
          <w:p>
            <w:pPr>
              <w:spacing w:after="20"/>
              <w:ind w:left="20"/>
              <w:jc w:val="both"/>
            </w:pPr>
          </w:p>
          <w:bookmarkEnd w:id="549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7" w:id="5493"/>
          <w:p>
            <w:pPr>
              <w:spacing w:after="20"/>
              <w:ind w:left="20"/>
              <w:jc w:val="both"/>
            </w:pPr>
          </w:p>
          <w:bookmarkEnd w:id="549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1" w:id="5494"/>
          <w:p>
            <w:pPr>
              <w:spacing w:after="20"/>
              <w:ind w:left="20"/>
              <w:jc w:val="both"/>
            </w:pPr>
            <w:r>
              <w:rPr>
                <w:rFonts w:ascii="Times New Roman"/>
                <w:b w:val="false"/>
                <w:i w:val="false"/>
                <w:color w:val="000000"/>
                <w:sz w:val="20"/>
              </w:rPr>
              <w:t>
 </w:t>
            </w:r>
          </w:p>
          <w:bookmarkEnd w:id="5494"/>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4" w:id="5495"/>
          <w:p>
            <w:pPr>
              <w:spacing w:after="20"/>
              <w:ind w:left="20"/>
              <w:jc w:val="both"/>
            </w:pPr>
          </w:p>
          <w:bookmarkEnd w:id="549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5" w:id="5496"/>
          <w:p>
            <w:pPr>
              <w:spacing w:after="20"/>
              <w:ind w:left="20"/>
              <w:jc w:val="both"/>
            </w:pPr>
            <w:r>
              <w:rPr>
                <w:rFonts w:ascii="Times New Roman"/>
                <w:b w:val="false"/>
                <w:i w:val="false"/>
                <w:color w:val="000000"/>
                <w:sz w:val="20"/>
              </w:rPr>
              <w:t>
</w:t>
            </w:r>
            <w:r>
              <w:rPr>
                <w:rFonts w:ascii="Times New Roman"/>
                <w:b w:val="false"/>
                <w:i w:val="false"/>
                <w:color w:val="000000"/>
                <w:sz w:val="20"/>
              </w:rPr>
              <w:t>25. При наступлении смерти в родильном отделении:</w:t>
            </w:r>
          </w:p>
          <w:bookmarkEnd w:id="5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6" w:id="5497"/>
          <w:p>
            <w:pPr>
              <w:spacing w:after="20"/>
              <w:ind w:left="20"/>
              <w:jc w:val="both"/>
            </w:pPr>
          </w:p>
          <w:bookmarkEnd w:id="549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4" w:id="5498"/>
          <w:p>
            <w:pPr>
              <w:spacing w:after="20"/>
              <w:ind w:left="20"/>
              <w:jc w:val="both"/>
            </w:pPr>
            <w:r>
              <w:rPr>
                <w:rFonts w:ascii="Times New Roman"/>
                <w:b w:val="false"/>
                <w:i w:val="false"/>
                <w:color w:val="000000"/>
                <w:sz w:val="20"/>
              </w:rPr>
              <w:t>
</w:t>
            </w:r>
            <w:r>
              <w:rPr>
                <w:rFonts w:ascii="Times New Roman"/>
                <w:b w:val="false"/>
                <w:i w:val="false"/>
                <w:color w:val="000000"/>
                <w:sz w:val="20"/>
              </w:rPr>
              <w:t>в стационаре:</w:t>
            </w:r>
          </w:p>
          <w:bookmarkEnd w:id="5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8" w:id="5499"/>
          <w:p>
            <w:pPr>
              <w:spacing w:after="20"/>
              <w:ind w:left="20"/>
              <w:jc w:val="both"/>
            </w:pPr>
            <w:r>
              <w:rPr>
                <w:rFonts w:ascii="Times New Roman"/>
                <w:b w:val="false"/>
                <w:i w:val="false"/>
                <w:color w:val="000000"/>
                <w:sz w:val="20"/>
              </w:rPr>
              <w:t>
</w:t>
            </w:r>
            <w:r>
              <w:rPr>
                <w:rFonts w:ascii="Times New Roman"/>
                <w:b w:val="false"/>
                <w:i w:val="false"/>
                <w:color w:val="000000"/>
                <w:sz w:val="20"/>
              </w:rPr>
              <w:t>26. Смерть ребенка (мертворождение) произошла от:</w:t>
            </w:r>
          </w:p>
          <w:bookmarkEnd w:id="549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9" w:id="5500"/>
          <w:p>
            <w:pPr>
              <w:spacing w:after="20"/>
              <w:ind w:left="20"/>
              <w:jc w:val="both"/>
            </w:pPr>
          </w:p>
          <w:bookmarkEnd w:id="550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2" w:id="5501"/>
          <w:p>
            <w:pPr>
              <w:spacing w:after="20"/>
              <w:ind w:left="20"/>
              <w:jc w:val="both"/>
            </w:pPr>
          </w:p>
          <w:bookmarkEnd w:id="550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5" w:id="5502"/>
          <w:p>
            <w:pPr>
              <w:spacing w:after="20"/>
              <w:ind w:left="20"/>
              <w:jc w:val="both"/>
            </w:pPr>
          </w:p>
          <w:bookmarkEnd w:id="550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7" w:id="5503"/>
          <w:p>
            <w:pPr>
              <w:spacing w:after="20"/>
              <w:ind w:left="20"/>
              <w:jc w:val="both"/>
            </w:pPr>
            <w:r>
              <w:rPr>
                <w:rFonts w:ascii="Times New Roman"/>
                <w:b w:val="false"/>
                <w:i w:val="false"/>
                <w:color w:val="000000"/>
                <w:sz w:val="20"/>
              </w:rPr>
              <w:t>
 </w:t>
            </w:r>
          </w:p>
          <w:bookmarkEnd w:id="5503"/>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bl>
    <w:bookmarkStart w:name="z41624" w:id="5504"/>
    <w:p>
      <w:pPr>
        <w:spacing w:after="0"/>
        <w:ind w:left="0"/>
        <w:jc w:val="both"/>
      </w:pPr>
      <w:r>
        <w:rPr>
          <w:rFonts w:ascii="Times New Roman"/>
          <w:b w:val="false"/>
          <w:i w:val="false"/>
          <w:color w:val="000000"/>
          <w:sz w:val="28"/>
        </w:rPr>
        <w:t>
      27. При наступлении смерти ребенка (мертворождения) в стационаре и родильном доме указать уровень регионализации перинатальной помощи МО: 1, 2, 3, 4.</w:t>
      </w:r>
    </w:p>
    <w:bookmarkEnd w:id="5504"/>
    <w:bookmarkStart w:name="z41625" w:id="5505"/>
    <w:p>
      <w:pPr>
        <w:spacing w:after="0"/>
        <w:ind w:left="0"/>
        <w:jc w:val="both"/>
      </w:pPr>
      <w:r>
        <w:rPr>
          <w:rFonts w:ascii="Times New Roman"/>
          <w:b w:val="false"/>
          <w:i w:val="false"/>
          <w:color w:val="000000"/>
          <w:sz w:val="28"/>
        </w:rPr>
        <w:t>
      28. Причина смерти по МКБ-10 умершего ребенка и мертворожденного******:</w:t>
      </w:r>
    </w:p>
    <w:bookmarkEnd w:id="5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6" w:id="5506"/>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здоровья матери</w:t>
            </w:r>
          </w:p>
          <w:bookmarkEnd w:id="5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0" w:id="5507"/>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5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4" w:id="5508"/>
          <w:p>
            <w:pPr>
              <w:spacing w:after="20"/>
              <w:ind w:left="20"/>
              <w:jc w:val="both"/>
            </w:pPr>
            <w:r>
              <w:rPr>
                <w:rFonts w:ascii="Times New Roman"/>
                <w:b w:val="false"/>
                <w:i w:val="false"/>
                <w:color w:val="000000"/>
                <w:sz w:val="20"/>
              </w:rPr>
              <w:t>
</w:t>
            </w:r>
            <w:r>
              <w:rPr>
                <w:rFonts w:ascii="Times New Roman"/>
                <w:b w:val="false"/>
                <w:i w:val="false"/>
                <w:color w:val="000000"/>
                <w:sz w:val="20"/>
              </w:rPr>
              <w:t>е)</w:t>
            </w:r>
          </w:p>
          <w:bookmarkEnd w:id="5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7" w:id="5509"/>
          <w:p>
            <w:pPr>
              <w:spacing w:after="20"/>
              <w:ind w:left="20"/>
              <w:jc w:val="both"/>
            </w:pPr>
            <w:r>
              <w:rPr>
                <w:rFonts w:ascii="Times New Roman"/>
                <w:b w:val="false"/>
                <w:i w:val="false"/>
                <w:color w:val="000000"/>
                <w:sz w:val="20"/>
              </w:rPr>
              <w:t>
</w:t>
            </w:r>
            <w:r>
              <w:rPr>
                <w:rFonts w:ascii="Times New Roman"/>
                <w:b w:val="false"/>
                <w:i w:val="false"/>
                <w:color w:val="000000"/>
                <w:sz w:val="20"/>
              </w:rPr>
              <w:t>29. Предотвратимость смерти*******:</w:t>
            </w:r>
          </w:p>
          <w:bookmarkEnd w:id="5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89" w:id="5510"/>
    <w:p>
      <w:pPr>
        <w:spacing w:after="0"/>
        <w:ind w:left="0"/>
        <w:jc w:val="both"/>
      </w:pPr>
      <w:r>
        <w:rPr>
          <w:rFonts w:ascii="Times New Roman"/>
          <w:b w:val="false"/>
          <w:i w:val="false"/>
          <w:color w:val="000000"/>
          <w:sz w:val="28"/>
        </w:rPr>
        <w:t>
      30. Наименование организации здравоохранения, выдавшей медицинское свидетельство о смерти:</w:t>
      </w:r>
    </w:p>
    <w:bookmarkEnd w:id="5510"/>
    <w:bookmarkStart w:name="z41690" w:id="5511"/>
    <w:p>
      <w:pPr>
        <w:spacing w:after="0"/>
        <w:ind w:left="0"/>
        <w:jc w:val="both"/>
      </w:pPr>
      <w:r>
        <w:rPr>
          <w:rFonts w:ascii="Times New Roman"/>
          <w:b w:val="false"/>
          <w:i w:val="false"/>
          <w:color w:val="000000"/>
          <w:sz w:val="28"/>
        </w:rPr>
        <w:t>
      ________________________________________________________________________________</w:t>
      </w:r>
    </w:p>
    <w:bookmarkEnd w:id="5511"/>
    <w:bookmarkStart w:name="z41691" w:id="5512"/>
    <w:p>
      <w:pPr>
        <w:spacing w:after="0"/>
        <w:ind w:left="0"/>
        <w:jc w:val="both"/>
      </w:pPr>
      <w:r>
        <w:rPr>
          <w:rFonts w:ascii="Times New Roman"/>
          <w:b w:val="false"/>
          <w:i w:val="false"/>
          <w:color w:val="000000"/>
          <w:sz w:val="28"/>
        </w:rPr>
        <w:t>
      31. ФИО (при его наличии) медицинского работника, выдавшего медицинское свидетельство о смерти:</w:t>
      </w:r>
    </w:p>
    <w:bookmarkEnd w:id="5512"/>
    <w:bookmarkStart w:name="z41692" w:id="5513"/>
    <w:p>
      <w:pPr>
        <w:spacing w:after="0"/>
        <w:ind w:left="0"/>
        <w:jc w:val="both"/>
      </w:pPr>
      <w:r>
        <w:rPr>
          <w:rFonts w:ascii="Times New Roman"/>
          <w:b w:val="false"/>
          <w:i w:val="false"/>
          <w:color w:val="000000"/>
          <w:sz w:val="28"/>
        </w:rPr>
        <w:t>
      ________________________________________________________________________________</w:t>
      </w:r>
    </w:p>
    <w:bookmarkEnd w:id="5513"/>
    <w:bookmarkStart w:name="z41693" w:id="5514"/>
    <w:p>
      <w:pPr>
        <w:spacing w:after="0"/>
        <w:ind w:left="0"/>
        <w:jc w:val="both"/>
      </w:pPr>
      <w:r>
        <w:rPr>
          <w:rFonts w:ascii="Times New Roman"/>
          <w:b w:val="false"/>
          <w:i w:val="false"/>
          <w:color w:val="000000"/>
          <w:sz w:val="28"/>
        </w:rPr>
        <w:t>
      Дата заполнения карты "_____" _______________ 20____ год</w:t>
      </w:r>
    </w:p>
    <w:bookmarkEnd w:id="5514"/>
    <w:bookmarkStart w:name="z41694" w:id="5515"/>
    <w:p>
      <w:pPr>
        <w:spacing w:after="0"/>
        <w:ind w:left="0"/>
        <w:jc w:val="both"/>
      </w:pPr>
      <w:r>
        <w:rPr>
          <w:rFonts w:ascii="Times New Roman"/>
          <w:b w:val="false"/>
          <w:i w:val="false"/>
          <w:color w:val="000000"/>
          <w:sz w:val="28"/>
        </w:rPr>
        <w:t>
      ФИО (при его наличии) оператора___________________________________________</w:t>
      </w:r>
    </w:p>
    <w:bookmarkEnd w:id="5515"/>
    <w:bookmarkStart w:name="z41695" w:id="5516"/>
    <w:p>
      <w:pPr>
        <w:spacing w:after="0"/>
        <w:ind w:left="0"/>
        <w:jc w:val="both"/>
      </w:pPr>
      <w:r>
        <w:rPr>
          <w:rFonts w:ascii="Times New Roman"/>
          <w:b w:val="false"/>
          <w:i w:val="false"/>
          <w:color w:val="000000"/>
          <w:sz w:val="28"/>
        </w:rPr>
        <w:t>
      дата ввода карты "_____" _____________ 20____ ____ год</w:t>
      </w:r>
    </w:p>
    <w:bookmarkEnd w:id="5516"/>
    <w:bookmarkStart w:name="z41696" w:id="5517"/>
    <w:p>
      <w:pPr>
        <w:spacing w:after="0"/>
        <w:ind w:left="0"/>
        <w:jc w:val="both"/>
      </w:pPr>
      <w:r>
        <w:rPr>
          <w:rFonts w:ascii="Times New Roman"/>
          <w:b w:val="false"/>
          <w:i w:val="false"/>
          <w:color w:val="000000"/>
          <w:sz w:val="28"/>
        </w:rPr>
        <w:t>
      Примечание:</w:t>
      </w:r>
    </w:p>
    <w:bookmarkEnd w:id="5517"/>
    <w:bookmarkStart w:name="z41697" w:id="5518"/>
    <w:p>
      <w:pPr>
        <w:spacing w:after="0"/>
        <w:ind w:left="0"/>
        <w:jc w:val="both"/>
      </w:pPr>
      <w:r>
        <w:rPr>
          <w:rFonts w:ascii="Times New Roman"/>
          <w:b w:val="false"/>
          <w:i w:val="false"/>
          <w:color w:val="000000"/>
          <w:sz w:val="28"/>
        </w:rPr>
        <w:t>
      * - для мертворожденных записывается фамилия матери, при невозможности установления матери - указывается как неизвестный;</w:t>
      </w:r>
    </w:p>
    <w:bookmarkEnd w:id="5518"/>
    <w:bookmarkStart w:name="z41698" w:id="5519"/>
    <w:p>
      <w:pPr>
        <w:spacing w:after="0"/>
        <w:ind w:left="0"/>
        <w:jc w:val="both"/>
      </w:pPr>
      <w:r>
        <w:rPr>
          <w:rFonts w:ascii="Times New Roman"/>
          <w:b w:val="false"/>
          <w:i w:val="false"/>
          <w:color w:val="000000"/>
          <w:sz w:val="28"/>
        </w:rPr>
        <w:t>
      ** - для случаев перинатальной смертности;</w:t>
      </w:r>
    </w:p>
    <w:bookmarkEnd w:id="5519"/>
    <w:bookmarkStart w:name="z41699" w:id="5520"/>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bookmarkEnd w:id="5520"/>
    <w:bookmarkStart w:name="z41700" w:id="5521"/>
    <w:p>
      <w:pPr>
        <w:spacing w:after="0"/>
        <w:ind w:left="0"/>
        <w:jc w:val="both"/>
      </w:pPr>
      <w:r>
        <w:rPr>
          <w:rFonts w:ascii="Times New Roman"/>
          <w:b w:val="false"/>
          <w:i w:val="false"/>
          <w:color w:val="000000"/>
          <w:sz w:val="28"/>
        </w:rPr>
        <w:t>
      **** - при рождении в родильном доме указать уровень регионализации 1, 2, 3, 4 (республиканская клиника);</w:t>
      </w:r>
    </w:p>
    <w:bookmarkEnd w:id="5521"/>
    <w:bookmarkStart w:name="z41701" w:id="5522"/>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bookmarkEnd w:id="5522"/>
    <w:bookmarkStart w:name="z41702" w:id="5523"/>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bookmarkEnd w:id="5523"/>
    <w:bookmarkStart w:name="z41703" w:id="5524"/>
    <w:p>
      <w:pPr>
        <w:spacing w:after="0"/>
        <w:ind w:left="0"/>
        <w:jc w:val="both"/>
      </w:pPr>
      <w:r>
        <w:rPr>
          <w:rFonts w:ascii="Times New Roman"/>
          <w:b w:val="false"/>
          <w:i w:val="false"/>
          <w:color w:val="000000"/>
          <w:sz w:val="28"/>
        </w:rPr>
        <w:t>
      b) другие заболевания или состояния у ребенка (плода),</w:t>
      </w:r>
    </w:p>
    <w:bookmarkEnd w:id="5524"/>
    <w:bookmarkStart w:name="z41704" w:id="5525"/>
    <w:p>
      <w:pPr>
        <w:spacing w:after="0"/>
        <w:ind w:left="0"/>
        <w:jc w:val="both"/>
      </w:pPr>
      <w:r>
        <w:rPr>
          <w:rFonts w:ascii="Times New Roman"/>
          <w:b w:val="false"/>
          <w:i w:val="false"/>
          <w:color w:val="000000"/>
          <w:sz w:val="28"/>
        </w:rPr>
        <w:t>
      c) основное заболевание или состояние матери (состояние последа), обусловившее причину смерти ребенка (плода),</w:t>
      </w:r>
    </w:p>
    <w:bookmarkEnd w:id="5525"/>
    <w:bookmarkStart w:name="z41705" w:id="5526"/>
    <w:p>
      <w:pPr>
        <w:spacing w:after="0"/>
        <w:ind w:left="0"/>
        <w:jc w:val="both"/>
      </w:pPr>
      <w:r>
        <w:rPr>
          <w:rFonts w:ascii="Times New Roman"/>
          <w:b w:val="false"/>
          <w:i w:val="false"/>
          <w:color w:val="000000"/>
          <w:sz w:val="28"/>
        </w:rPr>
        <w:t>
      d) другие заболевания матери (состояние последа), способствующие смерти ребенка (плода),</w:t>
      </w:r>
    </w:p>
    <w:bookmarkEnd w:id="5526"/>
    <w:bookmarkStart w:name="z41706" w:id="5527"/>
    <w:p>
      <w:pPr>
        <w:spacing w:after="0"/>
        <w:ind w:left="0"/>
        <w:jc w:val="both"/>
      </w:pPr>
      <w:r>
        <w:rPr>
          <w:rFonts w:ascii="Times New Roman"/>
          <w:b w:val="false"/>
          <w:i w:val="false"/>
          <w:color w:val="000000"/>
          <w:sz w:val="28"/>
        </w:rPr>
        <w:t>
      e) другие сопутствующие состояния;</w:t>
      </w:r>
    </w:p>
    <w:bookmarkEnd w:id="5527"/>
    <w:bookmarkStart w:name="z41707" w:id="5528"/>
    <w:p>
      <w:pPr>
        <w:spacing w:after="0"/>
        <w:ind w:left="0"/>
        <w:jc w:val="both"/>
      </w:pPr>
      <w:r>
        <w:rPr>
          <w:rFonts w:ascii="Times New Roman"/>
          <w:b w:val="false"/>
          <w:i w:val="false"/>
          <w:color w:val="000000"/>
          <w:sz w:val="28"/>
        </w:rPr>
        <w:t>
      ******* - предотвратимость смерти определяется экспертами Министерства здравоохранения Республики Казахстан. При наступлении смерти, если смерть была предотвратима или условно предотвратима, то указывается медицинская организация, на уровне которой смерть была предотвратима. Указывается несколько организаций.</w:t>
      </w:r>
    </w:p>
    <w:bookmarkEnd w:id="5528"/>
    <w:bookmarkStart w:name="z41708" w:id="5529"/>
    <w:p>
      <w:pPr>
        <w:spacing w:after="0"/>
        <w:ind w:left="0"/>
        <w:jc w:val="left"/>
      </w:pPr>
      <w:r>
        <w:rPr>
          <w:rFonts w:ascii="Times New Roman"/>
          <w:b/>
          <w:i w:val="false"/>
          <w:color w:val="000000"/>
        </w:rPr>
        <w:t xml:space="preserve"> Список сокращений формы № 050/у "Карта учета родившегося живым, мертворожденного и умершего ребенка в возрасте до 5 лет":</w:t>
      </w:r>
    </w:p>
    <w:bookmarkEnd w:id="5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9" w:id="55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3" w:id="55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7" w:id="55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1" w:id="55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1725" w:id="5534"/>
    <w:p>
      <w:pPr>
        <w:spacing w:after="0"/>
        <w:ind w:left="0"/>
        <w:jc w:val="left"/>
      </w:pPr>
      <w:r>
        <w:rPr>
          <w:rFonts w:ascii="Times New Roman"/>
          <w:b/>
          <w:i w:val="false"/>
          <w:color w:val="000000"/>
        </w:rPr>
        <w:t xml:space="preserve"> Форма № 051/у "Карта учета материнской смертности"</w:t>
      </w:r>
    </w:p>
    <w:bookmarkEnd w:id="5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6" w:id="5535"/>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Регистрационный № карты ___________ РМН:</w:t>
            </w:r>
          </w:p>
          <w:bookmarkEnd w:id="5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7" w:id="5536"/>
          <w:p>
            <w:pPr>
              <w:spacing w:after="20"/>
              <w:ind w:left="20"/>
              <w:jc w:val="both"/>
            </w:pPr>
          </w:p>
          <w:bookmarkEnd w:id="5536"/>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851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2" w:id="5537"/>
          <w:p>
            <w:pPr>
              <w:spacing w:after="20"/>
              <w:ind w:left="20"/>
              <w:jc w:val="both"/>
            </w:pPr>
            <w:r>
              <w:rPr>
                <w:rFonts w:ascii="Times New Roman"/>
                <w:b w:val="false"/>
                <w:i w:val="false"/>
                <w:color w:val="000000"/>
                <w:sz w:val="20"/>
              </w:rPr>
              <w:t>
</w:t>
            </w:r>
            <w:r>
              <w:rPr>
                <w:rFonts w:ascii="Times New Roman"/>
                <w:b w:val="false"/>
                <w:i w:val="false"/>
                <w:color w:val="000000"/>
                <w:sz w:val="20"/>
              </w:rPr>
              <w:t>2. Карта:</w:t>
            </w:r>
          </w:p>
          <w:bookmarkEnd w:id="5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4" w:id="5538"/>
          <w:p>
            <w:pPr>
              <w:spacing w:after="20"/>
              <w:ind w:left="20"/>
              <w:jc w:val="both"/>
            </w:pPr>
            <w:r>
              <w:rPr>
                <w:rFonts w:ascii="Times New Roman"/>
                <w:b w:val="false"/>
                <w:i w:val="false"/>
                <w:color w:val="000000"/>
                <w:sz w:val="20"/>
              </w:rPr>
              <w:t>
 </w:t>
            </w:r>
          </w:p>
          <w:bookmarkEnd w:id="5538"/>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первичная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6" w:id="5539"/>
          <w:p>
            <w:pPr>
              <w:spacing w:after="20"/>
              <w:ind w:left="20"/>
              <w:jc w:val="both"/>
            </w:pPr>
          </w:p>
          <w:bookmarkEnd w:id="5539"/>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4318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bookmarkStart w:name="z41740" w:id="5540"/>
    <w:p>
      <w:pPr>
        <w:spacing w:after="0"/>
        <w:ind w:left="0"/>
        <w:jc w:val="both"/>
      </w:pPr>
      <w:r>
        <w:rPr>
          <w:rFonts w:ascii="Times New Roman"/>
          <w:b w:val="false"/>
          <w:i w:val="false"/>
          <w:color w:val="000000"/>
          <w:sz w:val="28"/>
        </w:rPr>
        <w:t>
      3. Фамилия ___________ имя _________ отчество (при его наличии) _______________</w:t>
      </w:r>
    </w:p>
    <w:bookmarkEnd w:id="5540"/>
    <w:bookmarkStart w:name="z41741" w:id="5541"/>
    <w:p>
      <w:pPr>
        <w:spacing w:after="0"/>
        <w:ind w:left="0"/>
        <w:jc w:val="both"/>
      </w:pPr>
      <w:r>
        <w:rPr>
          <w:rFonts w:ascii="Times New Roman"/>
          <w:b w:val="false"/>
          <w:i w:val="false"/>
          <w:color w:val="000000"/>
          <w:sz w:val="28"/>
        </w:rPr>
        <w:t>
      4. Национальность _________________________________________________________</w:t>
      </w:r>
    </w:p>
    <w:bookmarkEnd w:id="5541"/>
    <w:bookmarkStart w:name="z41742" w:id="5542"/>
    <w:p>
      <w:pPr>
        <w:spacing w:after="0"/>
        <w:ind w:left="0"/>
        <w:jc w:val="both"/>
      </w:pPr>
      <w:r>
        <w:rPr>
          <w:rFonts w:ascii="Times New Roman"/>
          <w:b w:val="false"/>
          <w:i w:val="false"/>
          <w:color w:val="000000"/>
          <w:sz w:val="28"/>
        </w:rPr>
        <w:t>
      5. Дата рождения _____ число __________________ месяц ________ год</w:t>
      </w:r>
    </w:p>
    <w:bookmarkEnd w:id="5542"/>
    <w:bookmarkStart w:name="z41743" w:id="5543"/>
    <w:p>
      <w:pPr>
        <w:spacing w:after="0"/>
        <w:ind w:left="0"/>
        <w:jc w:val="both"/>
      </w:pPr>
      <w:r>
        <w:rPr>
          <w:rFonts w:ascii="Times New Roman"/>
          <w:b w:val="false"/>
          <w:i w:val="false"/>
          <w:color w:val="000000"/>
          <w:sz w:val="28"/>
        </w:rPr>
        <w:t>
      6. Возраст (полных лет) ____________________________</w:t>
      </w:r>
    </w:p>
    <w:bookmarkEnd w:id="5543"/>
    <w:bookmarkStart w:name="z41744" w:id="5544"/>
    <w:p>
      <w:pPr>
        <w:spacing w:after="0"/>
        <w:ind w:left="0"/>
        <w:jc w:val="both"/>
      </w:pPr>
      <w:r>
        <w:rPr>
          <w:rFonts w:ascii="Times New Roman"/>
          <w:b w:val="false"/>
          <w:i w:val="false"/>
          <w:color w:val="000000"/>
          <w:sz w:val="28"/>
        </w:rPr>
        <w:t>
      7. ИИН __________________________________________</w:t>
      </w:r>
    </w:p>
    <w:bookmarkEnd w:id="5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5" w:id="5545"/>
          <w:p>
            <w:pPr>
              <w:spacing w:after="20"/>
              <w:ind w:left="20"/>
              <w:jc w:val="both"/>
            </w:pPr>
            <w:r>
              <w:rPr>
                <w:rFonts w:ascii="Times New Roman"/>
                <w:b w:val="false"/>
                <w:i w:val="false"/>
                <w:color w:val="000000"/>
                <w:sz w:val="20"/>
              </w:rPr>
              <w:t>
</w:t>
            </w:r>
            <w:r>
              <w:rPr>
                <w:rFonts w:ascii="Times New Roman"/>
                <w:b w:val="false"/>
                <w:i w:val="false"/>
                <w:color w:val="000000"/>
                <w:sz w:val="20"/>
              </w:rPr>
              <w:t>8. Дата смерти _____ число _________________ месяц _________ год</w:t>
            </w:r>
          </w:p>
          <w:bookmarkEnd w:id="5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7" w:id="5546"/>
          <w:p>
            <w:pPr>
              <w:spacing w:after="20"/>
              <w:ind w:left="20"/>
              <w:jc w:val="both"/>
            </w:pPr>
          </w:p>
          <w:bookmarkEnd w:id="554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0" w:id="5547"/>
          <w:p>
            <w:pPr>
              <w:spacing w:after="20"/>
              <w:ind w:left="20"/>
              <w:jc w:val="both"/>
            </w:pPr>
          </w:p>
          <w:bookmarkEnd w:id="554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bl>
    <w:bookmarkStart w:name="z41754" w:id="5548"/>
    <w:p>
      <w:pPr>
        <w:spacing w:after="0"/>
        <w:ind w:left="0"/>
        <w:jc w:val="both"/>
      </w:pPr>
      <w:r>
        <w:rPr>
          <w:rFonts w:ascii="Times New Roman"/>
          <w:b w:val="false"/>
          <w:i w:val="false"/>
          <w:color w:val="000000"/>
          <w:sz w:val="28"/>
        </w:rPr>
        <w:t>
      10. Место жительства: область/город республиканского значения</w:t>
      </w:r>
    </w:p>
    <w:bookmarkEnd w:id="5548"/>
    <w:bookmarkStart w:name="z41755" w:id="5549"/>
    <w:p>
      <w:pPr>
        <w:spacing w:after="0"/>
        <w:ind w:left="0"/>
        <w:jc w:val="both"/>
      </w:pPr>
      <w:r>
        <w:rPr>
          <w:rFonts w:ascii="Times New Roman"/>
          <w:b w:val="false"/>
          <w:i w:val="false"/>
          <w:color w:val="000000"/>
          <w:sz w:val="28"/>
        </w:rPr>
        <w:t>
      ____________________________________________________________________________,</w:t>
      </w:r>
    </w:p>
    <w:bookmarkEnd w:id="5549"/>
    <w:bookmarkStart w:name="z41756" w:id="5550"/>
    <w:p>
      <w:pPr>
        <w:spacing w:after="0"/>
        <w:ind w:left="0"/>
        <w:jc w:val="both"/>
      </w:pPr>
      <w:r>
        <w:rPr>
          <w:rFonts w:ascii="Times New Roman"/>
          <w:b w:val="false"/>
          <w:i w:val="false"/>
          <w:color w:val="000000"/>
          <w:sz w:val="28"/>
        </w:rPr>
        <w:t>
      район/город областного значения ______________________________________________</w:t>
      </w:r>
    </w:p>
    <w:bookmarkEnd w:id="5550"/>
    <w:bookmarkStart w:name="z41757" w:id="5551"/>
    <w:p>
      <w:pPr>
        <w:spacing w:after="0"/>
        <w:ind w:left="0"/>
        <w:jc w:val="both"/>
      </w:pPr>
      <w:r>
        <w:rPr>
          <w:rFonts w:ascii="Times New Roman"/>
          <w:b w:val="false"/>
          <w:i w:val="false"/>
          <w:color w:val="000000"/>
          <w:sz w:val="28"/>
        </w:rPr>
        <w:t>
      населенный пункт ___________________________________________________________,</w:t>
      </w:r>
    </w:p>
    <w:bookmarkEnd w:id="5551"/>
    <w:bookmarkStart w:name="z41758" w:id="5552"/>
    <w:p>
      <w:pPr>
        <w:spacing w:after="0"/>
        <w:ind w:left="0"/>
        <w:jc w:val="both"/>
      </w:pPr>
      <w:r>
        <w:rPr>
          <w:rFonts w:ascii="Times New Roman"/>
          <w:b w:val="false"/>
          <w:i w:val="false"/>
          <w:color w:val="000000"/>
          <w:sz w:val="28"/>
        </w:rPr>
        <w:t>
      домашний адрес ____________________________________________________________</w:t>
      </w:r>
    </w:p>
    <w:bookmarkEnd w:id="5552"/>
    <w:bookmarkStart w:name="z41759" w:id="5553"/>
    <w:p>
      <w:pPr>
        <w:spacing w:after="0"/>
        <w:ind w:left="0"/>
        <w:jc w:val="both"/>
      </w:pPr>
      <w:r>
        <w:rPr>
          <w:rFonts w:ascii="Times New Roman"/>
          <w:b w:val="false"/>
          <w:i w:val="false"/>
          <w:color w:val="000000"/>
          <w:sz w:val="28"/>
        </w:rPr>
        <w:t>
      11. Организация прикрепления _______________________________________________</w:t>
      </w:r>
    </w:p>
    <w:bookmarkEnd w:id="5553"/>
    <w:bookmarkStart w:name="z41760" w:id="5554"/>
    <w:p>
      <w:pPr>
        <w:spacing w:after="0"/>
        <w:ind w:left="0"/>
        <w:jc w:val="both"/>
      </w:pPr>
      <w:r>
        <w:rPr>
          <w:rFonts w:ascii="Times New Roman"/>
          <w:b w:val="false"/>
          <w:i w:val="false"/>
          <w:color w:val="000000"/>
          <w:sz w:val="28"/>
        </w:rPr>
        <w:t>
      12. Место смерти: область/город республиканского значения</w:t>
      </w:r>
    </w:p>
    <w:bookmarkEnd w:id="5554"/>
    <w:bookmarkStart w:name="z41761" w:id="5555"/>
    <w:p>
      <w:pPr>
        <w:spacing w:after="0"/>
        <w:ind w:left="0"/>
        <w:jc w:val="both"/>
      </w:pPr>
      <w:r>
        <w:rPr>
          <w:rFonts w:ascii="Times New Roman"/>
          <w:b w:val="false"/>
          <w:i w:val="false"/>
          <w:color w:val="000000"/>
          <w:sz w:val="28"/>
        </w:rPr>
        <w:t>
      __________________________________________________________________________</w:t>
      </w:r>
    </w:p>
    <w:bookmarkEnd w:id="5555"/>
    <w:bookmarkStart w:name="z41762" w:id="5556"/>
    <w:p>
      <w:pPr>
        <w:spacing w:after="0"/>
        <w:ind w:left="0"/>
        <w:jc w:val="both"/>
      </w:pPr>
      <w:r>
        <w:rPr>
          <w:rFonts w:ascii="Times New Roman"/>
          <w:b w:val="false"/>
          <w:i w:val="false"/>
          <w:color w:val="000000"/>
          <w:sz w:val="28"/>
        </w:rPr>
        <w:t>
      район/ город областного значения ____________________________________________</w:t>
      </w:r>
    </w:p>
    <w:bookmarkEnd w:id="5556"/>
    <w:bookmarkStart w:name="z41763" w:id="5557"/>
    <w:p>
      <w:pPr>
        <w:spacing w:after="0"/>
        <w:ind w:left="0"/>
        <w:jc w:val="both"/>
      </w:pPr>
      <w:r>
        <w:rPr>
          <w:rFonts w:ascii="Times New Roman"/>
          <w:b w:val="false"/>
          <w:i w:val="false"/>
          <w:color w:val="000000"/>
          <w:sz w:val="28"/>
        </w:rPr>
        <w:t>
      населенный пункт ________________________________________________________.</w:t>
      </w:r>
    </w:p>
    <w:bookmarkEnd w:id="5557"/>
    <w:bookmarkStart w:name="z41764" w:id="5558"/>
    <w:p>
      <w:pPr>
        <w:spacing w:after="0"/>
        <w:ind w:left="0"/>
        <w:jc w:val="both"/>
      </w:pPr>
      <w:r>
        <w:rPr>
          <w:rFonts w:ascii="Times New Roman"/>
          <w:b w:val="false"/>
          <w:i w:val="false"/>
          <w:color w:val="000000"/>
          <w:sz w:val="28"/>
        </w:rPr>
        <w:t>
      13. Дата взятия на учет по беременности _____________________________________.</w:t>
      </w:r>
    </w:p>
    <w:bookmarkEnd w:id="5558"/>
    <w:bookmarkStart w:name="z41765" w:id="5559"/>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w:t>
      </w:r>
    </w:p>
    <w:bookmarkEnd w:id="5559"/>
    <w:bookmarkStart w:name="z41766" w:id="5560"/>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bookmarkEnd w:id="5560"/>
    <w:bookmarkStart w:name="z41767" w:id="5561"/>
    <w:p>
      <w:pPr>
        <w:spacing w:after="0"/>
        <w:ind w:left="0"/>
        <w:jc w:val="both"/>
      </w:pPr>
      <w:r>
        <w:rPr>
          <w:rFonts w:ascii="Times New Roman"/>
          <w:b w:val="false"/>
          <w:i w:val="false"/>
          <w:color w:val="000000"/>
          <w:sz w:val="28"/>
        </w:rPr>
        <w:t>
      16. Место родоразрешения, аборта, в том числе с учетом уровня регионализации:</w:t>
      </w:r>
    </w:p>
    <w:bookmarkEnd w:id="5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8" w:id="5562"/>
          <w:p>
            <w:pPr>
              <w:spacing w:after="20"/>
              <w:ind w:left="20"/>
              <w:jc w:val="both"/>
            </w:pPr>
            <w:r>
              <w:rPr>
                <w:rFonts w:ascii="Times New Roman"/>
                <w:b w:val="false"/>
                <w:i w:val="false"/>
                <w:color w:val="000000"/>
                <w:sz w:val="20"/>
              </w:rPr>
              <w:t>
</w:t>
            </w:r>
          </w:p>
          <w:bookmarkEnd w:id="5562"/>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1" w:id="5563"/>
          <w:p>
            <w:pPr>
              <w:spacing w:after="20"/>
              <w:ind w:left="20"/>
              <w:jc w:val="both"/>
            </w:pPr>
          </w:p>
          <w:bookmarkEnd w:id="5563"/>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4" w:id="5564"/>
          <w:p>
            <w:pPr>
              <w:spacing w:after="20"/>
              <w:ind w:left="20"/>
              <w:jc w:val="both"/>
            </w:pPr>
          </w:p>
          <w:bookmarkEnd w:id="5564"/>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bookmarkStart w:name="z41778" w:id="5565"/>
    <w:p>
      <w:pPr>
        <w:spacing w:after="0"/>
        <w:ind w:left="0"/>
        <w:jc w:val="both"/>
      </w:pPr>
      <w:r>
        <w:rPr>
          <w:rFonts w:ascii="Times New Roman"/>
          <w:b w:val="false"/>
          <w:i w:val="false"/>
          <w:color w:val="000000"/>
          <w:sz w:val="28"/>
        </w:rPr>
        <w:t>
      17. Срок беременности _____ полных недель</w:t>
      </w:r>
    </w:p>
    <w:bookmarkEnd w:id="5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9" w:id="5566"/>
          <w:p>
            <w:pPr>
              <w:spacing w:after="20"/>
              <w:ind w:left="20"/>
              <w:jc w:val="both"/>
            </w:pPr>
            <w:r>
              <w:rPr>
                <w:rFonts w:ascii="Times New Roman"/>
                <w:b w:val="false"/>
                <w:i w:val="false"/>
                <w:color w:val="000000"/>
                <w:sz w:val="20"/>
              </w:rPr>
              <w:t>
</w:t>
            </w:r>
            <w:r>
              <w:rPr>
                <w:rFonts w:ascii="Times New Roman"/>
                <w:b w:val="false"/>
                <w:i w:val="false"/>
                <w:color w:val="000000"/>
                <w:sz w:val="20"/>
              </w:rPr>
              <w:t>18. Смерть наступила в период:</w:t>
            </w:r>
          </w:p>
          <w:bookmarkEnd w:id="55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0" w:id="5567"/>
          <w:p>
            <w:pPr>
              <w:spacing w:after="20"/>
              <w:ind w:left="20"/>
              <w:jc w:val="both"/>
            </w:pPr>
          </w:p>
          <w:bookmarkEnd w:id="556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3" w:id="5568"/>
          <w:p>
            <w:pPr>
              <w:spacing w:after="20"/>
              <w:ind w:left="20"/>
              <w:jc w:val="both"/>
            </w:pPr>
          </w:p>
          <w:bookmarkEnd w:id="556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6" w:id="5569"/>
          <w:p>
            <w:pPr>
              <w:spacing w:after="20"/>
              <w:ind w:left="20"/>
              <w:jc w:val="both"/>
            </w:pPr>
          </w:p>
          <w:bookmarkEnd w:id="556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0" w:id="5570"/>
          <w:p>
            <w:pPr>
              <w:spacing w:after="20"/>
              <w:ind w:left="20"/>
              <w:jc w:val="both"/>
            </w:pPr>
            <w:r>
              <w:rPr>
                <w:rFonts w:ascii="Times New Roman"/>
                <w:b w:val="false"/>
                <w:i w:val="false"/>
                <w:color w:val="000000"/>
                <w:sz w:val="20"/>
              </w:rPr>
              <w:t>
</w:t>
            </w:r>
            <w:r>
              <w:rPr>
                <w:rFonts w:ascii="Times New Roman"/>
                <w:b w:val="false"/>
                <w:i w:val="false"/>
                <w:color w:val="000000"/>
                <w:sz w:val="20"/>
              </w:rPr>
              <w:t>19. Количество прожитых дней при наступлении смерти в</w:t>
            </w:r>
          </w:p>
          <w:bookmarkEnd w:id="557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послеродовой) период:</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7" w:id="5571"/>
          <w:p>
            <w:pPr>
              <w:spacing w:after="20"/>
              <w:ind w:left="20"/>
              <w:jc w:val="both"/>
            </w:pPr>
            <w:r>
              <w:rPr>
                <w:rFonts w:ascii="Times New Roman"/>
                <w:b w:val="false"/>
                <w:i w:val="false"/>
                <w:color w:val="000000"/>
                <w:sz w:val="20"/>
              </w:rPr>
              <w:t>
</w:t>
            </w:r>
            <w:r>
              <w:rPr>
                <w:rFonts w:ascii="Times New Roman"/>
                <w:b w:val="false"/>
                <w:i w:val="false"/>
                <w:color w:val="000000"/>
                <w:sz w:val="20"/>
              </w:rPr>
              <w:t>аборта</w:t>
            </w:r>
          </w:p>
          <w:bookmarkEnd w:id="55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8" w:id="5572"/>
          <w:p>
            <w:pPr>
              <w:spacing w:after="20"/>
              <w:ind w:left="20"/>
              <w:jc w:val="both"/>
            </w:pPr>
          </w:p>
          <w:bookmarkEnd w:id="557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bookmarkStart w:name="z41802" w:id="5573"/>
    <w:p>
      <w:pPr>
        <w:spacing w:after="0"/>
        <w:ind w:left="0"/>
        <w:jc w:val="both"/>
      </w:pPr>
      <w:r>
        <w:rPr>
          <w:rFonts w:ascii="Times New Roman"/>
          <w:b w:val="false"/>
          <w:i w:val="false"/>
          <w:color w:val="000000"/>
          <w:sz w:val="28"/>
        </w:rPr>
        <w:t>
      20. Которая по счету беременность _______.</w:t>
      </w:r>
    </w:p>
    <w:bookmarkEnd w:id="5573"/>
    <w:bookmarkStart w:name="z41803" w:id="5574"/>
    <w:p>
      <w:pPr>
        <w:spacing w:after="0"/>
        <w:ind w:left="0"/>
        <w:jc w:val="both"/>
      </w:pPr>
      <w:r>
        <w:rPr>
          <w:rFonts w:ascii="Times New Roman"/>
          <w:b w:val="false"/>
          <w:i w:val="false"/>
          <w:color w:val="000000"/>
          <w:sz w:val="28"/>
        </w:rPr>
        <w:t>
      21. Которые по счету роды _____________.</w:t>
      </w:r>
    </w:p>
    <w:bookmarkEnd w:id="5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4" w:id="5575"/>
          <w:p>
            <w:pPr>
              <w:spacing w:after="20"/>
              <w:ind w:left="20"/>
              <w:jc w:val="both"/>
            </w:pPr>
            <w:r>
              <w:rPr>
                <w:rFonts w:ascii="Times New Roman"/>
                <w:b w:val="false"/>
                <w:i w:val="false"/>
                <w:color w:val="000000"/>
                <w:sz w:val="20"/>
              </w:rPr>
              <w:t>
</w:t>
            </w:r>
            <w:r>
              <w:rPr>
                <w:rFonts w:ascii="Times New Roman"/>
                <w:b w:val="false"/>
                <w:i w:val="false"/>
                <w:color w:val="000000"/>
                <w:sz w:val="20"/>
              </w:rPr>
              <w:t>22. Смерть наступила:</w:t>
            </w:r>
          </w:p>
          <w:bookmarkEnd w:id="55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5" w:id="5576"/>
          <w:p>
            <w:pPr>
              <w:spacing w:after="20"/>
              <w:ind w:left="20"/>
              <w:jc w:val="both"/>
            </w:pPr>
          </w:p>
          <w:bookmarkEnd w:id="557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8" w:id="5577"/>
          <w:p>
            <w:pPr>
              <w:spacing w:after="20"/>
              <w:ind w:left="20"/>
              <w:jc w:val="both"/>
            </w:pPr>
          </w:p>
          <w:bookmarkEnd w:id="557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1" w:id="5578"/>
          <w:p>
            <w:pPr>
              <w:spacing w:after="20"/>
              <w:ind w:left="20"/>
              <w:jc w:val="both"/>
            </w:pPr>
          </w:p>
          <w:bookmarkEnd w:id="557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5" w:id="5579"/>
          <w:p>
            <w:pPr>
              <w:spacing w:after="20"/>
              <w:ind w:left="20"/>
              <w:jc w:val="both"/>
            </w:pPr>
            <w:r>
              <w:rPr>
                <w:rFonts w:ascii="Times New Roman"/>
                <w:b w:val="false"/>
                <w:i w:val="false"/>
                <w:color w:val="000000"/>
                <w:sz w:val="20"/>
              </w:rPr>
              <w:t>
</w:t>
            </w:r>
            <w:r>
              <w:rPr>
                <w:rFonts w:ascii="Times New Roman"/>
                <w:b w:val="false"/>
                <w:i w:val="false"/>
                <w:color w:val="000000"/>
                <w:sz w:val="20"/>
              </w:rPr>
              <w:t>23. Смерть наступила в результате:</w:t>
            </w:r>
          </w:p>
          <w:bookmarkEnd w:id="55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6" w:id="5580"/>
          <w:p>
            <w:pPr>
              <w:spacing w:after="20"/>
              <w:ind w:left="20"/>
              <w:jc w:val="both"/>
            </w:pPr>
          </w:p>
          <w:bookmarkEnd w:id="558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9" w:id="5581"/>
          <w:p>
            <w:pPr>
              <w:spacing w:after="20"/>
              <w:ind w:left="20"/>
              <w:jc w:val="both"/>
            </w:pPr>
          </w:p>
          <w:bookmarkEnd w:id="558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5" w:id="5582"/>
          <w:p>
            <w:pPr>
              <w:spacing w:after="20"/>
              <w:ind w:left="20"/>
              <w:jc w:val="both"/>
            </w:pPr>
            <w:r>
              <w:rPr>
                <w:rFonts w:ascii="Times New Roman"/>
                <w:b w:val="false"/>
                <w:i w:val="false"/>
                <w:color w:val="000000"/>
                <w:sz w:val="20"/>
              </w:rPr>
              <w:t>
 </w:t>
            </w:r>
          </w:p>
          <w:bookmarkEnd w:id="5582"/>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8" w:id="5583"/>
          <w:p>
            <w:pPr>
              <w:spacing w:after="20"/>
              <w:ind w:left="20"/>
              <w:jc w:val="both"/>
            </w:pPr>
          </w:p>
          <w:bookmarkEnd w:id="558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35" w:id="5584"/>
    <w:p>
      <w:pPr>
        <w:spacing w:after="0"/>
        <w:ind w:left="0"/>
        <w:jc w:val="both"/>
      </w:pPr>
      <w:r>
        <w:rPr>
          <w:rFonts w:ascii="Times New Roman"/>
          <w:b w:val="false"/>
          <w:i w:val="false"/>
          <w:color w:val="000000"/>
          <w:sz w:val="28"/>
        </w:rPr>
        <w:t>
      23.1. При наступлении смерти в организациях родовспоможения указать уровень регионализации МО: 1, 2, 3, 4***</w:t>
      </w:r>
    </w:p>
    <w:bookmarkEnd w:id="5584"/>
    <w:bookmarkStart w:name="z41836" w:id="5585"/>
    <w:p>
      <w:pPr>
        <w:spacing w:after="0"/>
        <w:ind w:left="0"/>
        <w:jc w:val="both"/>
      </w:pPr>
      <w:r>
        <w:rPr>
          <w:rFonts w:ascii="Times New Roman"/>
          <w:b w:val="false"/>
          <w:i w:val="false"/>
          <w:color w:val="000000"/>
          <w:sz w:val="28"/>
        </w:rPr>
        <w:t>
      24.</w:t>
      </w:r>
    </w:p>
    <w:bookmarkEnd w:id="5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53" w:id="5586"/>
    <w:p>
      <w:pPr>
        <w:spacing w:after="0"/>
        <w:ind w:left="0"/>
        <w:jc w:val="both"/>
      </w:pPr>
      <w:r>
        <w:rPr>
          <w:rFonts w:ascii="Times New Roman"/>
          <w:b w:val="false"/>
          <w:i w:val="false"/>
          <w:color w:val="000000"/>
          <w:sz w:val="28"/>
        </w:rPr>
        <w:t>
      25.</w:t>
      </w:r>
    </w:p>
    <w:bookmarkEnd w:id="5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4" w:id="5587"/>
          <w:p>
            <w:pPr>
              <w:spacing w:after="20"/>
              <w:ind w:left="20"/>
              <w:jc w:val="both"/>
            </w:pPr>
            <w:r>
              <w:rPr>
                <w:rFonts w:ascii="Times New Roman"/>
                <w:b w:val="false"/>
                <w:i w:val="false"/>
                <w:color w:val="000000"/>
                <w:sz w:val="20"/>
              </w:rPr>
              <w:t>
</w:t>
            </w:r>
            <w:r>
              <w:rPr>
                <w:rFonts w:ascii="Times New Roman"/>
                <w:b w:val="false"/>
                <w:i w:val="false"/>
                <w:color w:val="000000"/>
                <w:sz w:val="20"/>
              </w:rPr>
              <w:t>26. Предотвратимость смерти**:</w:t>
            </w:r>
          </w:p>
          <w:bookmarkEnd w:id="55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5" w:id="5588"/>
          <w:p>
            <w:pPr>
              <w:spacing w:after="20"/>
              <w:ind w:left="20"/>
              <w:jc w:val="both"/>
            </w:pPr>
          </w:p>
          <w:bookmarkEnd w:id="558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8" w:id="5589"/>
          <w:p>
            <w:pPr>
              <w:spacing w:after="20"/>
              <w:ind w:left="20"/>
              <w:jc w:val="both"/>
            </w:pPr>
          </w:p>
          <w:bookmarkEnd w:id="558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1" w:id="5590"/>
          <w:p>
            <w:pPr>
              <w:spacing w:after="20"/>
              <w:ind w:left="20"/>
              <w:jc w:val="both"/>
            </w:pPr>
          </w:p>
          <w:bookmarkEnd w:id="559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09" w:id="5591"/>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bookmarkEnd w:id="5591"/>
    <w:bookmarkStart w:name="z41910" w:id="5592"/>
    <w:p>
      <w:pPr>
        <w:spacing w:after="0"/>
        <w:ind w:left="0"/>
        <w:jc w:val="both"/>
      </w:pPr>
      <w:r>
        <w:rPr>
          <w:rFonts w:ascii="Times New Roman"/>
          <w:b w:val="false"/>
          <w:i w:val="false"/>
          <w:color w:val="000000"/>
          <w:sz w:val="28"/>
        </w:rPr>
        <w:t>
      _______________________________________________________________________</w:t>
      </w:r>
    </w:p>
    <w:bookmarkEnd w:id="5592"/>
    <w:bookmarkStart w:name="z41911" w:id="5593"/>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p>
    <w:bookmarkEnd w:id="5593"/>
    <w:bookmarkStart w:name="z41912" w:id="5594"/>
    <w:p>
      <w:pPr>
        <w:spacing w:after="0"/>
        <w:ind w:left="0"/>
        <w:jc w:val="both"/>
      </w:pPr>
      <w:r>
        <w:rPr>
          <w:rFonts w:ascii="Times New Roman"/>
          <w:b w:val="false"/>
          <w:i w:val="false"/>
          <w:color w:val="000000"/>
          <w:sz w:val="28"/>
        </w:rPr>
        <w:t>
      ______________________________________________________________________________</w:t>
      </w:r>
    </w:p>
    <w:bookmarkEnd w:id="5594"/>
    <w:bookmarkStart w:name="z41913" w:id="5595"/>
    <w:p>
      <w:pPr>
        <w:spacing w:after="0"/>
        <w:ind w:left="0"/>
        <w:jc w:val="both"/>
      </w:pPr>
      <w:r>
        <w:rPr>
          <w:rFonts w:ascii="Times New Roman"/>
          <w:b w:val="false"/>
          <w:i w:val="false"/>
          <w:color w:val="000000"/>
          <w:sz w:val="28"/>
        </w:rPr>
        <w:t>
      Дата заполнения карты "____" _______________ 20____ год</w:t>
      </w:r>
    </w:p>
    <w:bookmarkEnd w:id="5595"/>
    <w:bookmarkStart w:name="z41914" w:id="5596"/>
    <w:p>
      <w:pPr>
        <w:spacing w:after="0"/>
        <w:ind w:left="0"/>
        <w:jc w:val="both"/>
      </w:pPr>
      <w:r>
        <w:rPr>
          <w:rFonts w:ascii="Times New Roman"/>
          <w:b w:val="false"/>
          <w:i w:val="false"/>
          <w:color w:val="000000"/>
          <w:sz w:val="28"/>
        </w:rPr>
        <w:t>
      ФИО (при его наличии) оператора _______________________________</w:t>
      </w:r>
    </w:p>
    <w:bookmarkEnd w:id="5596"/>
    <w:bookmarkStart w:name="z41915" w:id="5597"/>
    <w:p>
      <w:pPr>
        <w:spacing w:after="0"/>
        <w:ind w:left="0"/>
        <w:jc w:val="both"/>
      </w:pPr>
      <w:r>
        <w:rPr>
          <w:rFonts w:ascii="Times New Roman"/>
          <w:b w:val="false"/>
          <w:i w:val="false"/>
          <w:color w:val="000000"/>
          <w:sz w:val="28"/>
        </w:rPr>
        <w:t>
      ________________________________</w:t>
      </w:r>
    </w:p>
    <w:bookmarkEnd w:id="5597"/>
    <w:bookmarkStart w:name="z41916" w:id="5598"/>
    <w:p>
      <w:pPr>
        <w:spacing w:after="0"/>
        <w:ind w:left="0"/>
        <w:jc w:val="both"/>
      </w:pPr>
      <w:r>
        <w:rPr>
          <w:rFonts w:ascii="Times New Roman"/>
          <w:b w:val="false"/>
          <w:i w:val="false"/>
          <w:color w:val="000000"/>
          <w:sz w:val="28"/>
        </w:rPr>
        <w:t>
      Дата ввода карты "____" ____________ 20____ год</w:t>
      </w:r>
    </w:p>
    <w:bookmarkEnd w:id="5598"/>
    <w:bookmarkStart w:name="z41917" w:id="5599"/>
    <w:p>
      <w:pPr>
        <w:spacing w:after="0"/>
        <w:ind w:left="0"/>
        <w:jc w:val="both"/>
      </w:pPr>
      <w:r>
        <w:rPr>
          <w:rFonts w:ascii="Times New Roman"/>
          <w:b w:val="false"/>
          <w:i w:val="false"/>
          <w:color w:val="000000"/>
          <w:sz w:val="28"/>
        </w:rPr>
        <w:t>
      Примечание:</w:t>
      </w:r>
    </w:p>
    <w:bookmarkEnd w:id="5599"/>
    <w:bookmarkStart w:name="z41918" w:id="5600"/>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bookmarkEnd w:id="5600"/>
    <w:bookmarkStart w:name="z41919" w:id="5601"/>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bookmarkEnd w:id="5601"/>
    <w:bookmarkStart w:name="z41920" w:id="5602"/>
    <w:p>
      <w:pPr>
        <w:spacing w:after="0"/>
        <w:ind w:left="0"/>
        <w:jc w:val="both"/>
      </w:pPr>
      <w:r>
        <w:rPr>
          <w:rFonts w:ascii="Times New Roman"/>
          <w:b w:val="false"/>
          <w:i w:val="false"/>
          <w:color w:val="000000"/>
          <w:sz w:val="28"/>
        </w:rPr>
        <w:t>
      c) основная причина смерти;</w:t>
      </w:r>
    </w:p>
    <w:bookmarkEnd w:id="5602"/>
    <w:bookmarkStart w:name="z41921" w:id="5603"/>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при направлении умершей направлена в другую организацию, указывается сколько времени в часах составило время в пути следования до направленной медицинской организации, также указывается получение умершей медицинской помощи или акушерского/хирургического вмешательства до наступления смерти, при этом указывается процедура или вмешательство.</w:t>
      </w:r>
    </w:p>
    <w:bookmarkEnd w:id="5603"/>
    <w:bookmarkStart w:name="z41922" w:id="5604"/>
    <w:p>
      <w:pPr>
        <w:spacing w:after="0"/>
        <w:ind w:left="0"/>
        <w:jc w:val="both"/>
      </w:pPr>
      <w:r>
        <w:rPr>
          <w:rFonts w:ascii="Times New Roman"/>
          <w:b w:val="false"/>
          <w:i w:val="false"/>
          <w:color w:val="000000"/>
          <w:sz w:val="28"/>
        </w:rPr>
        <w:t>
      **- предотвратимость смерти определяется экспертами Министерства здравоохранения Республики Казахстан. При предотвратимой или условно предотвратимой смерти указывается медицинская организация, на уровне которой смерть была предотвратима. Указывается несколько организаций.</w:t>
      </w:r>
    </w:p>
    <w:bookmarkEnd w:id="5604"/>
    <w:bookmarkStart w:name="z41923" w:id="5605"/>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End w:id="5605"/>
    <w:bookmarkStart w:name="z41924" w:id="5606"/>
    <w:p>
      <w:pPr>
        <w:spacing w:after="0"/>
        <w:ind w:left="0"/>
        <w:jc w:val="left"/>
      </w:pPr>
      <w:r>
        <w:rPr>
          <w:rFonts w:ascii="Times New Roman"/>
          <w:b/>
          <w:i w:val="false"/>
          <w:color w:val="000000"/>
        </w:rPr>
        <w:t xml:space="preserve"> Список сокращений формы № 051/у "Карта учета материнской смертности":</w:t>
      </w:r>
    </w:p>
    <w:bookmarkEnd w:id="5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5" w:id="56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9" w:id="56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3" w:id="56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7" w:id="56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12858" w:id="5611"/>
    <w:p>
      <w:pPr>
        <w:spacing w:after="0"/>
        <w:ind w:left="0"/>
        <w:jc w:val="left"/>
      </w:pPr>
      <w:r>
        <w:rPr>
          <w:rFonts w:ascii="Times New Roman"/>
          <w:b/>
          <w:i w:val="false"/>
          <w:color w:val="000000"/>
        </w:rPr>
        <w:t xml:space="preserve"> Формы медицинской учетной документации, используемые в амбулаторно - поликлинических организациях</w:t>
      </w:r>
    </w:p>
    <w:bookmarkEnd w:id="5611"/>
    <w:p>
      <w:pPr>
        <w:spacing w:after="0"/>
        <w:ind w:left="0"/>
        <w:jc w:val="both"/>
      </w:pPr>
      <w:r>
        <w:rPr>
          <w:rFonts w:ascii="Times New Roman"/>
          <w:b w:val="false"/>
          <w:i w:val="false"/>
          <w:color w:val="ff0000"/>
          <w:sz w:val="28"/>
        </w:rPr>
        <w:t xml:space="preserve">
      Сноска. Формы медицинской учетной документации - в редакции приказа и.о. Министра здравоохранения РК от 09.07.2025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763" w:id="5612"/>
    <w:p>
      <w:pPr>
        <w:spacing w:after="0"/>
        <w:ind w:left="0"/>
        <w:jc w:val="left"/>
      </w:pPr>
      <w:r>
        <w:rPr>
          <w:rFonts w:ascii="Times New Roman"/>
          <w:b/>
          <w:i w:val="false"/>
          <w:color w:val="000000"/>
        </w:rPr>
        <w:t xml:space="preserve"> Форма № 052/у "Медицинская карта амбулаторного пациента" № ____</w:t>
      </w:r>
    </w:p>
    <w:bookmarkEnd w:id="5612"/>
    <w:bookmarkStart w:name="z41941" w:id="5613"/>
    <w:p>
      <w:pPr>
        <w:spacing w:after="0"/>
        <w:ind w:left="0"/>
        <w:jc w:val="both"/>
      </w:pPr>
      <w:r>
        <w:rPr>
          <w:rFonts w:ascii="Times New Roman"/>
          <w:b w:val="false"/>
          <w:i w:val="false"/>
          <w:color w:val="000000"/>
          <w:sz w:val="28"/>
        </w:rPr>
        <w:t>
      Общая часть.</w:t>
      </w:r>
    </w:p>
    <w:bookmarkEnd w:id="5613"/>
    <w:bookmarkStart w:name="z41942" w:id="5614"/>
    <w:p>
      <w:pPr>
        <w:spacing w:after="0"/>
        <w:ind w:left="0"/>
        <w:jc w:val="both"/>
      </w:pPr>
      <w:r>
        <w:rPr>
          <w:rFonts w:ascii="Times New Roman"/>
          <w:b w:val="false"/>
          <w:i w:val="false"/>
          <w:color w:val="000000"/>
          <w:sz w:val="28"/>
        </w:rPr>
        <w:t>
      Паспортные данные</w:t>
      </w:r>
    </w:p>
    <w:bookmarkEnd w:id="5614"/>
    <w:bookmarkStart w:name="z41943" w:id="5615"/>
    <w:p>
      <w:pPr>
        <w:spacing w:after="0"/>
        <w:ind w:left="0"/>
        <w:jc w:val="both"/>
      </w:pPr>
      <w:r>
        <w:rPr>
          <w:rFonts w:ascii="Times New Roman"/>
          <w:b w:val="false"/>
          <w:i w:val="false"/>
          <w:color w:val="000000"/>
          <w:sz w:val="28"/>
        </w:rPr>
        <w:t>
      1. ИИН</w:t>
      </w:r>
    </w:p>
    <w:bookmarkEnd w:id="5615"/>
    <w:bookmarkStart w:name="z41944" w:id="5616"/>
    <w:p>
      <w:pPr>
        <w:spacing w:after="0"/>
        <w:ind w:left="0"/>
        <w:jc w:val="both"/>
      </w:pPr>
      <w:r>
        <w:rPr>
          <w:rFonts w:ascii="Times New Roman"/>
          <w:b w:val="false"/>
          <w:i w:val="false"/>
          <w:color w:val="000000"/>
          <w:sz w:val="28"/>
        </w:rPr>
        <w:t>
      2. ФИО (при его наличии)</w:t>
      </w:r>
    </w:p>
    <w:bookmarkEnd w:id="5616"/>
    <w:bookmarkStart w:name="z41945" w:id="5617"/>
    <w:p>
      <w:pPr>
        <w:spacing w:after="0"/>
        <w:ind w:left="0"/>
        <w:jc w:val="both"/>
      </w:pPr>
      <w:r>
        <w:rPr>
          <w:rFonts w:ascii="Times New Roman"/>
          <w:b w:val="false"/>
          <w:i w:val="false"/>
          <w:color w:val="000000"/>
          <w:sz w:val="28"/>
        </w:rPr>
        <w:t>
      3. Дата рождения дата месяц год</w:t>
      </w:r>
    </w:p>
    <w:bookmarkEnd w:id="5617"/>
    <w:bookmarkStart w:name="z41946" w:id="5618"/>
    <w:p>
      <w:pPr>
        <w:spacing w:after="0"/>
        <w:ind w:left="0"/>
        <w:jc w:val="both"/>
      </w:pPr>
      <w:r>
        <w:rPr>
          <w:rFonts w:ascii="Times New Roman"/>
          <w:b w:val="false"/>
          <w:i w:val="false"/>
          <w:color w:val="000000"/>
          <w:sz w:val="28"/>
        </w:rPr>
        <w:t>
      4. Пол</w:t>
      </w:r>
    </w:p>
    <w:bookmarkEnd w:id="5618"/>
    <w:bookmarkStart w:name="z41947" w:id="5619"/>
    <w:p>
      <w:pPr>
        <w:spacing w:after="0"/>
        <w:ind w:left="0"/>
        <w:jc w:val="both"/>
      </w:pPr>
      <w:r>
        <w:rPr>
          <w:rFonts w:ascii="Times New Roman"/>
          <w:b w:val="false"/>
          <w:i w:val="false"/>
          <w:color w:val="000000"/>
          <w:sz w:val="28"/>
        </w:rPr>
        <w:t xml:space="preserve">
      </w:t>
      </w:r>
    </w:p>
    <w:bookmarkEnd w:id="561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48" w:id="5620"/>
    <w:p>
      <w:pPr>
        <w:spacing w:after="0"/>
        <w:ind w:left="0"/>
        <w:jc w:val="both"/>
      </w:pPr>
      <w:r>
        <w:rPr>
          <w:rFonts w:ascii="Times New Roman"/>
          <w:b w:val="false"/>
          <w:i w:val="false"/>
          <w:color w:val="000000"/>
          <w:sz w:val="28"/>
        </w:rPr>
        <w:t>
      мужской</w:t>
      </w:r>
    </w:p>
    <w:bookmarkEnd w:id="5620"/>
    <w:bookmarkStart w:name="z41949" w:id="5621"/>
    <w:p>
      <w:pPr>
        <w:spacing w:after="0"/>
        <w:ind w:left="0"/>
        <w:jc w:val="both"/>
      </w:pPr>
      <w:r>
        <w:rPr>
          <w:rFonts w:ascii="Times New Roman"/>
          <w:b w:val="false"/>
          <w:i w:val="false"/>
          <w:color w:val="000000"/>
          <w:sz w:val="28"/>
        </w:rPr>
        <w:t xml:space="preserve">
      </w:t>
      </w:r>
    </w:p>
    <w:bookmarkEnd w:id="562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50" w:id="5622"/>
    <w:p>
      <w:pPr>
        <w:spacing w:after="0"/>
        <w:ind w:left="0"/>
        <w:jc w:val="both"/>
      </w:pPr>
      <w:r>
        <w:rPr>
          <w:rFonts w:ascii="Times New Roman"/>
          <w:b w:val="false"/>
          <w:i w:val="false"/>
          <w:color w:val="000000"/>
          <w:sz w:val="28"/>
        </w:rPr>
        <w:t xml:space="preserve">
       </w:t>
      </w:r>
    </w:p>
    <w:bookmarkEnd w:id="5622"/>
    <w:bookmarkStart w:name="z41951" w:id="5623"/>
    <w:p>
      <w:pPr>
        <w:spacing w:after="0"/>
        <w:ind w:left="0"/>
        <w:jc w:val="both"/>
      </w:pPr>
      <w:r>
        <w:rPr>
          <w:rFonts w:ascii="Times New Roman"/>
          <w:b w:val="false"/>
          <w:i w:val="false"/>
          <w:color w:val="000000"/>
          <w:sz w:val="28"/>
        </w:rPr>
        <w:t>
      женский</w:t>
      </w:r>
    </w:p>
    <w:bookmarkEnd w:id="5623"/>
    <w:bookmarkStart w:name="z41952" w:id="5624"/>
    <w:p>
      <w:pPr>
        <w:spacing w:after="0"/>
        <w:ind w:left="0"/>
        <w:jc w:val="both"/>
      </w:pPr>
      <w:r>
        <w:rPr>
          <w:rFonts w:ascii="Times New Roman"/>
          <w:b w:val="false"/>
          <w:i w:val="false"/>
          <w:color w:val="000000"/>
          <w:sz w:val="28"/>
        </w:rPr>
        <w:t>
      5. Возраст</w:t>
      </w:r>
    </w:p>
    <w:bookmarkEnd w:id="5624"/>
    <w:bookmarkStart w:name="z41953" w:id="5625"/>
    <w:p>
      <w:pPr>
        <w:spacing w:after="0"/>
        <w:ind w:left="0"/>
        <w:jc w:val="both"/>
      </w:pPr>
      <w:r>
        <w:rPr>
          <w:rFonts w:ascii="Times New Roman"/>
          <w:b w:val="false"/>
          <w:i w:val="false"/>
          <w:color w:val="000000"/>
          <w:sz w:val="28"/>
        </w:rPr>
        <w:t>
      6. Национальность</w:t>
      </w:r>
    </w:p>
    <w:bookmarkEnd w:id="5625"/>
    <w:bookmarkStart w:name="z41954" w:id="5626"/>
    <w:p>
      <w:pPr>
        <w:spacing w:after="0"/>
        <w:ind w:left="0"/>
        <w:jc w:val="both"/>
      </w:pPr>
      <w:r>
        <w:rPr>
          <w:rFonts w:ascii="Times New Roman"/>
          <w:b w:val="false"/>
          <w:i w:val="false"/>
          <w:color w:val="000000"/>
          <w:sz w:val="28"/>
        </w:rPr>
        <w:t>
      7. Житель</w:t>
      </w:r>
    </w:p>
    <w:bookmarkEnd w:id="5626"/>
    <w:bookmarkStart w:name="z41955" w:id="5627"/>
    <w:p>
      <w:pPr>
        <w:spacing w:after="0"/>
        <w:ind w:left="0"/>
        <w:jc w:val="both"/>
      </w:pPr>
      <w:r>
        <w:rPr>
          <w:rFonts w:ascii="Times New Roman"/>
          <w:b w:val="false"/>
          <w:i w:val="false"/>
          <w:color w:val="000000"/>
          <w:sz w:val="28"/>
        </w:rPr>
        <w:t xml:space="preserve">
      </w:t>
      </w:r>
    </w:p>
    <w:bookmarkEnd w:id="562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56" w:id="5628"/>
    <w:p>
      <w:pPr>
        <w:spacing w:after="0"/>
        <w:ind w:left="0"/>
        <w:jc w:val="both"/>
      </w:pPr>
      <w:r>
        <w:rPr>
          <w:rFonts w:ascii="Times New Roman"/>
          <w:b w:val="false"/>
          <w:i w:val="false"/>
          <w:color w:val="000000"/>
          <w:sz w:val="28"/>
        </w:rPr>
        <w:t xml:space="preserve">
       </w:t>
      </w:r>
    </w:p>
    <w:bookmarkEnd w:id="5628"/>
    <w:bookmarkStart w:name="z41957" w:id="5629"/>
    <w:p>
      <w:pPr>
        <w:spacing w:after="0"/>
        <w:ind w:left="0"/>
        <w:jc w:val="both"/>
      </w:pPr>
      <w:r>
        <w:rPr>
          <w:rFonts w:ascii="Times New Roman"/>
          <w:b w:val="false"/>
          <w:i w:val="false"/>
          <w:color w:val="000000"/>
          <w:sz w:val="28"/>
        </w:rPr>
        <w:t>
      города</w:t>
      </w:r>
    </w:p>
    <w:bookmarkEnd w:id="5629"/>
    <w:bookmarkStart w:name="z41958" w:id="5630"/>
    <w:p>
      <w:pPr>
        <w:spacing w:after="0"/>
        <w:ind w:left="0"/>
        <w:jc w:val="both"/>
      </w:pPr>
      <w:r>
        <w:rPr>
          <w:rFonts w:ascii="Times New Roman"/>
          <w:b w:val="false"/>
          <w:i w:val="false"/>
          <w:color w:val="000000"/>
          <w:sz w:val="28"/>
        </w:rPr>
        <w:t xml:space="preserve">
      </w:t>
      </w:r>
    </w:p>
    <w:bookmarkEnd w:id="56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59" w:id="5631"/>
    <w:p>
      <w:pPr>
        <w:spacing w:after="0"/>
        <w:ind w:left="0"/>
        <w:jc w:val="both"/>
      </w:pPr>
      <w:r>
        <w:rPr>
          <w:rFonts w:ascii="Times New Roman"/>
          <w:b w:val="false"/>
          <w:i w:val="false"/>
          <w:color w:val="000000"/>
          <w:sz w:val="28"/>
        </w:rPr>
        <w:t xml:space="preserve">
       </w:t>
      </w:r>
    </w:p>
    <w:bookmarkEnd w:id="5631"/>
    <w:bookmarkStart w:name="z41960" w:id="5632"/>
    <w:p>
      <w:pPr>
        <w:spacing w:after="0"/>
        <w:ind w:left="0"/>
        <w:jc w:val="both"/>
      </w:pPr>
      <w:r>
        <w:rPr>
          <w:rFonts w:ascii="Times New Roman"/>
          <w:b w:val="false"/>
          <w:i w:val="false"/>
          <w:color w:val="000000"/>
          <w:sz w:val="28"/>
        </w:rPr>
        <w:t>
      села</w:t>
      </w:r>
    </w:p>
    <w:bookmarkEnd w:id="5632"/>
    <w:bookmarkStart w:name="z41961" w:id="5633"/>
    <w:p>
      <w:pPr>
        <w:spacing w:after="0"/>
        <w:ind w:left="0"/>
        <w:jc w:val="both"/>
      </w:pPr>
      <w:r>
        <w:rPr>
          <w:rFonts w:ascii="Times New Roman"/>
          <w:b w:val="false"/>
          <w:i w:val="false"/>
          <w:color w:val="000000"/>
          <w:sz w:val="28"/>
        </w:rPr>
        <w:t>
      8. Гражданство</w:t>
      </w:r>
    </w:p>
    <w:bookmarkEnd w:id="5633"/>
    <w:bookmarkStart w:name="z41962" w:id="5634"/>
    <w:p>
      <w:pPr>
        <w:spacing w:after="0"/>
        <w:ind w:left="0"/>
        <w:jc w:val="both"/>
      </w:pPr>
      <w:r>
        <w:rPr>
          <w:rFonts w:ascii="Times New Roman"/>
          <w:b w:val="false"/>
          <w:i w:val="false"/>
          <w:color w:val="000000"/>
          <w:sz w:val="28"/>
        </w:rPr>
        <w:t>
      9. Адрес проживания</w:t>
      </w:r>
    </w:p>
    <w:bookmarkEnd w:id="5634"/>
    <w:bookmarkStart w:name="z41963" w:id="5635"/>
    <w:p>
      <w:pPr>
        <w:spacing w:after="0"/>
        <w:ind w:left="0"/>
        <w:jc w:val="both"/>
      </w:pPr>
      <w:r>
        <w:rPr>
          <w:rFonts w:ascii="Times New Roman"/>
          <w:b w:val="false"/>
          <w:i w:val="false"/>
          <w:color w:val="000000"/>
          <w:sz w:val="28"/>
        </w:rPr>
        <w:t>
      10. Место работы/учебы/детского учреждения</w:t>
      </w:r>
    </w:p>
    <w:bookmarkEnd w:id="5635"/>
    <w:bookmarkStart w:name="z41964" w:id="5636"/>
    <w:p>
      <w:pPr>
        <w:spacing w:after="0"/>
        <w:ind w:left="0"/>
        <w:jc w:val="both"/>
      </w:pPr>
      <w:r>
        <w:rPr>
          <w:rFonts w:ascii="Times New Roman"/>
          <w:b w:val="false"/>
          <w:i w:val="false"/>
          <w:color w:val="000000"/>
          <w:sz w:val="28"/>
        </w:rPr>
        <w:t>
      Должность Образование</w:t>
      </w:r>
    </w:p>
    <w:bookmarkEnd w:id="5636"/>
    <w:bookmarkStart w:name="z41965" w:id="5637"/>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5637"/>
    <w:bookmarkStart w:name="z41966" w:id="5638"/>
    <w:p>
      <w:pPr>
        <w:spacing w:after="0"/>
        <w:ind w:left="0"/>
        <w:jc w:val="both"/>
      </w:pPr>
      <w:r>
        <w:rPr>
          <w:rFonts w:ascii="Times New Roman"/>
          <w:b w:val="false"/>
          <w:i w:val="false"/>
          <w:color w:val="000000"/>
          <w:sz w:val="28"/>
        </w:rPr>
        <w:t>
      12. Тип возмещения</w:t>
      </w:r>
    </w:p>
    <w:bookmarkEnd w:id="5638"/>
    <w:bookmarkStart w:name="z41967" w:id="5639"/>
    <w:p>
      <w:pPr>
        <w:spacing w:after="0"/>
        <w:ind w:left="0"/>
        <w:jc w:val="both"/>
      </w:pPr>
      <w:r>
        <w:rPr>
          <w:rFonts w:ascii="Times New Roman"/>
          <w:b w:val="false"/>
          <w:i w:val="false"/>
          <w:color w:val="000000"/>
          <w:sz w:val="28"/>
        </w:rPr>
        <w:t>
      13. Социальный статус</w:t>
      </w:r>
    </w:p>
    <w:bookmarkEnd w:id="5639"/>
    <w:bookmarkStart w:name="z41968" w:id="5640"/>
    <w:p>
      <w:pPr>
        <w:spacing w:after="0"/>
        <w:ind w:left="0"/>
        <w:jc w:val="both"/>
      </w:pPr>
      <w:r>
        <w:rPr>
          <w:rFonts w:ascii="Times New Roman"/>
          <w:b w:val="false"/>
          <w:i w:val="false"/>
          <w:color w:val="000000"/>
          <w:sz w:val="28"/>
        </w:rPr>
        <w:t>
      14. Повод обращения</w:t>
      </w:r>
    </w:p>
    <w:bookmarkEnd w:id="5640"/>
    <w:bookmarkStart w:name="z41969" w:id="5641"/>
    <w:p>
      <w:pPr>
        <w:spacing w:after="0"/>
        <w:ind w:left="0"/>
        <w:jc w:val="both"/>
      </w:pPr>
      <w:r>
        <w:rPr>
          <w:rFonts w:ascii="Times New Roman"/>
          <w:b w:val="false"/>
          <w:i w:val="false"/>
          <w:color w:val="000000"/>
          <w:sz w:val="28"/>
        </w:rPr>
        <w:t>
      Минимальные медицинские данные:</w:t>
      </w:r>
    </w:p>
    <w:bookmarkEnd w:id="5641"/>
    <w:bookmarkStart w:name="z41970" w:id="5642"/>
    <w:p>
      <w:pPr>
        <w:spacing w:after="0"/>
        <w:ind w:left="0"/>
        <w:jc w:val="both"/>
      </w:pPr>
      <w:r>
        <w:rPr>
          <w:rFonts w:ascii="Times New Roman"/>
          <w:b w:val="false"/>
          <w:i w:val="false"/>
          <w:color w:val="000000"/>
          <w:sz w:val="28"/>
        </w:rPr>
        <w:t>
      1. Группа крови. резус-фактор.</w:t>
      </w:r>
    </w:p>
    <w:bookmarkEnd w:id="5642"/>
    <w:bookmarkStart w:name="z41971" w:id="5643"/>
    <w:p>
      <w:pPr>
        <w:spacing w:after="0"/>
        <w:ind w:left="0"/>
        <w:jc w:val="both"/>
      </w:pPr>
      <w:r>
        <w:rPr>
          <w:rFonts w:ascii="Times New Roman"/>
          <w:b w:val="false"/>
          <w:i w:val="false"/>
          <w:color w:val="000000"/>
          <w:sz w:val="28"/>
        </w:rPr>
        <w:t>
      2. Аллергические реакции. код наименование</w:t>
      </w:r>
    </w:p>
    <w:bookmarkEnd w:id="5643"/>
    <w:bookmarkStart w:name="z41972" w:id="5644"/>
    <w:p>
      <w:pPr>
        <w:spacing w:after="0"/>
        <w:ind w:left="0"/>
        <w:jc w:val="both"/>
      </w:pPr>
      <w:r>
        <w:rPr>
          <w:rFonts w:ascii="Times New Roman"/>
          <w:b w:val="false"/>
          <w:i w:val="false"/>
          <w:color w:val="000000"/>
          <w:sz w:val="28"/>
        </w:rPr>
        <w:t>
      3. Физиологическое состояние пациента (беременность)</w:t>
      </w:r>
    </w:p>
    <w:bookmarkEnd w:id="5644"/>
    <w:bookmarkStart w:name="z41973" w:id="5645"/>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bookmarkEnd w:id="5645"/>
    <w:bookmarkStart w:name="z41974" w:id="5646"/>
    <w:p>
      <w:pPr>
        <w:spacing w:after="0"/>
        <w:ind w:left="0"/>
        <w:jc w:val="both"/>
      </w:pPr>
      <w:r>
        <w:rPr>
          <w:rFonts w:ascii="Times New Roman"/>
          <w:b w:val="false"/>
          <w:i w:val="false"/>
          <w:color w:val="000000"/>
          <w:sz w:val="28"/>
        </w:rPr>
        <w:t>
      5. Вредные привычки и риски для здоровья (при наличии)</w:t>
      </w:r>
    </w:p>
    <w:bookmarkEnd w:id="5646"/>
    <w:bookmarkStart w:name="z41975" w:id="5647"/>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bookmarkEnd w:id="5647"/>
    <w:bookmarkStart w:name="z41976" w:id="5648"/>
    <w:p>
      <w:pPr>
        <w:spacing w:after="0"/>
        <w:ind w:left="0"/>
        <w:jc w:val="both"/>
      </w:pPr>
      <w:r>
        <w:rPr>
          <w:rFonts w:ascii="Times New Roman"/>
          <w:b w:val="false"/>
          <w:i w:val="false"/>
          <w:color w:val="000000"/>
          <w:sz w:val="28"/>
        </w:rPr>
        <w:t>
      7. История болезней и нарушений</w:t>
      </w:r>
    </w:p>
    <w:bookmarkEnd w:id="5648"/>
    <w:bookmarkStart w:name="z41977" w:id="5649"/>
    <w:p>
      <w:pPr>
        <w:spacing w:after="0"/>
        <w:ind w:left="0"/>
        <w:jc w:val="both"/>
      </w:pPr>
      <w:r>
        <w:rPr>
          <w:rFonts w:ascii="Times New Roman"/>
          <w:b w:val="false"/>
          <w:i w:val="false"/>
          <w:color w:val="000000"/>
          <w:sz w:val="28"/>
        </w:rPr>
        <w:t>
      8. Список текущих проблем со здоровьем</w:t>
      </w:r>
    </w:p>
    <w:bookmarkEnd w:id="5649"/>
    <w:bookmarkStart w:name="z41978" w:id="5650"/>
    <w:p>
      <w:pPr>
        <w:spacing w:after="0"/>
        <w:ind w:left="0"/>
        <w:jc w:val="both"/>
      </w:pPr>
      <w:r>
        <w:rPr>
          <w:rFonts w:ascii="Times New Roman"/>
          <w:b w:val="false"/>
          <w:i w:val="false"/>
          <w:color w:val="000000"/>
          <w:sz w:val="28"/>
        </w:rPr>
        <w:t>
      9. Динамическое наблюдение</w:t>
      </w:r>
    </w:p>
    <w:bookmarkEnd w:id="5650"/>
    <w:bookmarkStart w:name="z41979" w:id="5651"/>
    <w:p>
      <w:pPr>
        <w:spacing w:after="0"/>
        <w:ind w:left="0"/>
        <w:jc w:val="both"/>
      </w:pPr>
      <w:r>
        <w:rPr>
          <w:rFonts w:ascii="Times New Roman"/>
          <w:b w:val="false"/>
          <w:i w:val="false"/>
          <w:color w:val="000000"/>
          <w:sz w:val="28"/>
        </w:rPr>
        <w:t>
      10. Группа инвалидности</w:t>
      </w:r>
    </w:p>
    <w:bookmarkEnd w:id="5651"/>
    <w:bookmarkStart w:name="z41980" w:id="5652"/>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bookmarkEnd w:id="5652"/>
    <w:bookmarkStart w:name="z41981" w:id="5653"/>
    <w:p>
      <w:pPr>
        <w:spacing w:after="0"/>
        <w:ind w:left="0"/>
        <w:jc w:val="both"/>
      </w:pPr>
      <w:r>
        <w:rPr>
          <w:rFonts w:ascii="Times New Roman"/>
          <w:b w:val="false"/>
          <w:i w:val="false"/>
          <w:color w:val="000000"/>
          <w:sz w:val="28"/>
        </w:rPr>
        <w:t>
      12. Антропометрические данные</w:t>
      </w:r>
    </w:p>
    <w:bookmarkEnd w:id="5653"/>
    <w:bookmarkStart w:name="z41982" w:id="5654"/>
    <w:p>
      <w:pPr>
        <w:spacing w:after="0"/>
        <w:ind w:left="0"/>
        <w:jc w:val="both"/>
      </w:pPr>
      <w:r>
        <w:rPr>
          <w:rFonts w:ascii="Times New Roman"/>
          <w:b w:val="false"/>
          <w:i w:val="false"/>
          <w:color w:val="000000"/>
          <w:sz w:val="28"/>
        </w:rPr>
        <w:t>
      13. Оценка риска падения</w:t>
      </w:r>
    </w:p>
    <w:bookmarkEnd w:id="5654"/>
    <w:bookmarkStart w:name="z41983" w:id="5655"/>
    <w:p>
      <w:pPr>
        <w:spacing w:after="0"/>
        <w:ind w:left="0"/>
        <w:jc w:val="both"/>
      </w:pPr>
      <w:r>
        <w:rPr>
          <w:rFonts w:ascii="Times New Roman"/>
          <w:b w:val="false"/>
          <w:i w:val="false"/>
          <w:color w:val="000000"/>
          <w:sz w:val="28"/>
        </w:rPr>
        <w:t>
      14. Оценка боли</w:t>
      </w:r>
    </w:p>
    <w:bookmarkEnd w:id="5655"/>
    <w:bookmarkStart w:name="z41984" w:id="5656"/>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bookmarkEnd w:id="5656"/>
    <w:bookmarkStart w:name="z41985" w:id="5657"/>
    <w:p>
      <w:pPr>
        <w:spacing w:after="0"/>
        <w:ind w:left="0"/>
        <w:jc w:val="both"/>
      </w:pPr>
      <w:r>
        <w:rPr>
          <w:rFonts w:ascii="Times New Roman"/>
          <w:b w:val="false"/>
          <w:i w:val="false"/>
          <w:color w:val="000000"/>
          <w:sz w:val="28"/>
        </w:rPr>
        <w:t>
      16. Инструктаж пациента.</w:t>
      </w:r>
    </w:p>
    <w:bookmarkEnd w:id="5657"/>
    <w:bookmarkStart w:name="z41986" w:id="5658"/>
    <w:p>
      <w:pPr>
        <w:spacing w:after="0"/>
        <w:ind w:left="0"/>
        <w:jc w:val="both"/>
      </w:pPr>
      <w:r>
        <w:rPr>
          <w:rFonts w:ascii="Times New Roman"/>
          <w:b w:val="false"/>
          <w:i w:val="false"/>
          <w:color w:val="000000"/>
          <w:sz w:val="28"/>
        </w:rPr>
        <w:t>
      Идентфикатор, ФИО (при его наличии) врача</w:t>
      </w:r>
    </w:p>
    <w:bookmarkEnd w:id="5658"/>
    <w:bookmarkStart w:name="z41987" w:id="5659"/>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bookmarkEnd w:id="5659"/>
    <w:bookmarkStart w:name="z41988" w:id="5660"/>
    <w:p>
      <w:pPr>
        <w:spacing w:after="0"/>
        <w:ind w:left="0"/>
        <w:jc w:val="left"/>
      </w:pPr>
      <w:r>
        <w:rPr>
          <w:rFonts w:ascii="Times New Roman"/>
          <w:b/>
          <w:i w:val="false"/>
          <w:color w:val="000000"/>
        </w:rPr>
        <w:t xml:space="preserve"> Индивидуальный план работы с семьей в организациях ПМСП</w:t>
      </w:r>
    </w:p>
    <w:bookmarkEnd w:id="5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9" w:id="566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w:t>
            </w:r>
          </w:p>
          <w:bookmarkEnd w:id="56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0" w:id="5662"/>
          <w:p>
            <w:pPr>
              <w:spacing w:after="20"/>
              <w:ind w:left="20"/>
              <w:jc w:val="both"/>
            </w:pPr>
            <w:r>
              <w:rPr>
                <w:rFonts w:ascii="Times New Roman"/>
                <w:b w:val="false"/>
                <w:i w:val="false"/>
                <w:color w:val="000000"/>
                <w:sz w:val="20"/>
              </w:rPr>
              <w:t>
№ Участка</w:t>
            </w:r>
          </w:p>
          <w:bookmarkEnd w:id="566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ФИО (при его наличии) среднего медицинского работника, направляющей информацию и данные о ребенке и семье ID. ФИО (при его наличии)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социального работника, работающего с семьей ID. ФИО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5" w:id="5663"/>
          <w:p>
            <w:pPr>
              <w:spacing w:after="20"/>
              <w:ind w:left="20"/>
              <w:jc w:val="both"/>
            </w:pPr>
            <w:r>
              <w:rPr>
                <w:rFonts w:ascii="Times New Roman"/>
                <w:b w:val="false"/>
                <w:i w:val="false"/>
                <w:color w:val="000000"/>
                <w:sz w:val="20"/>
              </w:rPr>
              <w:t>
</w:t>
            </w:r>
            <w:r>
              <w:rPr>
                <w:rFonts w:ascii="Times New Roman"/>
                <w:b w:val="false"/>
                <w:i w:val="false"/>
                <w:color w:val="000000"/>
                <w:sz w:val="20"/>
              </w:rPr>
              <w:t>из регистра МО</w:t>
            </w:r>
          </w:p>
          <w:bookmarkEnd w:id="56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9" w:id="5664"/>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реализации Плана:</w:t>
            </w:r>
          </w:p>
          <w:bookmarkEnd w:id="56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7" w:id="5665"/>
          <w:p>
            <w:pPr>
              <w:spacing w:after="20"/>
              <w:ind w:left="20"/>
              <w:jc w:val="both"/>
            </w:pPr>
            <w:r>
              <w:rPr>
                <w:rFonts w:ascii="Times New Roman"/>
                <w:b w:val="false"/>
                <w:i w:val="false"/>
                <w:color w:val="000000"/>
                <w:sz w:val="20"/>
              </w:rPr>
              <w:t>
</w:t>
            </w:r>
            <w:r>
              <w:rPr>
                <w:rFonts w:ascii="Times New Roman"/>
                <w:b w:val="false"/>
                <w:i w:val="false"/>
                <w:color w:val="000000"/>
                <w:sz w:val="20"/>
              </w:rPr>
              <w:t>Личные данные ребенка (детей):</w:t>
            </w:r>
          </w:p>
          <w:bookmarkEnd w:id="56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9" w:id="5666"/>
          <w:p>
            <w:pPr>
              <w:spacing w:after="20"/>
              <w:ind w:left="20"/>
              <w:jc w:val="both"/>
            </w:pPr>
            <w:r>
              <w:rPr>
                <w:rFonts w:ascii="Times New Roman"/>
                <w:b w:val="false"/>
                <w:i w:val="false"/>
                <w:color w:val="000000"/>
                <w:sz w:val="20"/>
              </w:rPr>
              <w:t>
</w:t>
            </w:r>
            <w:r>
              <w:rPr>
                <w:rFonts w:ascii="Times New Roman"/>
                <w:b w:val="false"/>
                <w:i w:val="false"/>
                <w:color w:val="000000"/>
                <w:sz w:val="20"/>
              </w:rPr>
              <w:t>Имя ребенка</w:t>
            </w:r>
          </w:p>
          <w:bookmarkEnd w:id="5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7" w:id="5667"/>
          <w:p>
            <w:pPr>
              <w:spacing w:after="20"/>
              <w:ind w:left="20"/>
              <w:jc w:val="both"/>
            </w:pPr>
            <w:r>
              <w:rPr>
                <w:rFonts w:ascii="Times New Roman"/>
                <w:b w:val="false"/>
                <w:i w:val="false"/>
                <w:color w:val="000000"/>
                <w:sz w:val="20"/>
              </w:rPr>
              <w:t>
 </w:t>
            </w:r>
          </w:p>
          <w:bookmarkEnd w:id="5667"/>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мужской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9" w:id="5668"/>
          <w:p>
            <w:pPr>
              <w:spacing w:after="20"/>
              <w:ind w:left="20"/>
              <w:jc w:val="both"/>
            </w:pPr>
          </w:p>
          <w:bookmarkEnd w:id="5668"/>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женский</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2" w:id="5669"/>
          <w:p>
            <w:pPr>
              <w:spacing w:after="20"/>
              <w:ind w:left="20"/>
              <w:jc w:val="both"/>
            </w:pPr>
            <w:r>
              <w:rPr>
                <w:rFonts w:ascii="Times New Roman"/>
                <w:b w:val="false"/>
                <w:i w:val="false"/>
                <w:color w:val="000000"/>
                <w:sz w:val="20"/>
              </w:rPr>
              <w:t>
</w:t>
            </w:r>
            <w:r>
              <w:rPr>
                <w:rFonts w:ascii="Times New Roman"/>
                <w:b w:val="false"/>
                <w:i w:val="false"/>
                <w:color w:val="000000"/>
                <w:sz w:val="20"/>
              </w:rPr>
              <w:t>Члены семьи, включая детей, вовлеченные в процесс планирования развития семьи (родители/опекуны, родственники, другие члены семьи):</w:t>
            </w:r>
          </w:p>
          <w:bookmarkEnd w:id="56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4" w:id="5670"/>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56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8" w:id="5671"/>
          <w:p>
            <w:pPr>
              <w:spacing w:after="20"/>
              <w:ind w:left="20"/>
              <w:jc w:val="both"/>
            </w:pPr>
            <w:r>
              <w:rPr>
                <w:rFonts w:ascii="Times New Roman"/>
                <w:b w:val="false"/>
                <w:i w:val="false"/>
                <w:color w:val="000000"/>
                <w:sz w:val="20"/>
              </w:rPr>
              <w:t>
</w:t>
            </w:r>
            <w:r>
              <w:rPr>
                <w:rFonts w:ascii="Times New Roman"/>
                <w:b w:val="false"/>
                <w:i w:val="false"/>
                <w:color w:val="000000"/>
                <w:sz w:val="20"/>
              </w:rPr>
              <w:t>1 ФИО (при его наличии)</w:t>
            </w:r>
          </w:p>
          <w:bookmarkEnd w:id="56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2" w:id="56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6" w:id="56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0" w:id="5674"/>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Представители государственных органов, НПО, местных социальных служб, вовлеченные в процесс планирования развития семьи:</w:t>
            </w:r>
          </w:p>
          <w:bookmarkEnd w:id="567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2" w:id="5675"/>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56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6" w:id="5676"/>
          <w:p>
            <w:pPr>
              <w:spacing w:after="20"/>
              <w:ind w:left="20"/>
              <w:jc w:val="both"/>
            </w:pPr>
            <w:r>
              <w:rPr>
                <w:rFonts w:ascii="Times New Roman"/>
                <w:b w:val="false"/>
                <w:i w:val="false"/>
                <w:color w:val="000000"/>
                <w:sz w:val="20"/>
              </w:rPr>
              <w:t>
</w:t>
            </w:r>
            <w:r>
              <w:rPr>
                <w:rFonts w:ascii="Times New Roman"/>
                <w:b w:val="false"/>
                <w:i w:val="false"/>
                <w:color w:val="000000"/>
                <w:sz w:val="20"/>
              </w:rPr>
              <w:t>1 ФИО (при его наличии)</w:t>
            </w:r>
          </w:p>
          <w:bookmarkEnd w:id="56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0" w:id="56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4" w:id="56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2" w:id="5679"/>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данных о пролеченном случае в форму 052/у "Медицинская карта амбулаторного пациента" (далее – медицинская карта) осуществляется в день завершения амбулаторного лечения. Введенные данные после их подтверждения не подлежат корректировке, за исключением случаев ввода данных результатов гистологических и патоморфологических исследований.</w:t>
            </w:r>
          </w:p>
          <w:bookmarkEnd w:id="5679"/>
          <w:p>
            <w:pPr>
              <w:spacing w:after="20"/>
              <w:ind w:left="20"/>
              <w:jc w:val="both"/>
            </w:pPr>
            <w:r>
              <w:rPr>
                <w:rFonts w:ascii="Times New Roman"/>
                <w:b w:val="false"/>
                <w:i w:val="false"/>
                <w:color w:val="000000"/>
                <w:sz w:val="20"/>
              </w:rPr>
              <w:t>
В случае смерти пациента, не состоявшего на динамическом наблюдении, на дому, без признаков насильственной смерти, медицинская карта передается в патологоанатомическое бюро (далее - ПАБ)/центральное патологоанатомическое бюро области (далее - ЦПАО)/патологоанатомическое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умершего в ПАБ/ЦПАО/ПАО ведение, формирование и корректировка данных осуществляться не может, за исключением случаев ввода данных результатов гистологических и патоморфологических исследований, проведенных при жизни пациента, а также ввода в медицинскую карту патологоанатомического диагноза после патологоанатомического вскрытия.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066" w:id="5680"/>
    <w:p>
      <w:pPr>
        <w:spacing w:after="0"/>
        <w:ind w:left="0"/>
        <w:jc w:val="both"/>
      </w:pPr>
      <w:r>
        <w:rPr>
          <w:rFonts w:ascii="Times New Roman"/>
          <w:b w:val="false"/>
          <w:i w:val="false"/>
          <w:color w:val="000000"/>
          <w:sz w:val="28"/>
        </w:rPr>
        <w:t xml:space="preserve">
      Патронаж новорожденного (младенца) на дому* *в 1 месяц жизни новорожденного проводится 1 раз в 7 дней, после месяца 1 раз в месяц согласно </w:t>
      </w:r>
    </w:p>
    <w:bookmarkEnd w:id="5680"/>
    <w:bookmarkStart w:name="z42067" w:id="5681"/>
    <w:p>
      <w:pPr>
        <w:spacing w:after="0"/>
        <w:ind w:left="0"/>
        <w:jc w:val="left"/>
      </w:pPr>
      <w:r>
        <w:rPr>
          <w:rFonts w:ascii="Times New Roman"/>
          <w:b/>
          <w:i w:val="false"/>
          <w:color w:val="000000"/>
        </w:rPr>
        <w:t xml:space="preserve"> Стандарта организации оказания педиатрической помощи</w:t>
      </w:r>
    </w:p>
    <w:bookmarkEnd w:id="5681"/>
    <w:bookmarkStart w:name="z42068" w:id="5682"/>
    <w:p>
      <w:pPr>
        <w:spacing w:after="0"/>
        <w:ind w:left="0"/>
        <w:jc w:val="both"/>
      </w:pPr>
      <w:r>
        <w:rPr>
          <w:rFonts w:ascii="Times New Roman"/>
          <w:b w:val="false"/>
          <w:i w:val="false"/>
          <w:color w:val="000000"/>
          <w:sz w:val="28"/>
        </w:rPr>
        <w:t>
      Задачи осмотра новорожденного:</w:t>
      </w:r>
    </w:p>
    <w:bookmarkEnd w:id="5682"/>
    <w:bookmarkStart w:name="z42069" w:id="5683"/>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5683"/>
    <w:bookmarkStart w:name="z42070" w:id="5684"/>
    <w:p>
      <w:pPr>
        <w:spacing w:after="0"/>
        <w:ind w:left="0"/>
        <w:jc w:val="both"/>
      </w:pPr>
      <w:r>
        <w:rPr>
          <w:rFonts w:ascii="Times New Roman"/>
          <w:b w:val="false"/>
          <w:i w:val="false"/>
          <w:color w:val="000000"/>
          <w:sz w:val="28"/>
        </w:rPr>
        <w:t>
      2. проверить на наличие опасных симптомов</w:t>
      </w:r>
    </w:p>
    <w:bookmarkEnd w:id="5684"/>
    <w:bookmarkStart w:name="z42071" w:id="5685"/>
    <w:p>
      <w:pPr>
        <w:spacing w:after="0"/>
        <w:ind w:left="0"/>
        <w:jc w:val="both"/>
      </w:pPr>
      <w:r>
        <w:rPr>
          <w:rFonts w:ascii="Times New Roman"/>
          <w:b w:val="false"/>
          <w:i w:val="false"/>
          <w:color w:val="000000"/>
          <w:sz w:val="28"/>
        </w:rPr>
        <w:t>
      3. оценить рост и развитие</w:t>
      </w:r>
    </w:p>
    <w:bookmarkEnd w:id="5685"/>
    <w:bookmarkStart w:name="z42072" w:id="5686"/>
    <w:p>
      <w:pPr>
        <w:spacing w:after="0"/>
        <w:ind w:left="0"/>
        <w:jc w:val="both"/>
      </w:pPr>
      <w:r>
        <w:rPr>
          <w:rFonts w:ascii="Times New Roman"/>
          <w:b w:val="false"/>
          <w:i w:val="false"/>
          <w:color w:val="000000"/>
          <w:sz w:val="28"/>
        </w:rPr>
        <w:t>
      4. проверить, нет ли врожденных пороков развития</w:t>
      </w:r>
    </w:p>
    <w:bookmarkEnd w:id="5686"/>
    <w:bookmarkStart w:name="z42073" w:id="5687"/>
    <w:p>
      <w:pPr>
        <w:spacing w:after="0"/>
        <w:ind w:left="0"/>
        <w:jc w:val="both"/>
      </w:pPr>
      <w:r>
        <w:rPr>
          <w:rFonts w:ascii="Times New Roman"/>
          <w:b w:val="false"/>
          <w:i w:val="false"/>
          <w:color w:val="000000"/>
          <w:sz w:val="28"/>
        </w:rPr>
        <w:t>
      Дата осмотра</w:t>
      </w:r>
    </w:p>
    <w:bookmarkEnd w:id="5687"/>
    <w:bookmarkStart w:name="z42074" w:id="5688"/>
    <w:p>
      <w:pPr>
        <w:spacing w:after="0"/>
        <w:ind w:left="0"/>
        <w:jc w:val="both"/>
      </w:pPr>
      <w:r>
        <w:rPr>
          <w:rFonts w:ascii="Times New Roman"/>
          <w:b w:val="false"/>
          <w:i w:val="false"/>
          <w:color w:val="000000"/>
          <w:sz w:val="28"/>
        </w:rPr>
        <w:t>
      Возраст: .</w:t>
      </w:r>
    </w:p>
    <w:bookmarkEnd w:id="5688"/>
    <w:bookmarkStart w:name="z42075" w:id="5689"/>
    <w:p>
      <w:pPr>
        <w:spacing w:after="0"/>
        <w:ind w:left="0"/>
        <w:jc w:val="both"/>
      </w:pPr>
      <w:r>
        <w:rPr>
          <w:rFonts w:ascii="Times New Roman"/>
          <w:b w:val="false"/>
          <w:i w:val="false"/>
          <w:color w:val="000000"/>
          <w:sz w:val="28"/>
        </w:rPr>
        <w:t xml:space="preserve">
      </w:t>
      </w:r>
    </w:p>
    <w:bookmarkEnd w:id="56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76" w:id="5690"/>
    <w:p>
      <w:pPr>
        <w:spacing w:after="0"/>
        <w:ind w:left="0"/>
        <w:jc w:val="both"/>
      </w:pPr>
      <w:r>
        <w:rPr>
          <w:rFonts w:ascii="Times New Roman"/>
          <w:b w:val="false"/>
          <w:i w:val="false"/>
          <w:color w:val="000000"/>
          <w:sz w:val="28"/>
        </w:rPr>
        <w:t>
      Температура</w:t>
      </w:r>
    </w:p>
    <w:bookmarkEnd w:id="5690"/>
    <w:bookmarkStart w:name="z42077" w:id="5691"/>
    <w:p>
      <w:pPr>
        <w:spacing w:after="0"/>
        <w:ind w:left="0"/>
        <w:jc w:val="both"/>
      </w:pPr>
      <w:r>
        <w:rPr>
          <w:rFonts w:ascii="Times New Roman"/>
          <w:b w:val="false"/>
          <w:i w:val="false"/>
          <w:color w:val="000000"/>
          <w:sz w:val="28"/>
        </w:rPr>
        <w:t xml:space="preserve">
      </w:t>
      </w:r>
    </w:p>
    <w:bookmarkEnd w:id="56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78" w:id="5692"/>
    <w:p>
      <w:pPr>
        <w:spacing w:after="0"/>
        <w:ind w:left="0"/>
        <w:jc w:val="both"/>
      </w:pPr>
      <w:r>
        <w:rPr>
          <w:rFonts w:ascii="Times New Roman"/>
          <w:b w:val="false"/>
          <w:i w:val="false"/>
          <w:color w:val="000000"/>
          <w:sz w:val="28"/>
        </w:rPr>
        <w:t>
      При рождении:</w:t>
      </w:r>
    </w:p>
    <w:bookmarkEnd w:id="5692"/>
    <w:bookmarkStart w:name="z42079" w:id="5693"/>
    <w:p>
      <w:pPr>
        <w:spacing w:after="0"/>
        <w:ind w:left="0"/>
        <w:jc w:val="both"/>
      </w:pPr>
      <w:r>
        <w:rPr>
          <w:rFonts w:ascii="Times New Roman"/>
          <w:b w:val="false"/>
          <w:i w:val="false"/>
          <w:color w:val="000000"/>
          <w:sz w:val="28"/>
        </w:rPr>
        <w:t>
      Вес: кг</w:t>
      </w:r>
    </w:p>
    <w:bookmarkEnd w:id="5693"/>
    <w:bookmarkStart w:name="z42080" w:id="5694"/>
    <w:p>
      <w:pPr>
        <w:spacing w:after="0"/>
        <w:ind w:left="0"/>
        <w:jc w:val="both"/>
      </w:pPr>
      <w:r>
        <w:rPr>
          <w:rFonts w:ascii="Times New Roman"/>
          <w:b w:val="false"/>
          <w:i w:val="false"/>
          <w:color w:val="000000"/>
          <w:sz w:val="28"/>
        </w:rPr>
        <w:t xml:space="preserve">
      </w:t>
      </w:r>
    </w:p>
    <w:bookmarkEnd w:id="56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81" w:id="5695"/>
    <w:p>
      <w:pPr>
        <w:spacing w:after="0"/>
        <w:ind w:left="0"/>
        <w:jc w:val="both"/>
      </w:pPr>
      <w:r>
        <w:rPr>
          <w:rFonts w:ascii="Times New Roman"/>
          <w:b w:val="false"/>
          <w:i w:val="false"/>
          <w:color w:val="000000"/>
          <w:sz w:val="28"/>
        </w:rPr>
        <w:t>
      Рост см</w:t>
      </w:r>
    </w:p>
    <w:bookmarkEnd w:id="5695"/>
    <w:bookmarkStart w:name="z42082" w:id="5696"/>
    <w:p>
      <w:pPr>
        <w:spacing w:after="0"/>
        <w:ind w:left="0"/>
        <w:jc w:val="both"/>
      </w:pPr>
      <w:r>
        <w:rPr>
          <w:rFonts w:ascii="Times New Roman"/>
          <w:b w:val="false"/>
          <w:i w:val="false"/>
          <w:color w:val="000000"/>
          <w:sz w:val="28"/>
        </w:rPr>
        <w:t xml:space="preserve">
      </w:t>
      </w:r>
    </w:p>
    <w:bookmarkEnd w:id="56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83" w:id="5697"/>
    <w:p>
      <w:pPr>
        <w:spacing w:after="0"/>
        <w:ind w:left="0"/>
        <w:jc w:val="both"/>
      </w:pPr>
      <w:r>
        <w:rPr>
          <w:rFonts w:ascii="Times New Roman"/>
          <w:b w:val="false"/>
          <w:i w:val="false"/>
          <w:color w:val="000000"/>
          <w:sz w:val="28"/>
        </w:rPr>
        <w:t>
      ИМТ</w:t>
      </w:r>
    </w:p>
    <w:bookmarkEnd w:id="5697"/>
    <w:bookmarkStart w:name="z42084" w:id="5698"/>
    <w:p>
      <w:pPr>
        <w:spacing w:after="0"/>
        <w:ind w:left="0"/>
        <w:jc w:val="both"/>
      </w:pPr>
      <w:r>
        <w:rPr>
          <w:rFonts w:ascii="Times New Roman"/>
          <w:b w:val="false"/>
          <w:i w:val="false"/>
          <w:color w:val="000000"/>
          <w:sz w:val="28"/>
        </w:rPr>
        <w:t xml:space="preserve">
      </w:t>
      </w:r>
    </w:p>
    <w:bookmarkEnd w:id="56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85" w:id="5699"/>
    <w:p>
      <w:pPr>
        <w:spacing w:after="0"/>
        <w:ind w:left="0"/>
        <w:jc w:val="both"/>
      </w:pPr>
      <w:r>
        <w:rPr>
          <w:rFonts w:ascii="Times New Roman"/>
          <w:b w:val="false"/>
          <w:i w:val="false"/>
          <w:color w:val="000000"/>
          <w:sz w:val="28"/>
        </w:rPr>
        <w:t>
      Окружность головы</w:t>
      </w:r>
    </w:p>
    <w:bookmarkEnd w:id="5699"/>
    <w:bookmarkStart w:name="z42086" w:id="5700"/>
    <w:p>
      <w:pPr>
        <w:spacing w:after="0"/>
        <w:ind w:left="0"/>
        <w:jc w:val="both"/>
      </w:pPr>
      <w:r>
        <w:rPr>
          <w:rFonts w:ascii="Times New Roman"/>
          <w:b w:val="false"/>
          <w:i w:val="false"/>
          <w:color w:val="000000"/>
          <w:sz w:val="28"/>
        </w:rPr>
        <w:t xml:space="preserve">
      </w:t>
      </w:r>
    </w:p>
    <w:bookmarkEnd w:id="570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87" w:id="5701"/>
    <w:p>
      <w:pPr>
        <w:spacing w:after="0"/>
        <w:ind w:left="0"/>
        <w:jc w:val="both"/>
      </w:pPr>
      <w:r>
        <w:rPr>
          <w:rFonts w:ascii="Times New Roman"/>
          <w:b w:val="false"/>
          <w:i w:val="false"/>
          <w:color w:val="000000"/>
          <w:sz w:val="28"/>
        </w:rPr>
        <w:t>
      см</w:t>
      </w:r>
    </w:p>
    <w:bookmarkEnd w:id="5701"/>
    <w:bookmarkStart w:name="z42088" w:id="5702"/>
    <w:p>
      <w:pPr>
        <w:spacing w:after="0"/>
        <w:ind w:left="0"/>
        <w:jc w:val="both"/>
      </w:pPr>
      <w:r>
        <w:rPr>
          <w:rFonts w:ascii="Times New Roman"/>
          <w:b w:val="false"/>
          <w:i w:val="false"/>
          <w:color w:val="000000"/>
          <w:sz w:val="28"/>
        </w:rPr>
        <w:t>
      Жалобы матери:</w:t>
      </w:r>
    </w:p>
    <w:bookmarkEnd w:id="5702"/>
    <w:bookmarkStart w:name="z42089" w:id="5703"/>
    <w:p>
      <w:pPr>
        <w:spacing w:after="0"/>
        <w:ind w:left="0"/>
        <w:jc w:val="both"/>
      </w:pPr>
      <w:r>
        <w:rPr>
          <w:rFonts w:ascii="Times New Roman"/>
          <w:b w:val="false"/>
          <w:i w:val="false"/>
          <w:color w:val="000000"/>
          <w:sz w:val="28"/>
        </w:rPr>
        <w:t>
      Оцените признаки опасности.</w:t>
      </w:r>
    </w:p>
    <w:bookmarkEnd w:id="5703"/>
    <w:bookmarkStart w:name="z42090" w:id="5704"/>
    <w:p>
      <w:pPr>
        <w:spacing w:after="0"/>
        <w:ind w:left="0"/>
        <w:jc w:val="both"/>
      </w:pPr>
      <w:r>
        <w:rPr>
          <w:rFonts w:ascii="Times New Roman"/>
          <w:b w:val="false"/>
          <w:i w:val="false"/>
          <w:color w:val="000000"/>
          <w:sz w:val="28"/>
        </w:rPr>
        <w:t>
      Анамнез.</w:t>
      </w:r>
    </w:p>
    <w:bookmarkEnd w:id="5704"/>
    <w:bookmarkStart w:name="z42091" w:id="5705"/>
    <w:p>
      <w:pPr>
        <w:spacing w:after="0"/>
        <w:ind w:left="0"/>
        <w:jc w:val="both"/>
      </w:pPr>
      <w:r>
        <w:rPr>
          <w:rFonts w:ascii="Times New Roman"/>
          <w:b w:val="false"/>
          <w:i w:val="false"/>
          <w:color w:val="000000"/>
          <w:sz w:val="28"/>
        </w:rPr>
        <w:t>
      Отягощенный анамнез:</w:t>
      </w:r>
    </w:p>
    <w:bookmarkEnd w:id="5705"/>
    <w:bookmarkStart w:name="z42092" w:id="5706"/>
    <w:p>
      <w:pPr>
        <w:spacing w:after="0"/>
        <w:ind w:left="0"/>
        <w:jc w:val="both"/>
      </w:pPr>
      <w:r>
        <w:rPr>
          <w:rFonts w:ascii="Times New Roman"/>
          <w:b w:val="false"/>
          <w:i w:val="false"/>
          <w:color w:val="000000"/>
          <w:sz w:val="28"/>
        </w:rPr>
        <w:t xml:space="preserve">
      </w:t>
      </w:r>
    </w:p>
    <w:bookmarkEnd w:id="570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93" w:id="5707"/>
    <w:p>
      <w:pPr>
        <w:spacing w:after="0"/>
        <w:ind w:left="0"/>
        <w:jc w:val="both"/>
      </w:pPr>
      <w:r>
        <w:rPr>
          <w:rFonts w:ascii="Times New Roman"/>
          <w:b w:val="false"/>
          <w:i w:val="false"/>
          <w:color w:val="000000"/>
          <w:sz w:val="28"/>
        </w:rPr>
        <w:t>
      да</w:t>
      </w:r>
    </w:p>
    <w:bookmarkEnd w:id="5707"/>
    <w:bookmarkStart w:name="z42094" w:id="5708"/>
    <w:p>
      <w:pPr>
        <w:spacing w:after="0"/>
        <w:ind w:left="0"/>
        <w:jc w:val="both"/>
      </w:pPr>
      <w:r>
        <w:rPr>
          <w:rFonts w:ascii="Times New Roman"/>
          <w:b w:val="false"/>
          <w:i w:val="false"/>
          <w:color w:val="000000"/>
          <w:sz w:val="28"/>
        </w:rPr>
        <w:t xml:space="preserve">
      </w:t>
      </w:r>
    </w:p>
    <w:bookmarkEnd w:id="57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95" w:id="5709"/>
    <w:p>
      <w:pPr>
        <w:spacing w:after="0"/>
        <w:ind w:left="0"/>
        <w:jc w:val="both"/>
      </w:pPr>
      <w:r>
        <w:rPr>
          <w:rFonts w:ascii="Times New Roman"/>
          <w:b w:val="false"/>
          <w:i w:val="false"/>
          <w:color w:val="000000"/>
          <w:sz w:val="28"/>
        </w:rPr>
        <w:t>
      нет</w:t>
      </w:r>
    </w:p>
    <w:bookmarkEnd w:id="5709"/>
    <w:bookmarkStart w:name="z42096" w:id="5710"/>
    <w:p>
      <w:pPr>
        <w:spacing w:after="0"/>
        <w:ind w:left="0"/>
        <w:jc w:val="both"/>
      </w:pPr>
      <w:r>
        <w:rPr>
          <w:rFonts w:ascii="Times New Roman"/>
          <w:b w:val="false"/>
          <w:i w:val="false"/>
          <w:color w:val="000000"/>
          <w:sz w:val="28"/>
        </w:rPr>
        <w:t>
      Оцените функцию черепно-мозговых нервов (движения языка, движения глаз, наличие глоточного рефлекса);</w:t>
      </w:r>
    </w:p>
    <w:bookmarkEnd w:id="5710"/>
    <w:bookmarkStart w:name="z42097" w:id="5711"/>
    <w:p>
      <w:pPr>
        <w:spacing w:after="0"/>
        <w:ind w:left="0"/>
        <w:jc w:val="both"/>
      </w:pPr>
      <w:r>
        <w:rPr>
          <w:rFonts w:ascii="Times New Roman"/>
          <w:b w:val="false"/>
          <w:i w:val="false"/>
          <w:color w:val="000000"/>
          <w:sz w:val="28"/>
        </w:rPr>
        <w:t>
      Проверьте рефлексы (на симметричность): Поисковый; Сосательный; Хватательный; Моро; Автоматической походки</w:t>
      </w:r>
    </w:p>
    <w:bookmarkEnd w:id="5711"/>
    <w:bookmarkStart w:name="z42098" w:id="5712"/>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bookmarkEnd w:id="5712"/>
    <w:bookmarkStart w:name="z42099" w:id="5713"/>
    <w:p>
      <w:pPr>
        <w:spacing w:after="0"/>
        <w:ind w:left="0"/>
        <w:jc w:val="both"/>
      </w:pPr>
      <w:r>
        <w:rPr>
          <w:rFonts w:ascii="Times New Roman"/>
          <w:b w:val="false"/>
          <w:i w:val="false"/>
          <w:color w:val="000000"/>
          <w:sz w:val="28"/>
        </w:rPr>
        <w:t>
      Кожа: (в норме розовая или интенсивно розовая)</w:t>
      </w:r>
    </w:p>
    <w:bookmarkEnd w:id="5713"/>
    <w:bookmarkStart w:name="z42100" w:id="5714"/>
    <w:p>
      <w:pPr>
        <w:spacing w:after="0"/>
        <w:ind w:left="0"/>
        <w:jc w:val="both"/>
      </w:pPr>
      <w:r>
        <w:rPr>
          <w:rFonts w:ascii="Times New Roman"/>
          <w:b w:val="false"/>
          <w:i w:val="false"/>
          <w:color w:val="000000"/>
          <w:sz w:val="28"/>
        </w:rPr>
        <w:t>
      Слизистые ротовой полости ________ конъюнктивы ______________</w:t>
      </w:r>
    </w:p>
    <w:bookmarkEnd w:id="5714"/>
    <w:bookmarkStart w:name="z42101" w:id="5715"/>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bookmarkEnd w:id="5715"/>
    <w:bookmarkStart w:name="z42102" w:id="5716"/>
    <w:p>
      <w:pPr>
        <w:spacing w:after="0"/>
        <w:ind w:left="0"/>
        <w:jc w:val="both"/>
      </w:pPr>
      <w:r>
        <w:rPr>
          <w:rFonts w:ascii="Times New Roman"/>
          <w:b w:val="false"/>
          <w:i w:val="false"/>
          <w:color w:val="000000"/>
          <w:sz w:val="28"/>
        </w:rPr>
        <w:t>
      Видимые врожденные пороки</w:t>
      </w:r>
    </w:p>
    <w:bookmarkEnd w:id="5716"/>
    <w:bookmarkStart w:name="z42103" w:id="5717"/>
    <w:p>
      <w:pPr>
        <w:spacing w:after="0"/>
        <w:ind w:left="0"/>
        <w:jc w:val="both"/>
      </w:pPr>
      <w:r>
        <w:rPr>
          <w:rFonts w:ascii="Times New Roman"/>
          <w:b w:val="false"/>
          <w:i w:val="false"/>
          <w:color w:val="000000"/>
          <w:sz w:val="28"/>
        </w:rPr>
        <w:t>
      Костная система ______________________________</w:t>
      </w:r>
    </w:p>
    <w:bookmarkEnd w:id="5717"/>
    <w:bookmarkStart w:name="z42104" w:id="5718"/>
    <w:p>
      <w:pPr>
        <w:spacing w:after="0"/>
        <w:ind w:left="0"/>
        <w:jc w:val="both"/>
      </w:pPr>
      <w:r>
        <w:rPr>
          <w:rFonts w:ascii="Times New Roman"/>
          <w:b w:val="false"/>
          <w:i w:val="false"/>
          <w:color w:val="000000"/>
          <w:sz w:val="28"/>
        </w:rPr>
        <w:t>
      форма головы _____________________швы ___________</w:t>
      </w:r>
    </w:p>
    <w:bookmarkEnd w:id="5718"/>
    <w:bookmarkStart w:name="z42105" w:id="5719"/>
    <w:p>
      <w:pPr>
        <w:spacing w:after="0"/>
        <w:ind w:left="0"/>
        <w:jc w:val="both"/>
      </w:pPr>
      <w:r>
        <w:rPr>
          <w:rFonts w:ascii="Times New Roman"/>
          <w:b w:val="false"/>
          <w:i w:val="false"/>
          <w:color w:val="000000"/>
          <w:sz w:val="28"/>
        </w:rPr>
        <w:t>
      большой родничок ____________________</w:t>
      </w:r>
    </w:p>
    <w:bookmarkEnd w:id="5719"/>
    <w:bookmarkStart w:name="z42106" w:id="5720"/>
    <w:p>
      <w:pPr>
        <w:spacing w:after="0"/>
        <w:ind w:left="0"/>
        <w:jc w:val="both"/>
      </w:pPr>
      <w:r>
        <w:rPr>
          <w:rFonts w:ascii="Times New Roman"/>
          <w:b w:val="false"/>
          <w:i w:val="false"/>
          <w:color w:val="000000"/>
          <w:sz w:val="28"/>
        </w:rPr>
        <w:t>
      малый родничок___________________________</w:t>
      </w:r>
    </w:p>
    <w:bookmarkEnd w:id="5720"/>
    <w:bookmarkStart w:name="z42107" w:id="5721"/>
    <w:p>
      <w:pPr>
        <w:spacing w:after="0"/>
        <w:ind w:left="0"/>
        <w:jc w:val="both"/>
      </w:pPr>
      <w:r>
        <w:rPr>
          <w:rFonts w:ascii="Times New Roman"/>
          <w:b w:val="false"/>
          <w:i w:val="false"/>
          <w:color w:val="000000"/>
          <w:sz w:val="28"/>
        </w:rPr>
        <w:t>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w:t>
      </w:r>
    </w:p>
    <w:bookmarkEnd w:id="5721"/>
    <w:bookmarkStart w:name="z42108" w:id="5722"/>
    <w:p>
      <w:pPr>
        <w:spacing w:after="0"/>
        <w:ind w:left="0"/>
        <w:jc w:val="both"/>
      </w:pPr>
      <w:r>
        <w:rPr>
          <w:rFonts w:ascii="Times New Roman"/>
          <w:b w:val="false"/>
          <w:i w:val="false"/>
          <w:color w:val="000000"/>
          <w:sz w:val="28"/>
        </w:rPr>
        <w:t>
      Органы дыхания: _____________________________________</w:t>
      </w:r>
    </w:p>
    <w:bookmarkEnd w:id="5722"/>
    <w:bookmarkStart w:name="z42109" w:id="5723"/>
    <w:p>
      <w:pPr>
        <w:spacing w:after="0"/>
        <w:ind w:left="0"/>
        <w:jc w:val="both"/>
      </w:pPr>
      <w:r>
        <w:rPr>
          <w:rFonts w:ascii="Times New Roman"/>
          <w:b w:val="false"/>
          <w:i w:val="false"/>
          <w:color w:val="000000"/>
          <w:sz w:val="28"/>
        </w:rPr>
        <w:t>
      Частота дыхания (ЧД ) _____________ (в норме 30 - 60/мин)</w:t>
      </w:r>
    </w:p>
    <w:bookmarkEnd w:id="5723"/>
    <w:bookmarkStart w:name="z42110" w:id="5724"/>
    <w:p>
      <w:pPr>
        <w:spacing w:after="0"/>
        <w:ind w:left="0"/>
        <w:jc w:val="both"/>
      </w:pPr>
      <w:r>
        <w:rPr>
          <w:rFonts w:ascii="Times New Roman"/>
          <w:b w:val="false"/>
          <w:i w:val="false"/>
          <w:color w:val="000000"/>
          <w:sz w:val="28"/>
        </w:rPr>
        <w:t>
      Органы ССС: частота сердечных сокращений (ЧСС)_______ (в норме более 100 /мин);</w:t>
      </w:r>
    </w:p>
    <w:bookmarkEnd w:id="5724"/>
    <w:bookmarkStart w:name="z42111" w:id="5725"/>
    <w:p>
      <w:pPr>
        <w:spacing w:after="0"/>
        <w:ind w:left="0"/>
        <w:jc w:val="both"/>
      </w:pPr>
      <w:r>
        <w:rPr>
          <w:rFonts w:ascii="Times New Roman"/>
          <w:b w:val="false"/>
          <w:i w:val="false"/>
          <w:color w:val="000000"/>
          <w:sz w:val="28"/>
        </w:rPr>
        <w:t>
      Сердечный ритм ___________; Сердечные шумы ___________;</w:t>
      </w:r>
    </w:p>
    <w:bookmarkEnd w:id="5725"/>
    <w:bookmarkStart w:name="z42112" w:id="5726"/>
    <w:p>
      <w:pPr>
        <w:spacing w:after="0"/>
        <w:ind w:left="0"/>
        <w:jc w:val="both"/>
      </w:pPr>
      <w:r>
        <w:rPr>
          <w:rFonts w:ascii="Times New Roman"/>
          <w:b w:val="false"/>
          <w:i w:val="false"/>
          <w:color w:val="000000"/>
          <w:sz w:val="28"/>
        </w:rPr>
        <w:t>
      Пальпация бедренного пульса_______________________ (в норме симметрично с двух сторон)</w:t>
      </w:r>
    </w:p>
    <w:bookmarkEnd w:id="5726"/>
    <w:bookmarkStart w:name="z42113" w:id="5727"/>
    <w:p>
      <w:pPr>
        <w:spacing w:after="0"/>
        <w:ind w:left="0"/>
        <w:jc w:val="both"/>
      </w:pPr>
      <w:r>
        <w:rPr>
          <w:rFonts w:ascii="Times New Roman"/>
          <w:b w:val="false"/>
          <w:i w:val="false"/>
          <w:color w:val="000000"/>
          <w:sz w:val="28"/>
        </w:rPr>
        <w:t>
      Органы пищеварения: живот ____________Печень____________ Селезенка ______</w:t>
      </w:r>
    </w:p>
    <w:bookmarkEnd w:id="5727"/>
    <w:bookmarkStart w:name="z42114" w:id="5728"/>
    <w:p>
      <w:pPr>
        <w:spacing w:after="0"/>
        <w:ind w:left="0"/>
        <w:jc w:val="both"/>
      </w:pPr>
      <w:r>
        <w:rPr>
          <w:rFonts w:ascii="Times New Roman"/>
          <w:b w:val="false"/>
          <w:i w:val="false"/>
          <w:color w:val="000000"/>
          <w:sz w:val="28"/>
        </w:rPr>
        <w:t>
      Половые органы (грыжи, признаки половой двойственности) ____________________</w:t>
      </w:r>
    </w:p>
    <w:bookmarkEnd w:id="5728"/>
    <w:bookmarkStart w:name="z42115" w:id="5729"/>
    <w:p>
      <w:pPr>
        <w:spacing w:after="0"/>
        <w:ind w:left="0"/>
        <w:jc w:val="both"/>
      </w:pPr>
      <w:r>
        <w:rPr>
          <w:rFonts w:ascii="Times New Roman"/>
          <w:b w:val="false"/>
          <w:i w:val="false"/>
          <w:color w:val="000000"/>
          <w:sz w:val="28"/>
        </w:rPr>
        <w:t>
      Пуповина_______________________________________________________</w:t>
      </w:r>
    </w:p>
    <w:bookmarkEnd w:id="5729"/>
    <w:bookmarkStart w:name="z42116" w:id="5730"/>
    <w:p>
      <w:pPr>
        <w:spacing w:after="0"/>
        <w:ind w:left="0"/>
        <w:jc w:val="both"/>
      </w:pPr>
      <w:r>
        <w:rPr>
          <w:rFonts w:ascii="Times New Roman"/>
          <w:b w:val="false"/>
          <w:i w:val="false"/>
          <w:color w:val="000000"/>
          <w:sz w:val="28"/>
        </w:rPr>
        <w:t>
      (пуповинный остаток начинает спадаться в первые сутки после рождения, затем подсыхает и отпадает обычно после 7-10 дня, не требует дополнительной обработки при условии содержания в чистоте)</w:t>
      </w:r>
    </w:p>
    <w:bookmarkEnd w:id="5730"/>
    <w:bookmarkStart w:name="z42117" w:id="5731"/>
    <w:p>
      <w:pPr>
        <w:spacing w:after="0"/>
        <w:ind w:left="0"/>
        <w:jc w:val="both"/>
      </w:pPr>
      <w:r>
        <w:rPr>
          <w:rFonts w:ascii="Times New Roman"/>
          <w:b w:val="false"/>
          <w:i w:val="false"/>
          <w:color w:val="000000"/>
          <w:sz w:val="28"/>
        </w:rPr>
        <w:t>
      Мочеиспускание _________________ (в норме частота не менее 6 раз при адекватном вскармливании);</w:t>
      </w:r>
    </w:p>
    <w:bookmarkEnd w:id="5731"/>
    <w:bookmarkStart w:name="z42118" w:id="5732"/>
    <w:p>
      <w:pPr>
        <w:spacing w:after="0"/>
        <w:ind w:left="0"/>
        <w:jc w:val="both"/>
      </w:pPr>
      <w:r>
        <w:rPr>
          <w:rFonts w:ascii="Times New Roman"/>
          <w:b w:val="false"/>
          <w:i w:val="false"/>
          <w:color w:val="000000"/>
          <w:sz w:val="28"/>
        </w:rPr>
        <w:t>
      Стул ______________________ (в норме золотисто-желтый, кашицеобразный, с</w:t>
      </w:r>
    </w:p>
    <w:bookmarkEnd w:id="5732"/>
    <w:bookmarkStart w:name="z42119" w:id="5733"/>
    <w:p>
      <w:pPr>
        <w:spacing w:after="0"/>
        <w:ind w:left="0"/>
        <w:jc w:val="both"/>
      </w:pPr>
      <w:r>
        <w:rPr>
          <w:rFonts w:ascii="Times New Roman"/>
          <w:b w:val="false"/>
          <w:i w:val="false"/>
          <w:color w:val="000000"/>
          <w:sz w:val="28"/>
        </w:rPr>
        <w:t>
      кисловатым запахом)</w:t>
      </w:r>
    </w:p>
    <w:bookmarkEnd w:id="5733"/>
    <w:bookmarkStart w:name="z42120" w:id="5734"/>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5734"/>
    <w:bookmarkStart w:name="z42121" w:id="5735"/>
    <w:p>
      <w:pPr>
        <w:spacing w:after="0"/>
        <w:ind w:left="0"/>
        <w:jc w:val="both"/>
      </w:pPr>
      <w:r>
        <w:rPr>
          <w:rFonts w:ascii="Times New Roman"/>
          <w:b w:val="false"/>
          <w:i w:val="false"/>
          <w:color w:val="000000"/>
          <w:sz w:val="28"/>
        </w:rPr>
        <w:t>
      • Есть ли у Вас трудности при кормлении?</w:t>
      </w:r>
    </w:p>
    <w:bookmarkEnd w:id="5735"/>
    <w:bookmarkStart w:name="z42122" w:id="5736"/>
    <w:p>
      <w:pPr>
        <w:spacing w:after="0"/>
        <w:ind w:left="0"/>
        <w:jc w:val="both"/>
      </w:pPr>
      <w:r>
        <w:rPr>
          <w:rFonts w:ascii="Times New Roman"/>
          <w:b w:val="false"/>
          <w:i w:val="false"/>
          <w:color w:val="000000"/>
          <w:sz w:val="28"/>
        </w:rPr>
        <w:t xml:space="preserve">
      </w:t>
      </w:r>
    </w:p>
    <w:bookmarkEnd w:id="573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23" w:id="5737"/>
    <w:p>
      <w:pPr>
        <w:spacing w:after="0"/>
        <w:ind w:left="0"/>
        <w:jc w:val="both"/>
      </w:pPr>
      <w:r>
        <w:rPr>
          <w:rFonts w:ascii="Times New Roman"/>
          <w:b w:val="false"/>
          <w:i w:val="false"/>
          <w:color w:val="000000"/>
          <w:sz w:val="28"/>
        </w:rPr>
        <w:t>
      да</w:t>
      </w:r>
    </w:p>
    <w:bookmarkEnd w:id="5737"/>
    <w:bookmarkStart w:name="z42124" w:id="5738"/>
    <w:p>
      <w:pPr>
        <w:spacing w:after="0"/>
        <w:ind w:left="0"/>
        <w:jc w:val="both"/>
      </w:pPr>
      <w:r>
        <w:rPr>
          <w:rFonts w:ascii="Times New Roman"/>
          <w:b w:val="false"/>
          <w:i w:val="false"/>
          <w:color w:val="000000"/>
          <w:sz w:val="28"/>
        </w:rPr>
        <w:t xml:space="preserve">
      </w:t>
      </w:r>
    </w:p>
    <w:bookmarkEnd w:id="573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25" w:id="5739"/>
    <w:p>
      <w:pPr>
        <w:spacing w:after="0"/>
        <w:ind w:left="0"/>
        <w:jc w:val="both"/>
      </w:pPr>
      <w:r>
        <w:rPr>
          <w:rFonts w:ascii="Times New Roman"/>
          <w:b w:val="false"/>
          <w:i w:val="false"/>
          <w:color w:val="000000"/>
          <w:sz w:val="28"/>
        </w:rPr>
        <w:t>
      нет</w:t>
      </w:r>
    </w:p>
    <w:bookmarkEnd w:id="5739"/>
    <w:bookmarkStart w:name="z42126" w:id="5740"/>
    <w:p>
      <w:pPr>
        <w:spacing w:after="0"/>
        <w:ind w:left="0"/>
        <w:jc w:val="both"/>
      </w:pPr>
      <w:r>
        <w:rPr>
          <w:rFonts w:ascii="Times New Roman"/>
          <w:b w:val="false"/>
          <w:i w:val="false"/>
          <w:color w:val="000000"/>
          <w:sz w:val="28"/>
        </w:rPr>
        <w:t>
      • Ребенок кормится грудью?</w:t>
      </w:r>
    </w:p>
    <w:bookmarkEnd w:id="5740"/>
    <w:bookmarkStart w:name="z42127" w:id="5741"/>
    <w:p>
      <w:pPr>
        <w:spacing w:after="0"/>
        <w:ind w:left="0"/>
        <w:jc w:val="both"/>
      </w:pPr>
      <w:r>
        <w:rPr>
          <w:rFonts w:ascii="Times New Roman"/>
          <w:b w:val="false"/>
          <w:i w:val="false"/>
          <w:color w:val="000000"/>
          <w:sz w:val="28"/>
        </w:rPr>
        <w:t xml:space="preserve">
      </w:t>
      </w:r>
    </w:p>
    <w:bookmarkEnd w:id="574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28" w:id="5742"/>
    <w:p>
      <w:pPr>
        <w:spacing w:after="0"/>
        <w:ind w:left="0"/>
        <w:jc w:val="both"/>
      </w:pPr>
      <w:r>
        <w:rPr>
          <w:rFonts w:ascii="Times New Roman"/>
          <w:b w:val="false"/>
          <w:i w:val="false"/>
          <w:color w:val="000000"/>
          <w:sz w:val="28"/>
        </w:rPr>
        <w:t>
      да</w:t>
      </w:r>
    </w:p>
    <w:bookmarkEnd w:id="5742"/>
    <w:bookmarkStart w:name="z42129" w:id="5743"/>
    <w:p>
      <w:pPr>
        <w:spacing w:after="0"/>
        <w:ind w:left="0"/>
        <w:jc w:val="both"/>
      </w:pPr>
      <w:r>
        <w:rPr>
          <w:rFonts w:ascii="Times New Roman"/>
          <w:b w:val="false"/>
          <w:i w:val="false"/>
          <w:color w:val="000000"/>
          <w:sz w:val="28"/>
        </w:rPr>
        <w:t xml:space="preserve">
      </w:t>
      </w:r>
    </w:p>
    <w:bookmarkEnd w:id="574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30" w:id="5744"/>
    <w:p>
      <w:pPr>
        <w:spacing w:after="0"/>
        <w:ind w:left="0"/>
        <w:jc w:val="both"/>
      </w:pPr>
      <w:r>
        <w:rPr>
          <w:rFonts w:ascii="Times New Roman"/>
          <w:b w:val="false"/>
          <w:i w:val="false"/>
          <w:color w:val="000000"/>
          <w:sz w:val="28"/>
        </w:rPr>
        <w:t>
      нет</w:t>
      </w:r>
    </w:p>
    <w:bookmarkEnd w:id="5744"/>
    <w:bookmarkStart w:name="z42131" w:id="5745"/>
    <w:p>
      <w:pPr>
        <w:spacing w:after="0"/>
        <w:ind w:left="0"/>
        <w:jc w:val="both"/>
      </w:pPr>
      <w:r>
        <w:rPr>
          <w:rFonts w:ascii="Times New Roman"/>
          <w:b w:val="false"/>
          <w:i w:val="false"/>
          <w:color w:val="000000"/>
          <w:sz w:val="28"/>
        </w:rPr>
        <w:t>
      • Если Да, сколько раз за 24 часа? _______ раз</w:t>
      </w:r>
    </w:p>
    <w:bookmarkEnd w:id="5745"/>
    <w:bookmarkStart w:name="z42132" w:id="5746"/>
    <w:p>
      <w:pPr>
        <w:spacing w:after="0"/>
        <w:ind w:left="0"/>
        <w:jc w:val="both"/>
      </w:pPr>
      <w:r>
        <w:rPr>
          <w:rFonts w:ascii="Times New Roman"/>
          <w:b w:val="false"/>
          <w:i w:val="false"/>
          <w:color w:val="000000"/>
          <w:sz w:val="28"/>
        </w:rPr>
        <w:t>
      • Вы кормите грудью ночью?</w:t>
      </w:r>
    </w:p>
    <w:bookmarkEnd w:id="5746"/>
    <w:bookmarkStart w:name="z42133" w:id="5747"/>
    <w:p>
      <w:pPr>
        <w:spacing w:after="0"/>
        <w:ind w:left="0"/>
        <w:jc w:val="both"/>
      </w:pPr>
      <w:r>
        <w:rPr>
          <w:rFonts w:ascii="Times New Roman"/>
          <w:b w:val="false"/>
          <w:i w:val="false"/>
          <w:color w:val="000000"/>
          <w:sz w:val="28"/>
        </w:rPr>
        <w:t xml:space="preserve">
      </w:t>
      </w:r>
    </w:p>
    <w:bookmarkEnd w:id="574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34" w:id="5748"/>
    <w:p>
      <w:pPr>
        <w:spacing w:after="0"/>
        <w:ind w:left="0"/>
        <w:jc w:val="both"/>
      </w:pPr>
      <w:r>
        <w:rPr>
          <w:rFonts w:ascii="Times New Roman"/>
          <w:b w:val="false"/>
          <w:i w:val="false"/>
          <w:color w:val="000000"/>
          <w:sz w:val="28"/>
        </w:rPr>
        <w:t>
      да</w:t>
      </w:r>
    </w:p>
    <w:bookmarkEnd w:id="5748"/>
    <w:bookmarkStart w:name="z42135" w:id="5749"/>
    <w:p>
      <w:pPr>
        <w:spacing w:after="0"/>
        <w:ind w:left="0"/>
        <w:jc w:val="both"/>
      </w:pPr>
      <w:r>
        <w:rPr>
          <w:rFonts w:ascii="Times New Roman"/>
          <w:b w:val="false"/>
          <w:i w:val="false"/>
          <w:color w:val="000000"/>
          <w:sz w:val="28"/>
        </w:rPr>
        <w:t xml:space="preserve">
      </w:t>
      </w:r>
    </w:p>
    <w:bookmarkEnd w:id="574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36" w:id="5750"/>
    <w:p>
      <w:pPr>
        <w:spacing w:after="0"/>
        <w:ind w:left="0"/>
        <w:jc w:val="both"/>
      </w:pPr>
      <w:r>
        <w:rPr>
          <w:rFonts w:ascii="Times New Roman"/>
          <w:b w:val="false"/>
          <w:i w:val="false"/>
          <w:color w:val="000000"/>
          <w:sz w:val="28"/>
        </w:rPr>
        <w:t>
      нет</w:t>
      </w:r>
    </w:p>
    <w:bookmarkEnd w:id="5750"/>
    <w:bookmarkStart w:name="z42137" w:id="5751"/>
    <w:p>
      <w:pPr>
        <w:spacing w:after="0"/>
        <w:ind w:left="0"/>
        <w:jc w:val="both"/>
      </w:pPr>
      <w:r>
        <w:rPr>
          <w:rFonts w:ascii="Times New Roman"/>
          <w:b w:val="false"/>
          <w:i w:val="false"/>
          <w:color w:val="000000"/>
          <w:sz w:val="28"/>
        </w:rPr>
        <w:t>
      • Получает ли ребенок другую пищу или жидкости?</w:t>
      </w:r>
    </w:p>
    <w:bookmarkEnd w:id="5751"/>
    <w:bookmarkStart w:name="z42138" w:id="5752"/>
    <w:p>
      <w:pPr>
        <w:spacing w:after="0"/>
        <w:ind w:left="0"/>
        <w:jc w:val="both"/>
      </w:pPr>
      <w:r>
        <w:rPr>
          <w:rFonts w:ascii="Times New Roman"/>
          <w:b w:val="false"/>
          <w:i w:val="false"/>
          <w:color w:val="000000"/>
          <w:sz w:val="28"/>
        </w:rPr>
        <w:t xml:space="preserve">
      </w:t>
      </w:r>
    </w:p>
    <w:bookmarkEnd w:id="575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39" w:id="5753"/>
    <w:p>
      <w:pPr>
        <w:spacing w:after="0"/>
        <w:ind w:left="0"/>
        <w:jc w:val="both"/>
      </w:pPr>
      <w:r>
        <w:rPr>
          <w:rFonts w:ascii="Times New Roman"/>
          <w:b w:val="false"/>
          <w:i w:val="false"/>
          <w:color w:val="000000"/>
          <w:sz w:val="28"/>
        </w:rPr>
        <w:t>
      да</w:t>
      </w:r>
    </w:p>
    <w:bookmarkEnd w:id="5753"/>
    <w:bookmarkStart w:name="z42140" w:id="5754"/>
    <w:p>
      <w:pPr>
        <w:spacing w:after="0"/>
        <w:ind w:left="0"/>
        <w:jc w:val="both"/>
      </w:pPr>
      <w:r>
        <w:rPr>
          <w:rFonts w:ascii="Times New Roman"/>
          <w:b w:val="false"/>
          <w:i w:val="false"/>
          <w:color w:val="000000"/>
          <w:sz w:val="28"/>
        </w:rPr>
        <w:t xml:space="preserve">
      </w:t>
      </w:r>
    </w:p>
    <w:bookmarkEnd w:id="57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41" w:id="5755"/>
    <w:p>
      <w:pPr>
        <w:spacing w:after="0"/>
        <w:ind w:left="0"/>
        <w:jc w:val="both"/>
      </w:pPr>
      <w:r>
        <w:rPr>
          <w:rFonts w:ascii="Times New Roman"/>
          <w:b w:val="false"/>
          <w:i w:val="false"/>
          <w:color w:val="000000"/>
          <w:sz w:val="28"/>
        </w:rPr>
        <w:t>
      нет</w:t>
      </w:r>
    </w:p>
    <w:bookmarkEnd w:id="5755"/>
    <w:bookmarkStart w:name="z42142" w:id="5756"/>
    <w:p>
      <w:pPr>
        <w:spacing w:after="0"/>
        <w:ind w:left="0"/>
        <w:jc w:val="both"/>
      </w:pPr>
      <w:r>
        <w:rPr>
          <w:rFonts w:ascii="Times New Roman"/>
          <w:b w:val="false"/>
          <w:i w:val="false"/>
          <w:color w:val="000000"/>
          <w:sz w:val="28"/>
        </w:rPr>
        <w:t>
      • Если Да, как часто? ____________ раз в сутки и чем</w:t>
      </w:r>
    </w:p>
    <w:bookmarkEnd w:id="5756"/>
    <w:bookmarkStart w:name="z42143" w:id="5757"/>
    <w:p>
      <w:pPr>
        <w:spacing w:after="0"/>
        <w:ind w:left="0"/>
        <w:jc w:val="both"/>
      </w:pPr>
      <w:r>
        <w:rPr>
          <w:rFonts w:ascii="Times New Roman"/>
          <w:b w:val="false"/>
          <w:i w:val="false"/>
          <w:color w:val="000000"/>
          <w:sz w:val="28"/>
        </w:rPr>
        <w:t>
      Пользуетесь при кормлении: .</w:t>
      </w:r>
    </w:p>
    <w:bookmarkEnd w:id="5757"/>
    <w:bookmarkStart w:name="z42144" w:id="5758"/>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5758"/>
    <w:bookmarkStart w:name="z42145" w:id="5759"/>
    <w:p>
      <w:pPr>
        <w:spacing w:after="0"/>
        <w:ind w:left="0"/>
        <w:jc w:val="both"/>
      </w:pPr>
      <w:r>
        <w:rPr>
          <w:rFonts w:ascii="Times New Roman"/>
          <w:b w:val="false"/>
          <w:i w:val="false"/>
          <w:color w:val="000000"/>
          <w:sz w:val="28"/>
        </w:rPr>
        <w:t>
      Оцените кормление грудью:</w:t>
      </w:r>
    </w:p>
    <w:bookmarkEnd w:id="5759"/>
    <w:bookmarkStart w:name="z42146" w:id="5760"/>
    <w:p>
      <w:pPr>
        <w:spacing w:after="0"/>
        <w:ind w:left="0"/>
        <w:jc w:val="both"/>
      </w:pPr>
      <w:r>
        <w:rPr>
          <w:rFonts w:ascii="Times New Roman"/>
          <w:b w:val="false"/>
          <w:i w:val="false"/>
          <w:color w:val="000000"/>
          <w:sz w:val="28"/>
        </w:rPr>
        <w:t>
      Кормился ли младенец грудью в течение последнего часа?</w:t>
      </w:r>
    </w:p>
    <w:bookmarkEnd w:id="5760"/>
    <w:bookmarkStart w:name="z42147" w:id="5761"/>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bookmarkEnd w:id="5761"/>
    <w:bookmarkStart w:name="z42148" w:id="5762"/>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bookmarkEnd w:id="5762"/>
    <w:bookmarkStart w:name="z42149" w:id="5763"/>
    <w:p>
      <w:pPr>
        <w:spacing w:after="0"/>
        <w:ind w:left="0"/>
        <w:jc w:val="both"/>
      </w:pPr>
      <w:r>
        <w:rPr>
          <w:rFonts w:ascii="Times New Roman"/>
          <w:b w:val="false"/>
          <w:i w:val="false"/>
          <w:color w:val="000000"/>
          <w:sz w:val="28"/>
        </w:rPr>
        <w:t>
      - Подбородок касается груди</w:t>
      </w:r>
    </w:p>
    <w:bookmarkEnd w:id="5763"/>
    <w:bookmarkStart w:name="z42150" w:id="5764"/>
    <w:p>
      <w:pPr>
        <w:spacing w:after="0"/>
        <w:ind w:left="0"/>
        <w:jc w:val="both"/>
      </w:pPr>
      <w:r>
        <w:rPr>
          <w:rFonts w:ascii="Times New Roman"/>
          <w:b w:val="false"/>
          <w:i w:val="false"/>
          <w:color w:val="000000"/>
          <w:sz w:val="28"/>
        </w:rPr>
        <w:t xml:space="preserve">
      </w:t>
      </w:r>
    </w:p>
    <w:bookmarkEnd w:id="576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51" w:id="5765"/>
    <w:p>
      <w:pPr>
        <w:spacing w:after="0"/>
        <w:ind w:left="0"/>
        <w:jc w:val="both"/>
      </w:pPr>
      <w:r>
        <w:rPr>
          <w:rFonts w:ascii="Times New Roman"/>
          <w:b w:val="false"/>
          <w:i w:val="false"/>
          <w:color w:val="000000"/>
          <w:sz w:val="28"/>
        </w:rPr>
        <w:t>
      да</w:t>
      </w:r>
    </w:p>
    <w:bookmarkEnd w:id="5765"/>
    <w:bookmarkStart w:name="z42152" w:id="5766"/>
    <w:p>
      <w:pPr>
        <w:spacing w:after="0"/>
        <w:ind w:left="0"/>
        <w:jc w:val="both"/>
      </w:pPr>
      <w:r>
        <w:rPr>
          <w:rFonts w:ascii="Times New Roman"/>
          <w:b w:val="false"/>
          <w:i w:val="false"/>
          <w:color w:val="000000"/>
          <w:sz w:val="28"/>
        </w:rPr>
        <w:t xml:space="preserve">
      </w:t>
      </w:r>
    </w:p>
    <w:bookmarkEnd w:id="57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53" w:id="5767"/>
    <w:p>
      <w:pPr>
        <w:spacing w:after="0"/>
        <w:ind w:left="0"/>
        <w:jc w:val="both"/>
      </w:pPr>
      <w:r>
        <w:rPr>
          <w:rFonts w:ascii="Times New Roman"/>
          <w:b w:val="false"/>
          <w:i w:val="false"/>
          <w:color w:val="000000"/>
          <w:sz w:val="28"/>
        </w:rPr>
        <w:t>
      нет</w:t>
      </w:r>
    </w:p>
    <w:bookmarkEnd w:id="5767"/>
    <w:bookmarkStart w:name="z42154" w:id="5768"/>
    <w:p>
      <w:pPr>
        <w:spacing w:after="0"/>
        <w:ind w:left="0"/>
        <w:jc w:val="both"/>
      </w:pPr>
      <w:r>
        <w:rPr>
          <w:rFonts w:ascii="Times New Roman"/>
          <w:b w:val="false"/>
          <w:i w:val="false"/>
          <w:color w:val="000000"/>
          <w:sz w:val="28"/>
        </w:rPr>
        <w:t>
      - Рот широко раскрыт</w:t>
      </w:r>
    </w:p>
    <w:bookmarkEnd w:id="5768"/>
    <w:bookmarkStart w:name="z42155" w:id="5769"/>
    <w:p>
      <w:pPr>
        <w:spacing w:after="0"/>
        <w:ind w:left="0"/>
        <w:jc w:val="both"/>
      </w:pPr>
      <w:r>
        <w:rPr>
          <w:rFonts w:ascii="Times New Roman"/>
          <w:b w:val="false"/>
          <w:i w:val="false"/>
          <w:color w:val="000000"/>
          <w:sz w:val="28"/>
        </w:rPr>
        <w:t xml:space="preserve">
      </w:t>
      </w:r>
    </w:p>
    <w:bookmarkEnd w:id="576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56" w:id="5770"/>
    <w:p>
      <w:pPr>
        <w:spacing w:after="0"/>
        <w:ind w:left="0"/>
        <w:jc w:val="both"/>
      </w:pPr>
      <w:r>
        <w:rPr>
          <w:rFonts w:ascii="Times New Roman"/>
          <w:b w:val="false"/>
          <w:i w:val="false"/>
          <w:color w:val="000000"/>
          <w:sz w:val="28"/>
        </w:rPr>
        <w:t>
      да</w:t>
      </w:r>
    </w:p>
    <w:bookmarkEnd w:id="5770"/>
    <w:bookmarkStart w:name="z42157" w:id="5771"/>
    <w:p>
      <w:pPr>
        <w:spacing w:after="0"/>
        <w:ind w:left="0"/>
        <w:jc w:val="both"/>
      </w:pPr>
      <w:r>
        <w:rPr>
          <w:rFonts w:ascii="Times New Roman"/>
          <w:b w:val="false"/>
          <w:i w:val="false"/>
          <w:color w:val="000000"/>
          <w:sz w:val="28"/>
        </w:rPr>
        <w:t xml:space="preserve">
      </w:t>
      </w:r>
    </w:p>
    <w:bookmarkEnd w:id="57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58" w:id="5772"/>
    <w:p>
      <w:pPr>
        <w:spacing w:after="0"/>
        <w:ind w:left="0"/>
        <w:jc w:val="both"/>
      </w:pPr>
      <w:r>
        <w:rPr>
          <w:rFonts w:ascii="Times New Roman"/>
          <w:b w:val="false"/>
          <w:i w:val="false"/>
          <w:color w:val="000000"/>
          <w:sz w:val="28"/>
        </w:rPr>
        <w:t>
      нет</w:t>
      </w:r>
    </w:p>
    <w:bookmarkEnd w:id="5772"/>
    <w:bookmarkStart w:name="z42159" w:id="5773"/>
    <w:p>
      <w:pPr>
        <w:spacing w:after="0"/>
        <w:ind w:left="0"/>
        <w:jc w:val="both"/>
      </w:pPr>
      <w:r>
        <w:rPr>
          <w:rFonts w:ascii="Times New Roman"/>
          <w:b w:val="false"/>
          <w:i w:val="false"/>
          <w:color w:val="000000"/>
          <w:sz w:val="28"/>
        </w:rPr>
        <w:t>
      - Нижняя губа вывернута наружу</w:t>
      </w:r>
    </w:p>
    <w:bookmarkEnd w:id="5773"/>
    <w:bookmarkStart w:name="z42160" w:id="5774"/>
    <w:p>
      <w:pPr>
        <w:spacing w:after="0"/>
        <w:ind w:left="0"/>
        <w:jc w:val="both"/>
      </w:pPr>
      <w:r>
        <w:rPr>
          <w:rFonts w:ascii="Times New Roman"/>
          <w:b w:val="false"/>
          <w:i w:val="false"/>
          <w:color w:val="000000"/>
          <w:sz w:val="28"/>
        </w:rPr>
        <w:t xml:space="preserve">
      </w:t>
      </w:r>
    </w:p>
    <w:bookmarkEnd w:id="577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61" w:id="5775"/>
    <w:p>
      <w:pPr>
        <w:spacing w:after="0"/>
        <w:ind w:left="0"/>
        <w:jc w:val="both"/>
      </w:pPr>
      <w:r>
        <w:rPr>
          <w:rFonts w:ascii="Times New Roman"/>
          <w:b w:val="false"/>
          <w:i w:val="false"/>
          <w:color w:val="000000"/>
          <w:sz w:val="28"/>
        </w:rPr>
        <w:t>
      да</w:t>
      </w:r>
    </w:p>
    <w:bookmarkEnd w:id="5775"/>
    <w:bookmarkStart w:name="z42162" w:id="5776"/>
    <w:p>
      <w:pPr>
        <w:spacing w:after="0"/>
        <w:ind w:left="0"/>
        <w:jc w:val="both"/>
      </w:pPr>
      <w:r>
        <w:rPr>
          <w:rFonts w:ascii="Times New Roman"/>
          <w:b w:val="false"/>
          <w:i w:val="false"/>
          <w:color w:val="000000"/>
          <w:sz w:val="28"/>
        </w:rPr>
        <w:t xml:space="preserve">
      </w:t>
      </w:r>
    </w:p>
    <w:bookmarkEnd w:id="57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63" w:id="5777"/>
    <w:p>
      <w:pPr>
        <w:spacing w:after="0"/>
        <w:ind w:left="0"/>
        <w:jc w:val="both"/>
      </w:pPr>
      <w:r>
        <w:rPr>
          <w:rFonts w:ascii="Times New Roman"/>
          <w:b w:val="false"/>
          <w:i w:val="false"/>
          <w:color w:val="000000"/>
          <w:sz w:val="28"/>
        </w:rPr>
        <w:t>
      нет</w:t>
      </w:r>
    </w:p>
    <w:bookmarkEnd w:id="5777"/>
    <w:bookmarkStart w:name="z42164" w:id="5778"/>
    <w:p>
      <w:pPr>
        <w:spacing w:after="0"/>
        <w:ind w:left="0"/>
        <w:jc w:val="both"/>
      </w:pPr>
      <w:r>
        <w:rPr>
          <w:rFonts w:ascii="Times New Roman"/>
          <w:b w:val="false"/>
          <w:i w:val="false"/>
          <w:color w:val="000000"/>
          <w:sz w:val="28"/>
        </w:rPr>
        <w:t>
      - Большая часть ареолы видна сверху, а не снизу рта</w:t>
      </w:r>
    </w:p>
    <w:bookmarkEnd w:id="5778"/>
    <w:bookmarkStart w:name="z42165" w:id="5779"/>
    <w:p>
      <w:pPr>
        <w:spacing w:after="0"/>
        <w:ind w:left="0"/>
        <w:jc w:val="both"/>
      </w:pPr>
      <w:r>
        <w:rPr>
          <w:rFonts w:ascii="Times New Roman"/>
          <w:b w:val="false"/>
          <w:i w:val="false"/>
          <w:color w:val="000000"/>
          <w:sz w:val="28"/>
        </w:rPr>
        <w:t xml:space="preserve">
      </w:t>
      </w:r>
    </w:p>
    <w:bookmarkEnd w:id="57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66" w:id="5780"/>
    <w:p>
      <w:pPr>
        <w:spacing w:after="0"/>
        <w:ind w:left="0"/>
        <w:jc w:val="both"/>
      </w:pPr>
      <w:r>
        <w:rPr>
          <w:rFonts w:ascii="Times New Roman"/>
          <w:b w:val="false"/>
          <w:i w:val="false"/>
          <w:color w:val="000000"/>
          <w:sz w:val="28"/>
        </w:rPr>
        <w:t>
      да</w:t>
      </w:r>
    </w:p>
    <w:bookmarkEnd w:id="5780"/>
    <w:bookmarkStart w:name="z42167" w:id="5781"/>
    <w:p>
      <w:pPr>
        <w:spacing w:after="0"/>
        <w:ind w:left="0"/>
        <w:jc w:val="both"/>
      </w:pPr>
      <w:r>
        <w:rPr>
          <w:rFonts w:ascii="Times New Roman"/>
          <w:b w:val="false"/>
          <w:i w:val="false"/>
          <w:color w:val="000000"/>
          <w:sz w:val="28"/>
        </w:rPr>
        <w:t xml:space="preserve">
      </w:t>
      </w:r>
    </w:p>
    <w:bookmarkEnd w:id="57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68" w:id="5782"/>
    <w:p>
      <w:pPr>
        <w:spacing w:after="0"/>
        <w:ind w:left="0"/>
        <w:jc w:val="both"/>
      </w:pPr>
      <w:r>
        <w:rPr>
          <w:rFonts w:ascii="Times New Roman"/>
          <w:b w:val="false"/>
          <w:i w:val="false"/>
          <w:color w:val="000000"/>
          <w:sz w:val="28"/>
        </w:rPr>
        <w:t>
      нет</w:t>
      </w:r>
    </w:p>
    <w:bookmarkEnd w:id="5782"/>
    <w:bookmarkStart w:name="z42169" w:id="5783"/>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bookmarkEnd w:id="5783"/>
    <w:bookmarkStart w:name="z42170" w:id="5784"/>
    <w:p>
      <w:pPr>
        <w:spacing w:after="0"/>
        <w:ind w:left="0"/>
        <w:jc w:val="both"/>
      </w:pPr>
      <w:r>
        <w:rPr>
          <w:rFonts w:ascii="Times New Roman"/>
          <w:b w:val="false"/>
          <w:i w:val="false"/>
          <w:color w:val="000000"/>
          <w:sz w:val="28"/>
        </w:rPr>
        <w:t>
      - Ищите язвы или белые пятна во рту (молочница)</w:t>
      </w:r>
    </w:p>
    <w:bookmarkEnd w:id="5784"/>
    <w:bookmarkStart w:name="z42171" w:id="5785"/>
    <w:p>
      <w:pPr>
        <w:spacing w:after="0"/>
        <w:ind w:left="0"/>
        <w:jc w:val="both"/>
      </w:pPr>
      <w:r>
        <w:rPr>
          <w:rFonts w:ascii="Times New Roman"/>
          <w:b w:val="false"/>
          <w:i w:val="false"/>
          <w:color w:val="000000"/>
          <w:sz w:val="28"/>
        </w:rPr>
        <w:t xml:space="preserve">
      </w:t>
      </w:r>
    </w:p>
    <w:bookmarkEnd w:id="57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72" w:id="5786"/>
    <w:p>
      <w:pPr>
        <w:spacing w:after="0"/>
        <w:ind w:left="0"/>
        <w:jc w:val="both"/>
      </w:pPr>
      <w:r>
        <w:rPr>
          <w:rFonts w:ascii="Times New Roman"/>
          <w:b w:val="false"/>
          <w:i w:val="false"/>
          <w:color w:val="000000"/>
          <w:sz w:val="28"/>
        </w:rPr>
        <w:t>
      да</w:t>
      </w:r>
    </w:p>
    <w:bookmarkEnd w:id="5786"/>
    <w:bookmarkStart w:name="z42173" w:id="5787"/>
    <w:p>
      <w:pPr>
        <w:spacing w:after="0"/>
        <w:ind w:left="0"/>
        <w:jc w:val="both"/>
      </w:pPr>
      <w:r>
        <w:rPr>
          <w:rFonts w:ascii="Times New Roman"/>
          <w:b w:val="false"/>
          <w:i w:val="false"/>
          <w:color w:val="000000"/>
          <w:sz w:val="28"/>
        </w:rPr>
        <w:t xml:space="preserve">
      </w:t>
      </w:r>
    </w:p>
    <w:bookmarkEnd w:id="57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74" w:id="5788"/>
    <w:p>
      <w:pPr>
        <w:spacing w:after="0"/>
        <w:ind w:left="0"/>
        <w:jc w:val="both"/>
      </w:pPr>
      <w:r>
        <w:rPr>
          <w:rFonts w:ascii="Times New Roman"/>
          <w:b w:val="false"/>
          <w:i w:val="false"/>
          <w:color w:val="000000"/>
          <w:sz w:val="28"/>
        </w:rPr>
        <w:t>
      нет</w:t>
      </w:r>
    </w:p>
    <w:bookmarkEnd w:id="5788"/>
    <w:bookmarkStart w:name="z42175" w:id="5789"/>
    <w:p>
      <w:pPr>
        <w:spacing w:after="0"/>
        <w:ind w:left="0"/>
        <w:jc w:val="both"/>
      </w:pPr>
      <w:r>
        <w:rPr>
          <w:rFonts w:ascii="Times New Roman"/>
          <w:b w:val="false"/>
          <w:i w:val="false"/>
          <w:color w:val="000000"/>
          <w:sz w:val="28"/>
        </w:rPr>
        <w:t>
      Оцените уход в целях развития:</w:t>
      </w:r>
    </w:p>
    <w:bookmarkEnd w:id="5789"/>
    <w:bookmarkStart w:name="z42176" w:id="5790"/>
    <w:p>
      <w:pPr>
        <w:spacing w:after="0"/>
        <w:ind w:left="0"/>
        <w:jc w:val="both"/>
      </w:pPr>
      <w:r>
        <w:rPr>
          <w:rFonts w:ascii="Times New Roman"/>
          <w:b w:val="false"/>
          <w:i w:val="false"/>
          <w:color w:val="000000"/>
          <w:sz w:val="28"/>
        </w:rPr>
        <w:t>
      - Как Вы играете с Вашим ребенком?</w:t>
      </w:r>
    </w:p>
    <w:bookmarkEnd w:id="5790"/>
    <w:bookmarkStart w:name="z42177" w:id="5791"/>
    <w:p>
      <w:pPr>
        <w:spacing w:after="0"/>
        <w:ind w:left="0"/>
        <w:jc w:val="both"/>
      </w:pPr>
      <w:r>
        <w:rPr>
          <w:rFonts w:ascii="Times New Roman"/>
          <w:b w:val="false"/>
          <w:i w:val="false"/>
          <w:color w:val="000000"/>
          <w:sz w:val="28"/>
        </w:rPr>
        <w:t>
      - Как Вы общаетесь с Вашим ребенком?</w:t>
      </w:r>
    </w:p>
    <w:bookmarkEnd w:id="5791"/>
    <w:bookmarkStart w:name="z42178" w:id="5792"/>
    <w:p>
      <w:pPr>
        <w:spacing w:after="0"/>
        <w:ind w:left="0"/>
        <w:jc w:val="both"/>
      </w:pPr>
      <w:r>
        <w:rPr>
          <w:rFonts w:ascii="Times New Roman"/>
          <w:b w:val="false"/>
          <w:i w:val="false"/>
          <w:color w:val="000000"/>
          <w:sz w:val="28"/>
        </w:rPr>
        <w:t>
      Проблемы развития</w:t>
      </w:r>
    </w:p>
    <w:bookmarkEnd w:id="5792"/>
    <w:bookmarkStart w:name="z42179" w:id="5793"/>
    <w:p>
      <w:pPr>
        <w:spacing w:after="0"/>
        <w:ind w:left="0"/>
        <w:jc w:val="both"/>
      </w:pPr>
      <w:r>
        <w:rPr>
          <w:rFonts w:ascii="Times New Roman"/>
          <w:b w:val="false"/>
          <w:i w:val="false"/>
          <w:color w:val="000000"/>
          <w:sz w:val="28"/>
        </w:rPr>
        <w:t>
      Проверьте прививочный статус младенца:</w:t>
      </w:r>
    </w:p>
    <w:bookmarkEnd w:id="5793"/>
    <w:bookmarkStart w:name="z42180" w:id="5794"/>
    <w:p>
      <w:pPr>
        <w:spacing w:after="0"/>
        <w:ind w:left="0"/>
        <w:jc w:val="both"/>
      </w:pPr>
      <w:r>
        <w:rPr>
          <w:rFonts w:ascii="Times New Roman"/>
          <w:b w:val="false"/>
          <w:i w:val="false"/>
          <w:color w:val="000000"/>
          <w:sz w:val="28"/>
        </w:rPr>
        <w:t>
      Подчеркните прививки, которые ребенок получает сегодня:</w:t>
      </w:r>
    </w:p>
    <w:bookmarkEnd w:id="5794"/>
    <w:bookmarkStart w:name="z42181" w:id="5795"/>
    <w:p>
      <w:pPr>
        <w:spacing w:after="0"/>
        <w:ind w:left="0"/>
        <w:jc w:val="both"/>
      </w:pPr>
      <w:r>
        <w:rPr>
          <w:rFonts w:ascii="Times New Roman"/>
          <w:b w:val="false"/>
          <w:i w:val="false"/>
          <w:color w:val="000000"/>
          <w:sz w:val="28"/>
        </w:rPr>
        <w:t xml:space="preserve">
      </w:t>
      </w:r>
    </w:p>
    <w:bookmarkEnd w:id="579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82" w:id="5796"/>
    <w:p>
      <w:pPr>
        <w:spacing w:after="0"/>
        <w:ind w:left="0"/>
        <w:jc w:val="both"/>
      </w:pPr>
      <w:r>
        <w:rPr>
          <w:rFonts w:ascii="Times New Roman"/>
          <w:b w:val="false"/>
          <w:i w:val="false"/>
          <w:color w:val="000000"/>
          <w:sz w:val="28"/>
        </w:rPr>
        <w:t>
      Гепатит В 1- 0</w:t>
      </w:r>
    </w:p>
    <w:bookmarkEnd w:id="5796"/>
    <w:bookmarkStart w:name="z42183" w:id="5797"/>
    <w:p>
      <w:pPr>
        <w:spacing w:after="0"/>
        <w:ind w:left="0"/>
        <w:jc w:val="both"/>
      </w:pPr>
      <w:r>
        <w:rPr>
          <w:rFonts w:ascii="Times New Roman"/>
          <w:b w:val="false"/>
          <w:i w:val="false"/>
          <w:color w:val="000000"/>
          <w:sz w:val="28"/>
        </w:rPr>
        <w:t xml:space="preserve">
      </w:t>
      </w:r>
    </w:p>
    <w:bookmarkEnd w:id="579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84" w:id="5798"/>
    <w:p>
      <w:pPr>
        <w:spacing w:after="0"/>
        <w:ind w:left="0"/>
        <w:jc w:val="both"/>
      </w:pPr>
      <w:r>
        <w:rPr>
          <w:rFonts w:ascii="Times New Roman"/>
          <w:b w:val="false"/>
          <w:i w:val="false"/>
          <w:color w:val="000000"/>
          <w:sz w:val="28"/>
        </w:rPr>
        <w:t>
      БЦЖ__________</w:t>
      </w:r>
    </w:p>
    <w:bookmarkEnd w:id="5798"/>
    <w:bookmarkStart w:name="z42185" w:id="5799"/>
    <w:p>
      <w:pPr>
        <w:spacing w:after="0"/>
        <w:ind w:left="0"/>
        <w:jc w:val="both"/>
      </w:pPr>
      <w:r>
        <w:rPr>
          <w:rFonts w:ascii="Times New Roman"/>
          <w:b w:val="false"/>
          <w:i w:val="false"/>
          <w:color w:val="000000"/>
          <w:sz w:val="28"/>
        </w:rPr>
        <w:t>
      Визит для следующей прививки</w:t>
      </w:r>
    </w:p>
    <w:bookmarkEnd w:id="5799"/>
    <w:bookmarkStart w:name="z42186" w:id="5800"/>
    <w:p>
      <w:pPr>
        <w:spacing w:after="0"/>
        <w:ind w:left="0"/>
        <w:jc w:val="both"/>
      </w:pPr>
      <w:r>
        <w:rPr>
          <w:rFonts w:ascii="Times New Roman"/>
          <w:b w:val="false"/>
          <w:i w:val="false"/>
          <w:color w:val="000000"/>
          <w:sz w:val="28"/>
        </w:rPr>
        <w:t>
      ОЦЕНКА УХОДА: Наличие детской кроватки, предметов ухода, одежды ребенка</w:t>
      </w:r>
    </w:p>
    <w:bookmarkEnd w:id="5800"/>
    <w:bookmarkStart w:name="z42187" w:id="5801"/>
    <w:p>
      <w:pPr>
        <w:spacing w:after="0"/>
        <w:ind w:left="0"/>
        <w:jc w:val="both"/>
      </w:pPr>
      <w:r>
        <w:rPr>
          <w:rFonts w:ascii="Times New Roman"/>
          <w:b w:val="false"/>
          <w:i w:val="false"/>
          <w:color w:val="000000"/>
          <w:sz w:val="28"/>
        </w:rPr>
        <w:t>
      Гигиена помещения (регулярность влажной уборки, курение в комнате, светлое, теплое помещение - t не менее 25 °С)</w:t>
      </w:r>
    </w:p>
    <w:bookmarkEnd w:id="5801"/>
    <w:bookmarkStart w:name="z42188" w:id="5802"/>
    <w:p>
      <w:pPr>
        <w:spacing w:after="0"/>
        <w:ind w:left="0"/>
        <w:jc w:val="both"/>
      </w:pPr>
      <w:r>
        <w:rPr>
          <w:rFonts w:ascii="Times New Roman"/>
          <w:b w:val="false"/>
          <w:i w:val="false"/>
          <w:color w:val="000000"/>
          <w:sz w:val="28"/>
        </w:rPr>
        <w:t>
      Гигиена ребенка</w:t>
      </w:r>
    </w:p>
    <w:bookmarkEnd w:id="5802"/>
    <w:bookmarkStart w:name="z42189" w:id="5803"/>
    <w:p>
      <w:pPr>
        <w:spacing w:after="0"/>
        <w:ind w:left="0"/>
        <w:jc w:val="both"/>
      </w:pPr>
      <w:r>
        <w:rPr>
          <w:rFonts w:ascii="Times New Roman"/>
          <w:b w:val="false"/>
          <w:i w:val="false"/>
          <w:color w:val="000000"/>
          <w:sz w:val="28"/>
        </w:rPr>
        <w:t>
      Проблемы ухода</w:t>
      </w:r>
    </w:p>
    <w:bookmarkEnd w:id="5803"/>
    <w:bookmarkStart w:name="z42190" w:id="5804"/>
    <w:p>
      <w:pPr>
        <w:spacing w:after="0"/>
        <w:ind w:left="0"/>
        <w:jc w:val="both"/>
      </w:pPr>
      <w:r>
        <w:rPr>
          <w:rFonts w:ascii="Times New Roman"/>
          <w:b w:val="false"/>
          <w:i w:val="false"/>
          <w:color w:val="000000"/>
          <w:sz w:val="28"/>
        </w:rPr>
        <w:t>
      Оценка здоровья матери:</w:t>
      </w:r>
    </w:p>
    <w:bookmarkEnd w:id="5804"/>
    <w:bookmarkStart w:name="z42191" w:id="5805"/>
    <w:p>
      <w:pPr>
        <w:spacing w:after="0"/>
        <w:ind w:left="0"/>
        <w:jc w:val="both"/>
      </w:pPr>
      <w:r>
        <w:rPr>
          <w:rFonts w:ascii="Times New Roman"/>
          <w:b w:val="false"/>
          <w:i w:val="false"/>
          <w:color w:val="000000"/>
          <w:sz w:val="28"/>
        </w:rPr>
        <w:t>
      1. Осмотр молочных желез:</w:t>
      </w:r>
    </w:p>
    <w:bookmarkEnd w:id="5805"/>
    <w:bookmarkStart w:name="z42192" w:id="5806"/>
    <w:p>
      <w:pPr>
        <w:spacing w:after="0"/>
        <w:ind w:left="0"/>
        <w:jc w:val="both"/>
      </w:pPr>
      <w:r>
        <w:rPr>
          <w:rFonts w:ascii="Times New Roman"/>
          <w:b w:val="false"/>
          <w:i w:val="false"/>
          <w:color w:val="000000"/>
          <w:sz w:val="28"/>
        </w:rPr>
        <w:t>
      Проблемы</w:t>
      </w:r>
    </w:p>
    <w:bookmarkEnd w:id="5806"/>
    <w:bookmarkStart w:name="z42193" w:id="5807"/>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5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4" w:id="5808"/>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глубокая тревожность и беспокойство</w:t>
            </w:r>
          </w:p>
          <w:bookmarkEnd w:id="5808"/>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глубокая печаль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частые слезы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ощущение неспособности заботиться о ребенке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чувство вины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приступы паники</w:t>
            </w:r>
          </w:p>
          <w:p>
            <w:pPr>
              <w:spacing w:after="20"/>
              <w:ind w:left="20"/>
              <w:jc w:val="both"/>
            </w:pPr>
            <w:r>
              <w:rPr>
                <w:rFonts w:ascii="Times New Roman"/>
                <w:b w:val="false"/>
                <w:i w:val="false"/>
                <w:color w:val="000000"/>
                <w:sz w:val="20"/>
              </w:rPr>
              <w:t>
7. стресс и раздражительность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1" w:id="5809"/>
          <w:p>
            <w:pPr>
              <w:spacing w:after="20"/>
              <w:ind w:left="20"/>
              <w:jc w:val="both"/>
            </w:pPr>
            <w:r>
              <w:rPr>
                <w:rFonts w:ascii="Times New Roman"/>
                <w:b w:val="false"/>
                <w:i w:val="false"/>
                <w:color w:val="000000"/>
                <w:sz w:val="20"/>
              </w:rPr>
              <w:t>
8. утомляемость и недостаток энергии</w:t>
            </w:r>
          </w:p>
          <w:bookmarkEnd w:id="5809"/>
          <w:p>
            <w:pPr>
              <w:spacing w:after="20"/>
              <w:ind w:left="20"/>
              <w:jc w:val="both"/>
            </w:pPr>
            <w:r>
              <w:rPr>
                <w:rFonts w:ascii="Times New Roman"/>
                <w:b w:val="false"/>
                <w:i w:val="false"/>
                <w:color w:val="000000"/>
                <w:sz w:val="20"/>
              </w:rPr>
              <w:t>
</w:t>
            </w:r>
            <w:r>
              <w:rPr>
                <w:rFonts w:ascii="Times New Roman"/>
                <w:b w:val="false"/>
                <w:i w:val="false"/>
                <w:color w:val="000000"/>
                <w:sz w:val="20"/>
              </w:rPr>
              <w:t>9. неспособность к сосредоточению внимания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проблемы с аппетитом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потеря интереса к сексу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ощущение беспомощности и безнадежности</w:t>
            </w:r>
          </w:p>
          <w:p>
            <w:pPr>
              <w:spacing w:after="20"/>
              <w:ind w:left="20"/>
              <w:jc w:val="both"/>
            </w:pPr>
            <w:r>
              <w:rPr>
                <w:rFonts w:ascii="Times New Roman"/>
                <w:b w:val="false"/>
                <w:i w:val="false"/>
                <w:color w:val="000000"/>
                <w:sz w:val="20"/>
              </w:rPr>
              <w:t>
14. антипатия к ребенку</w:t>
            </w:r>
          </w:p>
        </w:tc>
      </w:tr>
    </w:tbl>
    <w:bookmarkStart w:name="z42209" w:id="5810"/>
    <w:p>
      <w:pPr>
        <w:spacing w:after="0"/>
        <w:ind w:left="0"/>
        <w:jc w:val="both"/>
      </w:pPr>
      <w:r>
        <w:rPr>
          <w:rFonts w:ascii="Times New Roman"/>
          <w:b w:val="false"/>
          <w:i w:val="false"/>
          <w:color w:val="000000"/>
          <w:sz w:val="28"/>
        </w:rPr>
        <w:t>
      Советы по ведению послеродовой депрессии:</w:t>
      </w:r>
    </w:p>
    <w:bookmarkEnd w:id="5810"/>
    <w:bookmarkStart w:name="z42210" w:id="5811"/>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5811"/>
    <w:bookmarkStart w:name="z42211" w:id="5812"/>
    <w:p>
      <w:pPr>
        <w:spacing w:after="0"/>
        <w:ind w:left="0"/>
        <w:jc w:val="both"/>
      </w:pPr>
      <w:r>
        <w:rPr>
          <w:rFonts w:ascii="Times New Roman"/>
          <w:b w:val="false"/>
          <w:i w:val="false"/>
          <w:color w:val="000000"/>
          <w:sz w:val="28"/>
        </w:rPr>
        <w:t>
      2. рассказать членам семьи, о том, что происходит с ней</w:t>
      </w:r>
    </w:p>
    <w:bookmarkEnd w:id="5812"/>
    <w:bookmarkStart w:name="z42212" w:id="5813"/>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5813"/>
    <w:bookmarkStart w:name="z42213" w:id="5814"/>
    <w:p>
      <w:pPr>
        <w:spacing w:after="0"/>
        <w:ind w:left="0"/>
        <w:jc w:val="both"/>
      </w:pPr>
      <w:r>
        <w:rPr>
          <w:rFonts w:ascii="Times New Roman"/>
          <w:b w:val="false"/>
          <w:i w:val="false"/>
          <w:color w:val="000000"/>
          <w:sz w:val="28"/>
        </w:rPr>
        <w:t>
      4. чаще прикасаться к ребенку</w:t>
      </w:r>
    </w:p>
    <w:bookmarkEnd w:id="5814"/>
    <w:bookmarkStart w:name="z42214" w:id="5815"/>
    <w:p>
      <w:pPr>
        <w:spacing w:after="0"/>
        <w:ind w:left="0"/>
        <w:jc w:val="both"/>
      </w:pPr>
      <w:r>
        <w:rPr>
          <w:rFonts w:ascii="Times New Roman"/>
          <w:b w:val="false"/>
          <w:i w:val="false"/>
          <w:color w:val="000000"/>
          <w:sz w:val="28"/>
        </w:rPr>
        <w:t>
      5. думать о ребенке</w:t>
      </w:r>
    </w:p>
    <w:bookmarkEnd w:id="5815"/>
    <w:bookmarkStart w:name="z42215" w:id="5816"/>
    <w:p>
      <w:pPr>
        <w:spacing w:after="0"/>
        <w:ind w:left="0"/>
        <w:jc w:val="both"/>
      </w:pPr>
      <w:r>
        <w:rPr>
          <w:rFonts w:ascii="Times New Roman"/>
          <w:b w:val="false"/>
          <w:i w:val="false"/>
          <w:color w:val="000000"/>
          <w:sz w:val="28"/>
        </w:rPr>
        <w:t>
      6. чаще выходить на улицу и двигаться</w:t>
      </w:r>
    </w:p>
    <w:bookmarkEnd w:id="5816"/>
    <w:bookmarkStart w:name="z42216" w:id="5817"/>
    <w:p>
      <w:pPr>
        <w:spacing w:after="0"/>
        <w:ind w:left="0"/>
        <w:jc w:val="both"/>
      </w:pPr>
      <w:r>
        <w:rPr>
          <w:rFonts w:ascii="Times New Roman"/>
          <w:b w:val="false"/>
          <w:i w:val="false"/>
          <w:color w:val="000000"/>
          <w:sz w:val="28"/>
        </w:rPr>
        <w:t>
      7. хорошо питаться</w:t>
      </w:r>
    </w:p>
    <w:bookmarkEnd w:id="5817"/>
    <w:bookmarkStart w:name="z42217" w:id="5818"/>
    <w:p>
      <w:pPr>
        <w:spacing w:after="0"/>
        <w:ind w:left="0"/>
        <w:jc w:val="both"/>
      </w:pPr>
      <w:r>
        <w:rPr>
          <w:rFonts w:ascii="Times New Roman"/>
          <w:b w:val="false"/>
          <w:i w:val="false"/>
          <w:color w:val="000000"/>
          <w:sz w:val="28"/>
        </w:rPr>
        <w:t>
      8. заботиться о себе</w:t>
      </w:r>
    </w:p>
    <w:bookmarkEnd w:id="5818"/>
    <w:bookmarkStart w:name="z42218" w:id="5819"/>
    <w:p>
      <w:pPr>
        <w:spacing w:after="0"/>
        <w:ind w:left="0"/>
        <w:jc w:val="both"/>
      </w:pPr>
      <w:r>
        <w:rPr>
          <w:rFonts w:ascii="Times New Roman"/>
          <w:b w:val="false"/>
          <w:i w:val="false"/>
          <w:color w:val="000000"/>
          <w:sz w:val="28"/>
        </w:rPr>
        <w:t>
      9. вести дневник</w:t>
      </w:r>
    </w:p>
    <w:bookmarkEnd w:id="5819"/>
    <w:bookmarkStart w:name="z42219" w:id="5820"/>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bookmarkEnd w:id="5820"/>
    <w:bookmarkStart w:name="z42220" w:id="5821"/>
    <w:p>
      <w:pPr>
        <w:spacing w:after="0"/>
        <w:ind w:left="0"/>
        <w:jc w:val="both"/>
      </w:pPr>
      <w:r>
        <w:rPr>
          <w:rFonts w:ascii="Times New Roman"/>
          <w:b w:val="false"/>
          <w:i w:val="false"/>
          <w:color w:val="000000"/>
          <w:sz w:val="28"/>
        </w:rPr>
        <w:t>
      Заключение:</w:t>
      </w:r>
    </w:p>
    <w:bookmarkEnd w:id="5821"/>
    <w:bookmarkStart w:name="z42221" w:id="5822"/>
    <w:p>
      <w:pPr>
        <w:spacing w:after="0"/>
        <w:ind w:left="0"/>
        <w:jc w:val="both"/>
      </w:pPr>
      <w:r>
        <w:rPr>
          <w:rFonts w:ascii="Times New Roman"/>
          <w:b w:val="false"/>
          <w:i w:val="false"/>
          <w:color w:val="000000"/>
          <w:sz w:val="28"/>
        </w:rPr>
        <w:t>
      Рекомендации:</w:t>
      </w:r>
    </w:p>
    <w:bookmarkEnd w:id="5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2" w:id="5823"/>
          <w:p>
            <w:pPr>
              <w:spacing w:after="20"/>
              <w:ind w:left="20"/>
              <w:jc w:val="both"/>
            </w:pPr>
            <w:r>
              <w:rPr>
                <w:rFonts w:ascii="Times New Roman"/>
                <w:b w:val="false"/>
                <w:i w:val="false"/>
                <w:color w:val="000000"/>
                <w:sz w:val="20"/>
              </w:rPr>
              <w:t>
</w:t>
            </w:r>
            <w:r>
              <w:rPr>
                <w:rFonts w:ascii="Times New Roman"/>
                <w:b w:val="false"/>
                <w:i w:val="false"/>
                <w:color w:val="000000"/>
                <w:sz w:val="20"/>
              </w:rPr>
              <w:t>- Преимущества и практика грудного вскармливания</w:t>
            </w:r>
          </w:p>
          <w:bookmarkEnd w:id="5823"/>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исключительно грудного вскармливания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 сцеживания грудного молока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Личная гигиена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Требования к помещению и предметам ухода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 Гигиенические ванны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поведения и уход при болезни ребенка (опасные признаки).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матери о графике работы врача и координатах медицинской организации (МО)</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отца к уходу (например: во время купания, переодевания).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рекомендации</w:t>
            </w:r>
          </w:p>
          <w:p>
            <w:pPr>
              <w:spacing w:after="20"/>
              <w:ind w:left="20"/>
              <w:jc w:val="both"/>
            </w:pPr>
            <w:r>
              <w:rPr>
                <w:rFonts w:ascii="Times New Roman"/>
                <w:b w:val="false"/>
                <w:i w:val="false"/>
                <w:color w:val="000000"/>
                <w:sz w:val="20"/>
              </w:rPr>
              <w:t>
- Правила поведения и уход при болезни ребенка (опасные признаки, кормление и питьевой 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5" w:id="5824"/>
          <w:p>
            <w:pPr>
              <w:spacing w:after="20"/>
              <w:ind w:left="20"/>
              <w:jc w:val="both"/>
            </w:pPr>
            <w:r>
              <w:rPr>
                <w:rFonts w:ascii="Times New Roman"/>
                <w:b w:val="false"/>
                <w:i w:val="false"/>
                <w:color w:val="000000"/>
                <w:sz w:val="20"/>
              </w:rPr>
              <w:t>
- Стимуляция психосоциального развития</w:t>
            </w:r>
          </w:p>
          <w:bookmarkEnd w:id="5824"/>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Профилактика микронутриентной недостаточности (железо, витамин А, йод, цинк)</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и режим сна/отдыха кормящей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Обучение опасным признакам болезни у ребенка, при которых мать немедленно обращается к врачу: не может пить или сосать грудь, рвота после каждого приема пищи или питья, судороги, летаргичен или без сознания</w:t>
            </w:r>
          </w:p>
        </w:tc>
      </w:tr>
    </w:tbl>
    <w:bookmarkStart w:name="z42244" w:id="5825"/>
    <w:p>
      <w:pPr>
        <w:spacing w:after="0"/>
        <w:ind w:left="0"/>
        <w:jc w:val="both"/>
      </w:pPr>
      <w:r>
        <w:rPr>
          <w:rFonts w:ascii="Times New Roman"/>
          <w:b w:val="false"/>
          <w:i w:val="false"/>
          <w:color w:val="000000"/>
          <w:sz w:val="28"/>
        </w:rPr>
        <w:t>
      Идентфикатор/ФИО (при его наличии) врача</w:t>
      </w:r>
    </w:p>
    <w:bookmarkEnd w:id="5825"/>
    <w:bookmarkStart w:name="z42245" w:id="5826"/>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5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247" w:id="5827"/>
    <w:p>
      <w:pPr>
        <w:spacing w:after="0"/>
        <w:ind w:left="0"/>
        <w:jc w:val="left"/>
      </w:pPr>
      <w:r>
        <w:rPr>
          <w:rFonts w:ascii="Times New Roman"/>
          <w:b/>
          <w:i w:val="false"/>
          <w:color w:val="000000"/>
        </w:rPr>
        <w:t xml:space="preserve"> Оценка развития ребенка на приеме врачом и среднего медицинского работника*</w:t>
      </w:r>
    </w:p>
    <w:bookmarkEnd w:id="5827"/>
    <w:bookmarkStart w:name="z42248" w:id="5828"/>
    <w:p>
      <w:pPr>
        <w:spacing w:after="0"/>
        <w:ind w:left="0"/>
        <w:jc w:val="both"/>
      </w:pPr>
      <w:r>
        <w:rPr>
          <w:rFonts w:ascii="Times New Roman"/>
          <w:b w:val="false"/>
          <w:i w:val="false"/>
          <w:color w:val="000000"/>
          <w:sz w:val="28"/>
        </w:rPr>
        <w:t>
      *До года ведется ежемесячно, после года до согласно Стандарта организации оказания педиатрической помощи</w:t>
      </w:r>
    </w:p>
    <w:bookmarkEnd w:id="5828"/>
    <w:bookmarkStart w:name="z42249" w:id="5829"/>
    <w:p>
      <w:pPr>
        <w:spacing w:after="0"/>
        <w:ind w:left="0"/>
        <w:jc w:val="both"/>
      </w:pPr>
      <w:r>
        <w:rPr>
          <w:rFonts w:ascii="Times New Roman"/>
          <w:b w:val="false"/>
          <w:i w:val="false"/>
          <w:color w:val="000000"/>
          <w:sz w:val="28"/>
        </w:rPr>
        <w:t>
      Дата осмотра</w:t>
      </w:r>
    </w:p>
    <w:bookmarkEnd w:id="5829"/>
    <w:bookmarkStart w:name="z42250" w:id="5830"/>
    <w:p>
      <w:pPr>
        <w:spacing w:after="0"/>
        <w:ind w:left="0"/>
        <w:jc w:val="both"/>
      </w:pPr>
      <w:r>
        <w:rPr>
          <w:rFonts w:ascii="Times New Roman"/>
          <w:b w:val="false"/>
          <w:i w:val="false"/>
          <w:color w:val="000000"/>
          <w:sz w:val="28"/>
        </w:rPr>
        <w:t>
      Возраст:</w:t>
      </w:r>
    </w:p>
    <w:bookmarkEnd w:id="5830"/>
    <w:bookmarkStart w:name="z42251" w:id="5831"/>
    <w:p>
      <w:pPr>
        <w:spacing w:after="0"/>
        <w:ind w:left="0"/>
        <w:jc w:val="both"/>
      </w:pPr>
      <w:r>
        <w:rPr>
          <w:rFonts w:ascii="Times New Roman"/>
          <w:b w:val="false"/>
          <w:i w:val="false"/>
          <w:color w:val="000000"/>
          <w:sz w:val="28"/>
        </w:rPr>
        <w:t xml:space="preserve">
      </w:t>
      </w:r>
    </w:p>
    <w:bookmarkEnd w:id="583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52" w:id="5832"/>
    <w:p>
      <w:pPr>
        <w:spacing w:after="0"/>
        <w:ind w:left="0"/>
        <w:jc w:val="both"/>
      </w:pPr>
      <w:r>
        <w:rPr>
          <w:rFonts w:ascii="Times New Roman"/>
          <w:b w:val="false"/>
          <w:i w:val="false"/>
          <w:color w:val="000000"/>
          <w:sz w:val="28"/>
        </w:rPr>
        <w:t>
      Температура</w:t>
      </w:r>
    </w:p>
    <w:bookmarkEnd w:id="5832"/>
    <w:bookmarkStart w:name="z42253" w:id="5833"/>
    <w:p>
      <w:pPr>
        <w:spacing w:after="0"/>
        <w:ind w:left="0"/>
        <w:jc w:val="both"/>
      </w:pPr>
      <w:r>
        <w:rPr>
          <w:rFonts w:ascii="Times New Roman"/>
          <w:b w:val="false"/>
          <w:i w:val="false"/>
          <w:color w:val="000000"/>
          <w:sz w:val="28"/>
        </w:rPr>
        <w:t xml:space="preserve">
      </w:t>
      </w:r>
    </w:p>
    <w:bookmarkEnd w:id="58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54" w:id="5834"/>
    <w:p>
      <w:pPr>
        <w:spacing w:after="0"/>
        <w:ind w:left="0"/>
        <w:jc w:val="both"/>
      </w:pPr>
      <w:r>
        <w:rPr>
          <w:rFonts w:ascii="Times New Roman"/>
          <w:b w:val="false"/>
          <w:i w:val="false"/>
          <w:color w:val="000000"/>
          <w:sz w:val="28"/>
        </w:rPr>
        <w:t>
      Вес год</w:t>
      </w:r>
    </w:p>
    <w:bookmarkEnd w:id="5834"/>
    <w:bookmarkStart w:name="z42255" w:id="5835"/>
    <w:p>
      <w:pPr>
        <w:spacing w:after="0"/>
        <w:ind w:left="0"/>
        <w:jc w:val="both"/>
      </w:pPr>
      <w:r>
        <w:rPr>
          <w:rFonts w:ascii="Times New Roman"/>
          <w:b w:val="false"/>
          <w:i w:val="false"/>
          <w:color w:val="000000"/>
          <w:sz w:val="28"/>
        </w:rPr>
        <w:t xml:space="preserve">
      </w:t>
      </w:r>
    </w:p>
    <w:bookmarkEnd w:id="58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56" w:id="5836"/>
    <w:p>
      <w:pPr>
        <w:spacing w:after="0"/>
        <w:ind w:left="0"/>
        <w:jc w:val="both"/>
      </w:pPr>
      <w:r>
        <w:rPr>
          <w:rFonts w:ascii="Times New Roman"/>
          <w:b w:val="false"/>
          <w:i w:val="false"/>
          <w:color w:val="000000"/>
          <w:sz w:val="28"/>
        </w:rPr>
        <w:t>
      Рост см.</w:t>
      </w:r>
    </w:p>
    <w:bookmarkEnd w:id="5836"/>
    <w:bookmarkStart w:name="z42257" w:id="5837"/>
    <w:p>
      <w:pPr>
        <w:spacing w:after="0"/>
        <w:ind w:left="0"/>
        <w:jc w:val="both"/>
      </w:pPr>
      <w:r>
        <w:rPr>
          <w:rFonts w:ascii="Times New Roman"/>
          <w:b w:val="false"/>
          <w:i w:val="false"/>
          <w:color w:val="000000"/>
          <w:sz w:val="28"/>
        </w:rPr>
        <w:t xml:space="preserve">
      </w:t>
      </w:r>
    </w:p>
    <w:bookmarkEnd w:id="58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58" w:id="5838"/>
    <w:p>
      <w:pPr>
        <w:spacing w:after="0"/>
        <w:ind w:left="0"/>
        <w:jc w:val="both"/>
      </w:pPr>
      <w:r>
        <w:rPr>
          <w:rFonts w:ascii="Times New Roman"/>
          <w:b w:val="false"/>
          <w:i w:val="false"/>
          <w:color w:val="000000"/>
          <w:sz w:val="28"/>
        </w:rPr>
        <w:t>
      ИМТ</w:t>
      </w:r>
    </w:p>
    <w:bookmarkEnd w:id="5838"/>
    <w:bookmarkStart w:name="z42259" w:id="5839"/>
    <w:p>
      <w:pPr>
        <w:spacing w:after="0"/>
        <w:ind w:left="0"/>
        <w:jc w:val="both"/>
      </w:pPr>
      <w:r>
        <w:rPr>
          <w:rFonts w:ascii="Times New Roman"/>
          <w:b w:val="false"/>
          <w:i w:val="false"/>
          <w:color w:val="000000"/>
          <w:sz w:val="28"/>
        </w:rPr>
        <w:t xml:space="preserve">
      </w:t>
      </w:r>
    </w:p>
    <w:bookmarkEnd w:id="58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60" w:id="5840"/>
    <w:p>
      <w:pPr>
        <w:spacing w:after="0"/>
        <w:ind w:left="0"/>
        <w:jc w:val="both"/>
      </w:pPr>
      <w:r>
        <w:rPr>
          <w:rFonts w:ascii="Times New Roman"/>
          <w:b w:val="false"/>
          <w:i w:val="false"/>
          <w:color w:val="000000"/>
          <w:sz w:val="28"/>
        </w:rPr>
        <w:t>
      Окружность головы</w:t>
      </w:r>
    </w:p>
    <w:bookmarkEnd w:id="5840"/>
    <w:bookmarkStart w:name="z42261" w:id="5841"/>
    <w:p>
      <w:pPr>
        <w:spacing w:after="0"/>
        <w:ind w:left="0"/>
        <w:jc w:val="both"/>
      </w:pPr>
      <w:r>
        <w:rPr>
          <w:rFonts w:ascii="Times New Roman"/>
          <w:b w:val="false"/>
          <w:i w:val="false"/>
          <w:color w:val="000000"/>
          <w:sz w:val="28"/>
        </w:rPr>
        <w:t xml:space="preserve">
      </w:t>
      </w:r>
    </w:p>
    <w:bookmarkEnd w:id="584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62" w:id="5842"/>
    <w:p>
      <w:pPr>
        <w:spacing w:after="0"/>
        <w:ind w:left="0"/>
        <w:jc w:val="both"/>
      </w:pPr>
      <w:r>
        <w:rPr>
          <w:rFonts w:ascii="Times New Roman"/>
          <w:b w:val="false"/>
          <w:i w:val="false"/>
          <w:color w:val="000000"/>
          <w:sz w:val="28"/>
        </w:rPr>
        <w:t>
      см</w:t>
      </w:r>
    </w:p>
    <w:bookmarkEnd w:id="5842"/>
    <w:bookmarkStart w:name="z42263" w:id="5843"/>
    <w:p>
      <w:pPr>
        <w:spacing w:after="0"/>
        <w:ind w:left="0"/>
        <w:jc w:val="both"/>
      </w:pPr>
      <w:r>
        <w:rPr>
          <w:rFonts w:ascii="Times New Roman"/>
          <w:b w:val="false"/>
          <w:i w:val="false"/>
          <w:color w:val="000000"/>
          <w:sz w:val="28"/>
        </w:rPr>
        <w:t>
      Оцените физическое развитие, используя графики:</w:t>
      </w:r>
    </w:p>
    <w:bookmarkEnd w:id="5843"/>
    <w:bookmarkStart w:name="z42264" w:id="5844"/>
    <w:p>
      <w:pPr>
        <w:spacing w:after="0"/>
        <w:ind w:left="0"/>
        <w:jc w:val="both"/>
      </w:pPr>
      <w:r>
        <w:rPr>
          <w:rFonts w:ascii="Times New Roman"/>
          <w:b w:val="false"/>
          <w:i w:val="false"/>
          <w:color w:val="000000"/>
          <w:sz w:val="28"/>
        </w:rPr>
        <w:t>
      Жалобы матери:</w:t>
      </w:r>
    </w:p>
    <w:bookmarkEnd w:id="5844"/>
    <w:bookmarkStart w:name="z42265" w:id="5845"/>
    <w:p>
      <w:pPr>
        <w:spacing w:after="0"/>
        <w:ind w:left="0"/>
        <w:jc w:val="both"/>
      </w:pPr>
      <w:r>
        <w:rPr>
          <w:rFonts w:ascii="Times New Roman"/>
          <w:b w:val="false"/>
          <w:i w:val="false"/>
          <w:color w:val="000000"/>
          <w:sz w:val="28"/>
        </w:rPr>
        <w:t>
      Осмотр ребенка:</w:t>
      </w:r>
    </w:p>
    <w:bookmarkEnd w:id="5845"/>
    <w:bookmarkStart w:name="z42266" w:id="5846"/>
    <w:p>
      <w:pPr>
        <w:spacing w:after="0"/>
        <w:ind w:left="0"/>
        <w:jc w:val="both"/>
      </w:pPr>
      <w:r>
        <w:rPr>
          <w:rFonts w:ascii="Times New Roman"/>
          <w:b w:val="false"/>
          <w:i w:val="false"/>
          <w:color w:val="000000"/>
          <w:sz w:val="28"/>
        </w:rPr>
        <w:t>
      Кожа: Пуповина</w:t>
      </w:r>
    </w:p>
    <w:bookmarkEnd w:id="5846"/>
    <w:bookmarkStart w:name="z42267" w:id="5847"/>
    <w:p>
      <w:pPr>
        <w:spacing w:after="0"/>
        <w:ind w:left="0"/>
        <w:jc w:val="both"/>
      </w:pPr>
      <w:r>
        <w:rPr>
          <w:rFonts w:ascii="Times New Roman"/>
          <w:b w:val="false"/>
          <w:i w:val="false"/>
          <w:color w:val="000000"/>
          <w:sz w:val="28"/>
        </w:rPr>
        <w:t xml:space="preserve">
      </w:t>
      </w:r>
    </w:p>
    <w:bookmarkEnd w:id="58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68" w:id="5848"/>
    <w:p>
      <w:pPr>
        <w:spacing w:after="0"/>
        <w:ind w:left="0"/>
        <w:jc w:val="both"/>
      </w:pPr>
      <w:r>
        <w:rPr>
          <w:rFonts w:ascii="Times New Roman"/>
          <w:b w:val="false"/>
          <w:i w:val="false"/>
          <w:color w:val="000000"/>
          <w:sz w:val="28"/>
        </w:rPr>
        <w:t>
      Слизистые ротовой полости</w:t>
      </w:r>
    </w:p>
    <w:bookmarkEnd w:id="5848"/>
    <w:bookmarkStart w:name="z42269" w:id="5849"/>
    <w:p>
      <w:pPr>
        <w:spacing w:after="0"/>
        <w:ind w:left="0"/>
        <w:jc w:val="both"/>
      </w:pPr>
      <w:r>
        <w:rPr>
          <w:rFonts w:ascii="Times New Roman"/>
          <w:b w:val="false"/>
          <w:i w:val="false"/>
          <w:color w:val="000000"/>
          <w:sz w:val="28"/>
        </w:rPr>
        <w:t xml:space="preserve">
      </w:t>
      </w:r>
    </w:p>
    <w:bookmarkEnd w:id="58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70" w:id="5850"/>
    <w:p>
      <w:pPr>
        <w:spacing w:after="0"/>
        <w:ind w:left="0"/>
        <w:jc w:val="both"/>
      </w:pPr>
      <w:r>
        <w:rPr>
          <w:rFonts w:ascii="Times New Roman"/>
          <w:b w:val="false"/>
          <w:i w:val="false"/>
          <w:color w:val="000000"/>
          <w:sz w:val="28"/>
        </w:rPr>
        <w:t>
      Зев</w:t>
      </w:r>
    </w:p>
    <w:bookmarkEnd w:id="5850"/>
    <w:bookmarkStart w:name="z42271" w:id="5851"/>
    <w:p>
      <w:pPr>
        <w:spacing w:after="0"/>
        <w:ind w:left="0"/>
        <w:jc w:val="both"/>
      </w:pPr>
      <w:r>
        <w:rPr>
          <w:rFonts w:ascii="Times New Roman"/>
          <w:b w:val="false"/>
          <w:i w:val="false"/>
          <w:color w:val="000000"/>
          <w:sz w:val="28"/>
        </w:rPr>
        <w:t xml:space="preserve">
      </w:t>
      </w:r>
    </w:p>
    <w:bookmarkEnd w:id="58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72" w:id="5852"/>
    <w:p>
      <w:pPr>
        <w:spacing w:after="0"/>
        <w:ind w:left="0"/>
        <w:jc w:val="both"/>
      </w:pPr>
      <w:r>
        <w:rPr>
          <w:rFonts w:ascii="Times New Roman"/>
          <w:b w:val="false"/>
          <w:i w:val="false"/>
          <w:color w:val="000000"/>
          <w:sz w:val="28"/>
        </w:rPr>
        <w:t>
      Конъюнктивы</w:t>
      </w:r>
    </w:p>
    <w:bookmarkEnd w:id="5852"/>
    <w:bookmarkStart w:name="z42273" w:id="5853"/>
    <w:p>
      <w:pPr>
        <w:spacing w:after="0"/>
        <w:ind w:left="0"/>
        <w:jc w:val="both"/>
      </w:pPr>
      <w:r>
        <w:rPr>
          <w:rFonts w:ascii="Times New Roman"/>
          <w:b w:val="false"/>
          <w:i w:val="false"/>
          <w:color w:val="000000"/>
          <w:sz w:val="28"/>
        </w:rPr>
        <w:t xml:space="preserve">
      </w:t>
      </w:r>
    </w:p>
    <w:bookmarkEnd w:id="585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74" w:id="5854"/>
    <w:p>
      <w:pPr>
        <w:spacing w:after="0"/>
        <w:ind w:left="0"/>
        <w:jc w:val="both"/>
      </w:pPr>
      <w:r>
        <w:rPr>
          <w:rFonts w:ascii="Times New Roman"/>
          <w:b w:val="false"/>
          <w:i w:val="false"/>
          <w:color w:val="000000"/>
          <w:sz w:val="28"/>
        </w:rPr>
        <w:t>
      Большой родничок</w:t>
      </w:r>
    </w:p>
    <w:bookmarkEnd w:id="5854"/>
    <w:bookmarkStart w:name="z42275" w:id="5855"/>
    <w:p>
      <w:pPr>
        <w:spacing w:after="0"/>
        <w:ind w:left="0"/>
        <w:jc w:val="both"/>
      </w:pPr>
      <w:r>
        <w:rPr>
          <w:rFonts w:ascii="Times New Roman"/>
          <w:b w:val="false"/>
          <w:i w:val="false"/>
          <w:color w:val="000000"/>
          <w:sz w:val="28"/>
        </w:rPr>
        <w:t xml:space="preserve">
      </w:t>
      </w:r>
    </w:p>
    <w:bookmarkEnd w:id="585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76" w:id="5856"/>
    <w:p>
      <w:pPr>
        <w:spacing w:after="0"/>
        <w:ind w:left="0"/>
        <w:jc w:val="both"/>
      </w:pPr>
      <w:r>
        <w:rPr>
          <w:rFonts w:ascii="Times New Roman"/>
          <w:b w:val="false"/>
          <w:i w:val="false"/>
          <w:color w:val="000000"/>
          <w:sz w:val="28"/>
        </w:rPr>
        <w:t>
      Органы дыхания:</w:t>
      </w:r>
    </w:p>
    <w:bookmarkEnd w:id="5856"/>
    <w:bookmarkStart w:name="z42277" w:id="5857"/>
    <w:p>
      <w:pPr>
        <w:spacing w:after="0"/>
        <w:ind w:left="0"/>
        <w:jc w:val="both"/>
      </w:pPr>
      <w:r>
        <w:rPr>
          <w:rFonts w:ascii="Times New Roman"/>
          <w:b w:val="false"/>
          <w:i w:val="false"/>
          <w:color w:val="000000"/>
          <w:sz w:val="28"/>
        </w:rPr>
        <w:t xml:space="preserve">
      </w:t>
      </w:r>
    </w:p>
    <w:bookmarkEnd w:id="585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78" w:id="5858"/>
    <w:p>
      <w:pPr>
        <w:spacing w:after="0"/>
        <w:ind w:left="0"/>
        <w:jc w:val="both"/>
      </w:pPr>
      <w:r>
        <w:rPr>
          <w:rFonts w:ascii="Times New Roman"/>
          <w:b w:val="false"/>
          <w:i w:val="false"/>
          <w:color w:val="000000"/>
          <w:sz w:val="28"/>
        </w:rPr>
        <w:t>
      Частота дыхания</w:t>
      </w:r>
    </w:p>
    <w:bookmarkEnd w:id="5858"/>
    <w:bookmarkStart w:name="z42279" w:id="5859"/>
    <w:p>
      <w:pPr>
        <w:spacing w:after="0"/>
        <w:ind w:left="0"/>
        <w:jc w:val="both"/>
      </w:pPr>
      <w:r>
        <w:rPr>
          <w:rFonts w:ascii="Times New Roman"/>
          <w:b w:val="false"/>
          <w:i w:val="false"/>
          <w:color w:val="000000"/>
          <w:sz w:val="28"/>
        </w:rPr>
        <w:t xml:space="preserve">
      </w:t>
      </w:r>
    </w:p>
    <w:bookmarkEnd w:id="58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80" w:id="5860"/>
    <w:p>
      <w:pPr>
        <w:spacing w:after="0"/>
        <w:ind w:left="0"/>
        <w:jc w:val="both"/>
      </w:pPr>
      <w:r>
        <w:rPr>
          <w:rFonts w:ascii="Times New Roman"/>
          <w:b w:val="false"/>
          <w:i w:val="false"/>
          <w:color w:val="000000"/>
          <w:sz w:val="28"/>
        </w:rPr>
        <w:t>
      Органы ССС: частота сердечных сокращений (ЧСС)</w:t>
      </w:r>
    </w:p>
    <w:bookmarkEnd w:id="5860"/>
    <w:bookmarkStart w:name="z42281" w:id="5861"/>
    <w:p>
      <w:pPr>
        <w:spacing w:after="0"/>
        <w:ind w:left="0"/>
        <w:jc w:val="both"/>
      </w:pPr>
      <w:r>
        <w:rPr>
          <w:rFonts w:ascii="Times New Roman"/>
          <w:b w:val="false"/>
          <w:i w:val="false"/>
          <w:color w:val="000000"/>
          <w:sz w:val="28"/>
        </w:rPr>
        <w:t xml:space="preserve">
      </w:t>
      </w:r>
    </w:p>
    <w:bookmarkEnd w:id="58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82" w:id="5862"/>
    <w:p>
      <w:pPr>
        <w:spacing w:after="0"/>
        <w:ind w:left="0"/>
        <w:jc w:val="both"/>
      </w:pPr>
      <w:r>
        <w:rPr>
          <w:rFonts w:ascii="Times New Roman"/>
          <w:b w:val="false"/>
          <w:i w:val="false"/>
          <w:color w:val="000000"/>
          <w:sz w:val="28"/>
        </w:rPr>
        <w:t>
      Сердечный ритм;</w:t>
      </w:r>
    </w:p>
    <w:bookmarkEnd w:id="5862"/>
    <w:bookmarkStart w:name="z42283" w:id="5863"/>
    <w:p>
      <w:pPr>
        <w:spacing w:after="0"/>
        <w:ind w:left="0"/>
        <w:jc w:val="both"/>
      </w:pPr>
      <w:r>
        <w:rPr>
          <w:rFonts w:ascii="Times New Roman"/>
          <w:b w:val="false"/>
          <w:i w:val="false"/>
          <w:color w:val="000000"/>
          <w:sz w:val="28"/>
        </w:rPr>
        <w:t xml:space="preserve">
      </w:t>
      </w:r>
    </w:p>
    <w:bookmarkEnd w:id="58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84" w:id="5864"/>
    <w:p>
      <w:pPr>
        <w:spacing w:after="0"/>
        <w:ind w:left="0"/>
        <w:jc w:val="both"/>
      </w:pPr>
      <w:r>
        <w:rPr>
          <w:rFonts w:ascii="Times New Roman"/>
          <w:b w:val="false"/>
          <w:i w:val="false"/>
          <w:color w:val="000000"/>
          <w:sz w:val="28"/>
        </w:rPr>
        <w:t>
      Сердечные шумы;</w:t>
      </w:r>
    </w:p>
    <w:bookmarkEnd w:id="5864"/>
    <w:bookmarkStart w:name="z42285" w:id="5865"/>
    <w:p>
      <w:pPr>
        <w:spacing w:after="0"/>
        <w:ind w:left="0"/>
        <w:jc w:val="both"/>
      </w:pPr>
      <w:r>
        <w:rPr>
          <w:rFonts w:ascii="Times New Roman"/>
          <w:b w:val="false"/>
          <w:i w:val="false"/>
          <w:color w:val="000000"/>
          <w:sz w:val="28"/>
        </w:rPr>
        <w:t xml:space="preserve">
      </w:t>
      </w:r>
    </w:p>
    <w:bookmarkEnd w:id="58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86" w:id="5866"/>
    <w:p>
      <w:pPr>
        <w:spacing w:after="0"/>
        <w:ind w:left="0"/>
        <w:jc w:val="both"/>
      </w:pPr>
      <w:r>
        <w:rPr>
          <w:rFonts w:ascii="Times New Roman"/>
          <w:b w:val="false"/>
          <w:i w:val="false"/>
          <w:color w:val="000000"/>
          <w:sz w:val="28"/>
        </w:rPr>
        <w:t>
      Органы пищеварения: живот</w:t>
      </w:r>
    </w:p>
    <w:bookmarkEnd w:id="5866"/>
    <w:bookmarkStart w:name="z42287" w:id="5867"/>
    <w:p>
      <w:pPr>
        <w:spacing w:after="0"/>
        <w:ind w:left="0"/>
        <w:jc w:val="both"/>
      </w:pPr>
      <w:r>
        <w:rPr>
          <w:rFonts w:ascii="Times New Roman"/>
          <w:b w:val="false"/>
          <w:i w:val="false"/>
          <w:color w:val="000000"/>
          <w:sz w:val="28"/>
        </w:rPr>
        <w:t xml:space="preserve">
      </w:t>
      </w:r>
    </w:p>
    <w:bookmarkEnd w:id="58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88" w:id="5868"/>
    <w:p>
      <w:pPr>
        <w:spacing w:after="0"/>
        <w:ind w:left="0"/>
        <w:jc w:val="both"/>
      </w:pPr>
      <w:r>
        <w:rPr>
          <w:rFonts w:ascii="Times New Roman"/>
          <w:b w:val="false"/>
          <w:i w:val="false"/>
          <w:color w:val="000000"/>
          <w:sz w:val="28"/>
        </w:rPr>
        <w:t>
      печень</w:t>
      </w:r>
    </w:p>
    <w:bookmarkEnd w:id="5868"/>
    <w:bookmarkStart w:name="z42289" w:id="5869"/>
    <w:p>
      <w:pPr>
        <w:spacing w:after="0"/>
        <w:ind w:left="0"/>
        <w:jc w:val="both"/>
      </w:pPr>
      <w:r>
        <w:rPr>
          <w:rFonts w:ascii="Times New Roman"/>
          <w:b w:val="false"/>
          <w:i w:val="false"/>
          <w:color w:val="000000"/>
          <w:sz w:val="28"/>
        </w:rPr>
        <w:t xml:space="preserve">
      </w:t>
      </w:r>
    </w:p>
    <w:bookmarkEnd w:id="58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90" w:id="5870"/>
    <w:p>
      <w:pPr>
        <w:spacing w:after="0"/>
        <w:ind w:left="0"/>
        <w:jc w:val="both"/>
      </w:pPr>
      <w:r>
        <w:rPr>
          <w:rFonts w:ascii="Times New Roman"/>
          <w:b w:val="false"/>
          <w:i w:val="false"/>
          <w:color w:val="000000"/>
          <w:sz w:val="28"/>
        </w:rPr>
        <w:t>
      селезенка</w:t>
      </w:r>
    </w:p>
    <w:bookmarkEnd w:id="5870"/>
    <w:bookmarkStart w:name="z42291" w:id="5871"/>
    <w:p>
      <w:pPr>
        <w:spacing w:after="0"/>
        <w:ind w:left="0"/>
        <w:jc w:val="both"/>
      </w:pPr>
      <w:r>
        <w:rPr>
          <w:rFonts w:ascii="Times New Roman"/>
          <w:b w:val="false"/>
          <w:i w:val="false"/>
          <w:color w:val="000000"/>
          <w:sz w:val="28"/>
        </w:rPr>
        <w:t xml:space="preserve">
      </w:t>
      </w:r>
    </w:p>
    <w:bookmarkEnd w:id="58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92" w:id="5872"/>
    <w:p>
      <w:pPr>
        <w:spacing w:after="0"/>
        <w:ind w:left="0"/>
        <w:jc w:val="both"/>
      </w:pPr>
      <w:r>
        <w:rPr>
          <w:rFonts w:ascii="Times New Roman"/>
          <w:b w:val="false"/>
          <w:i w:val="false"/>
          <w:color w:val="000000"/>
          <w:sz w:val="28"/>
        </w:rPr>
        <w:t>
      Мочеиспускание; Стул</w:t>
      </w:r>
    </w:p>
    <w:bookmarkEnd w:id="5872"/>
    <w:bookmarkStart w:name="z42293" w:id="5873"/>
    <w:p>
      <w:pPr>
        <w:spacing w:after="0"/>
        <w:ind w:left="0"/>
        <w:jc w:val="both"/>
      </w:pPr>
      <w:r>
        <w:rPr>
          <w:rFonts w:ascii="Times New Roman"/>
          <w:b w:val="false"/>
          <w:i w:val="false"/>
          <w:color w:val="000000"/>
          <w:sz w:val="28"/>
        </w:rPr>
        <w:t xml:space="preserve">
      </w:t>
      </w:r>
    </w:p>
    <w:bookmarkEnd w:id="58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94" w:id="5874"/>
    <w:p>
      <w:pPr>
        <w:spacing w:after="0"/>
        <w:ind w:left="0"/>
        <w:jc w:val="both"/>
      </w:pPr>
      <w:r>
        <w:rPr>
          <w:rFonts w:ascii="Times New Roman"/>
          <w:b w:val="false"/>
          <w:i w:val="false"/>
          <w:color w:val="000000"/>
          <w:sz w:val="28"/>
        </w:rPr>
        <w:t>
      Диагноз:</w:t>
      </w:r>
    </w:p>
    <w:bookmarkEnd w:id="5874"/>
    <w:bookmarkStart w:name="z42295" w:id="5875"/>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5875"/>
    <w:bookmarkStart w:name="z42296" w:id="5876"/>
    <w:p>
      <w:pPr>
        <w:spacing w:after="0"/>
        <w:ind w:left="0"/>
        <w:jc w:val="both"/>
      </w:pPr>
      <w:r>
        <w:rPr>
          <w:rFonts w:ascii="Times New Roman"/>
          <w:b w:val="false"/>
          <w:i w:val="false"/>
          <w:color w:val="000000"/>
          <w:sz w:val="28"/>
        </w:rPr>
        <w:t>
      • Есть ли у Вас трудности при кормлении?</w:t>
      </w:r>
    </w:p>
    <w:bookmarkEnd w:id="5876"/>
    <w:bookmarkStart w:name="z42297" w:id="5877"/>
    <w:p>
      <w:pPr>
        <w:spacing w:after="0"/>
        <w:ind w:left="0"/>
        <w:jc w:val="both"/>
      </w:pPr>
      <w:r>
        <w:rPr>
          <w:rFonts w:ascii="Times New Roman"/>
          <w:b w:val="false"/>
          <w:i w:val="false"/>
          <w:color w:val="000000"/>
          <w:sz w:val="28"/>
        </w:rPr>
        <w:t xml:space="preserve">
      </w:t>
      </w:r>
    </w:p>
    <w:bookmarkEnd w:id="58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98" w:id="5878"/>
    <w:p>
      <w:pPr>
        <w:spacing w:after="0"/>
        <w:ind w:left="0"/>
        <w:jc w:val="both"/>
      </w:pPr>
      <w:r>
        <w:rPr>
          <w:rFonts w:ascii="Times New Roman"/>
          <w:b w:val="false"/>
          <w:i w:val="false"/>
          <w:color w:val="000000"/>
          <w:sz w:val="28"/>
        </w:rPr>
        <w:t>
      да</w:t>
      </w:r>
    </w:p>
    <w:bookmarkEnd w:id="5878"/>
    <w:bookmarkStart w:name="z42299" w:id="5879"/>
    <w:p>
      <w:pPr>
        <w:spacing w:after="0"/>
        <w:ind w:left="0"/>
        <w:jc w:val="both"/>
      </w:pPr>
      <w:r>
        <w:rPr>
          <w:rFonts w:ascii="Times New Roman"/>
          <w:b w:val="false"/>
          <w:i w:val="false"/>
          <w:color w:val="000000"/>
          <w:sz w:val="28"/>
        </w:rPr>
        <w:t xml:space="preserve">
      </w:t>
      </w:r>
    </w:p>
    <w:bookmarkEnd w:id="58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00" w:id="5880"/>
    <w:p>
      <w:pPr>
        <w:spacing w:after="0"/>
        <w:ind w:left="0"/>
        <w:jc w:val="both"/>
      </w:pPr>
      <w:r>
        <w:rPr>
          <w:rFonts w:ascii="Times New Roman"/>
          <w:b w:val="false"/>
          <w:i w:val="false"/>
          <w:color w:val="000000"/>
          <w:sz w:val="28"/>
        </w:rPr>
        <w:t>
      нет</w:t>
      </w:r>
    </w:p>
    <w:bookmarkEnd w:id="5880"/>
    <w:bookmarkStart w:name="z42301" w:id="5881"/>
    <w:p>
      <w:pPr>
        <w:spacing w:after="0"/>
        <w:ind w:left="0"/>
        <w:jc w:val="both"/>
      </w:pPr>
      <w:r>
        <w:rPr>
          <w:rFonts w:ascii="Times New Roman"/>
          <w:b w:val="false"/>
          <w:i w:val="false"/>
          <w:color w:val="000000"/>
          <w:sz w:val="28"/>
        </w:rPr>
        <w:t>
      • Ребенок кормится грудью?</w:t>
      </w:r>
    </w:p>
    <w:bookmarkEnd w:id="5881"/>
    <w:bookmarkStart w:name="z42302" w:id="5882"/>
    <w:p>
      <w:pPr>
        <w:spacing w:after="0"/>
        <w:ind w:left="0"/>
        <w:jc w:val="both"/>
      </w:pPr>
      <w:r>
        <w:rPr>
          <w:rFonts w:ascii="Times New Roman"/>
          <w:b w:val="false"/>
          <w:i w:val="false"/>
          <w:color w:val="000000"/>
          <w:sz w:val="28"/>
        </w:rPr>
        <w:t xml:space="preserve">
      </w:t>
      </w:r>
    </w:p>
    <w:bookmarkEnd w:id="588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03" w:id="5883"/>
    <w:p>
      <w:pPr>
        <w:spacing w:after="0"/>
        <w:ind w:left="0"/>
        <w:jc w:val="both"/>
      </w:pPr>
      <w:r>
        <w:rPr>
          <w:rFonts w:ascii="Times New Roman"/>
          <w:b w:val="false"/>
          <w:i w:val="false"/>
          <w:color w:val="000000"/>
          <w:sz w:val="28"/>
        </w:rPr>
        <w:t>
      да</w:t>
      </w:r>
    </w:p>
    <w:bookmarkEnd w:id="5883"/>
    <w:bookmarkStart w:name="z42304" w:id="5884"/>
    <w:p>
      <w:pPr>
        <w:spacing w:after="0"/>
        <w:ind w:left="0"/>
        <w:jc w:val="both"/>
      </w:pPr>
      <w:r>
        <w:rPr>
          <w:rFonts w:ascii="Times New Roman"/>
          <w:b w:val="false"/>
          <w:i w:val="false"/>
          <w:color w:val="000000"/>
          <w:sz w:val="28"/>
        </w:rPr>
        <w:t xml:space="preserve">
      </w:t>
      </w:r>
    </w:p>
    <w:bookmarkEnd w:id="588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05" w:id="5885"/>
    <w:p>
      <w:pPr>
        <w:spacing w:after="0"/>
        <w:ind w:left="0"/>
        <w:jc w:val="both"/>
      </w:pPr>
      <w:r>
        <w:rPr>
          <w:rFonts w:ascii="Times New Roman"/>
          <w:b w:val="false"/>
          <w:i w:val="false"/>
          <w:color w:val="000000"/>
          <w:sz w:val="28"/>
        </w:rPr>
        <w:t>
      нет</w:t>
      </w:r>
    </w:p>
    <w:bookmarkEnd w:id="5885"/>
    <w:bookmarkStart w:name="z42306" w:id="5886"/>
    <w:p>
      <w:pPr>
        <w:spacing w:after="0"/>
        <w:ind w:left="0"/>
        <w:jc w:val="both"/>
      </w:pPr>
      <w:r>
        <w:rPr>
          <w:rFonts w:ascii="Times New Roman"/>
          <w:b w:val="false"/>
          <w:i w:val="false"/>
          <w:color w:val="000000"/>
          <w:sz w:val="28"/>
        </w:rPr>
        <w:t>
      • Если Да, сколько раз за 24 часа? _______ раз</w:t>
      </w:r>
    </w:p>
    <w:bookmarkEnd w:id="5886"/>
    <w:bookmarkStart w:name="z42307" w:id="5887"/>
    <w:p>
      <w:pPr>
        <w:spacing w:after="0"/>
        <w:ind w:left="0"/>
        <w:jc w:val="both"/>
      </w:pPr>
      <w:r>
        <w:rPr>
          <w:rFonts w:ascii="Times New Roman"/>
          <w:b w:val="false"/>
          <w:i w:val="false"/>
          <w:color w:val="000000"/>
          <w:sz w:val="28"/>
        </w:rPr>
        <w:t>
      • Вы кормите грудью ночью?</w:t>
      </w:r>
    </w:p>
    <w:bookmarkEnd w:id="5887"/>
    <w:bookmarkStart w:name="z42308" w:id="5888"/>
    <w:p>
      <w:pPr>
        <w:spacing w:after="0"/>
        <w:ind w:left="0"/>
        <w:jc w:val="both"/>
      </w:pPr>
      <w:r>
        <w:rPr>
          <w:rFonts w:ascii="Times New Roman"/>
          <w:b w:val="false"/>
          <w:i w:val="false"/>
          <w:color w:val="000000"/>
          <w:sz w:val="28"/>
        </w:rPr>
        <w:t xml:space="preserve">
      </w:t>
      </w:r>
    </w:p>
    <w:bookmarkEnd w:id="588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09" w:id="5889"/>
    <w:p>
      <w:pPr>
        <w:spacing w:after="0"/>
        <w:ind w:left="0"/>
        <w:jc w:val="both"/>
      </w:pPr>
      <w:r>
        <w:rPr>
          <w:rFonts w:ascii="Times New Roman"/>
          <w:b w:val="false"/>
          <w:i w:val="false"/>
          <w:color w:val="000000"/>
          <w:sz w:val="28"/>
        </w:rPr>
        <w:t>
      да</w:t>
      </w:r>
    </w:p>
    <w:bookmarkEnd w:id="5889"/>
    <w:bookmarkStart w:name="z42310" w:id="5890"/>
    <w:p>
      <w:pPr>
        <w:spacing w:after="0"/>
        <w:ind w:left="0"/>
        <w:jc w:val="both"/>
      </w:pPr>
      <w:r>
        <w:rPr>
          <w:rFonts w:ascii="Times New Roman"/>
          <w:b w:val="false"/>
          <w:i w:val="false"/>
          <w:color w:val="000000"/>
          <w:sz w:val="28"/>
        </w:rPr>
        <w:t xml:space="preserve">
      </w:t>
      </w:r>
    </w:p>
    <w:bookmarkEnd w:id="589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11" w:id="5891"/>
    <w:p>
      <w:pPr>
        <w:spacing w:after="0"/>
        <w:ind w:left="0"/>
        <w:jc w:val="both"/>
      </w:pPr>
      <w:r>
        <w:rPr>
          <w:rFonts w:ascii="Times New Roman"/>
          <w:b w:val="false"/>
          <w:i w:val="false"/>
          <w:color w:val="000000"/>
          <w:sz w:val="28"/>
        </w:rPr>
        <w:t>
      нет</w:t>
      </w:r>
    </w:p>
    <w:bookmarkEnd w:id="5891"/>
    <w:bookmarkStart w:name="z42312" w:id="5892"/>
    <w:p>
      <w:pPr>
        <w:spacing w:after="0"/>
        <w:ind w:left="0"/>
        <w:jc w:val="both"/>
      </w:pPr>
      <w:r>
        <w:rPr>
          <w:rFonts w:ascii="Times New Roman"/>
          <w:b w:val="false"/>
          <w:i w:val="false"/>
          <w:color w:val="000000"/>
          <w:sz w:val="28"/>
        </w:rPr>
        <w:t>
      • Получает ли ребенок другую пищу или жидкости?</w:t>
      </w:r>
    </w:p>
    <w:bookmarkEnd w:id="5892"/>
    <w:bookmarkStart w:name="z42313" w:id="5893"/>
    <w:p>
      <w:pPr>
        <w:spacing w:after="0"/>
        <w:ind w:left="0"/>
        <w:jc w:val="both"/>
      </w:pPr>
      <w:r>
        <w:rPr>
          <w:rFonts w:ascii="Times New Roman"/>
          <w:b w:val="false"/>
          <w:i w:val="false"/>
          <w:color w:val="000000"/>
          <w:sz w:val="28"/>
        </w:rPr>
        <w:t xml:space="preserve">
      </w:t>
      </w:r>
    </w:p>
    <w:bookmarkEnd w:id="589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14" w:id="5894"/>
    <w:p>
      <w:pPr>
        <w:spacing w:after="0"/>
        <w:ind w:left="0"/>
        <w:jc w:val="both"/>
      </w:pPr>
      <w:r>
        <w:rPr>
          <w:rFonts w:ascii="Times New Roman"/>
          <w:b w:val="false"/>
          <w:i w:val="false"/>
          <w:color w:val="000000"/>
          <w:sz w:val="28"/>
        </w:rPr>
        <w:t xml:space="preserve">
       </w:t>
      </w:r>
    </w:p>
    <w:bookmarkEnd w:id="5894"/>
    <w:bookmarkStart w:name="z42315" w:id="5895"/>
    <w:p>
      <w:pPr>
        <w:spacing w:after="0"/>
        <w:ind w:left="0"/>
        <w:jc w:val="both"/>
      </w:pPr>
      <w:r>
        <w:rPr>
          <w:rFonts w:ascii="Times New Roman"/>
          <w:b w:val="false"/>
          <w:i w:val="false"/>
          <w:color w:val="000000"/>
          <w:sz w:val="28"/>
        </w:rPr>
        <w:t>
      да</w:t>
      </w:r>
    </w:p>
    <w:bookmarkEnd w:id="5895"/>
    <w:bookmarkStart w:name="z42316" w:id="5896"/>
    <w:p>
      <w:pPr>
        <w:spacing w:after="0"/>
        <w:ind w:left="0"/>
        <w:jc w:val="both"/>
      </w:pPr>
      <w:r>
        <w:rPr>
          <w:rFonts w:ascii="Times New Roman"/>
          <w:b w:val="false"/>
          <w:i w:val="false"/>
          <w:color w:val="000000"/>
          <w:sz w:val="28"/>
        </w:rPr>
        <w:t xml:space="preserve">
      </w:t>
      </w:r>
    </w:p>
    <w:bookmarkEnd w:id="589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17" w:id="5897"/>
    <w:p>
      <w:pPr>
        <w:spacing w:after="0"/>
        <w:ind w:left="0"/>
        <w:jc w:val="both"/>
      </w:pPr>
      <w:r>
        <w:rPr>
          <w:rFonts w:ascii="Times New Roman"/>
          <w:b w:val="false"/>
          <w:i w:val="false"/>
          <w:color w:val="000000"/>
          <w:sz w:val="28"/>
        </w:rPr>
        <w:t>
      нет</w:t>
      </w:r>
    </w:p>
    <w:bookmarkEnd w:id="5897"/>
    <w:bookmarkStart w:name="z42318" w:id="5898"/>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bookmarkEnd w:id="5898"/>
    <w:bookmarkStart w:name="z42319" w:id="5899"/>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5899"/>
    <w:bookmarkStart w:name="z42320" w:id="5900"/>
    <w:p>
      <w:pPr>
        <w:spacing w:after="0"/>
        <w:ind w:left="0"/>
        <w:jc w:val="both"/>
      </w:pPr>
      <w:r>
        <w:rPr>
          <w:rFonts w:ascii="Times New Roman"/>
          <w:b w:val="false"/>
          <w:i w:val="false"/>
          <w:color w:val="000000"/>
          <w:sz w:val="28"/>
        </w:rPr>
        <w:t>
      Если младенцу больше 6 месяцев:</w:t>
      </w:r>
    </w:p>
    <w:bookmarkEnd w:id="5900"/>
    <w:bookmarkStart w:name="z42321" w:id="5901"/>
    <w:p>
      <w:pPr>
        <w:spacing w:after="0"/>
        <w:ind w:left="0"/>
        <w:jc w:val="both"/>
      </w:pPr>
      <w:r>
        <w:rPr>
          <w:rFonts w:ascii="Times New Roman"/>
          <w:b w:val="false"/>
          <w:i w:val="false"/>
          <w:color w:val="000000"/>
          <w:sz w:val="28"/>
        </w:rPr>
        <w:t>
      1. Сколько основных приемов пищи для ПРИКОРМА в день? _______________</w:t>
      </w:r>
    </w:p>
    <w:bookmarkEnd w:id="5901"/>
    <w:bookmarkStart w:name="z42322" w:id="5902"/>
    <w:p>
      <w:pPr>
        <w:spacing w:after="0"/>
        <w:ind w:left="0"/>
        <w:jc w:val="both"/>
      </w:pPr>
      <w:r>
        <w:rPr>
          <w:rFonts w:ascii="Times New Roman"/>
          <w:b w:val="false"/>
          <w:i w:val="false"/>
          <w:color w:val="000000"/>
          <w:sz w:val="28"/>
        </w:rPr>
        <w:t>
      2. Сколько перекусов за день? __________________</w:t>
      </w:r>
    </w:p>
    <w:bookmarkEnd w:id="5902"/>
    <w:bookmarkStart w:name="z42323" w:id="5903"/>
    <w:p>
      <w:pPr>
        <w:spacing w:after="0"/>
        <w:ind w:left="0"/>
        <w:jc w:val="both"/>
      </w:pPr>
      <w:r>
        <w:rPr>
          <w:rFonts w:ascii="Times New Roman"/>
          <w:b w:val="false"/>
          <w:i w:val="false"/>
          <w:color w:val="000000"/>
          <w:sz w:val="28"/>
        </w:rPr>
        <w:t>
      3. Ценность перекусов: Питательная ______ Непитательная_______</w:t>
      </w:r>
    </w:p>
    <w:bookmarkEnd w:id="5903"/>
    <w:bookmarkStart w:name="z42324" w:id="5904"/>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5904"/>
    <w:bookmarkStart w:name="z42325" w:id="5905"/>
    <w:p>
      <w:pPr>
        <w:spacing w:after="0"/>
        <w:ind w:left="0"/>
        <w:jc w:val="both"/>
      </w:pPr>
      <w:r>
        <w:rPr>
          <w:rFonts w:ascii="Times New Roman"/>
          <w:b w:val="false"/>
          <w:i w:val="false"/>
          <w:color w:val="000000"/>
          <w:sz w:val="28"/>
        </w:rPr>
        <w:t>
      5. Какова густота пищи? Густая ______ Негустая ______</w:t>
      </w:r>
    </w:p>
    <w:bookmarkEnd w:id="5905"/>
    <w:bookmarkStart w:name="z42326" w:id="5906"/>
    <w:p>
      <w:pPr>
        <w:spacing w:after="0"/>
        <w:ind w:left="0"/>
        <w:jc w:val="both"/>
      </w:pPr>
      <w:r>
        <w:rPr>
          <w:rFonts w:ascii="Times New Roman"/>
          <w:b w:val="false"/>
          <w:i w:val="false"/>
          <w:color w:val="000000"/>
          <w:sz w:val="28"/>
        </w:rPr>
        <w:t>
      6. На прошлой неделе ребенок ел:</w:t>
      </w:r>
    </w:p>
    <w:bookmarkEnd w:id="5906"/>
    <w:bookmarkStart w:name="z42327" w:id="5907"/>
    <w:p>
      <w:pPr>
        <w:spacing w:after="0"/>
        <w:ind w:left="0"/>
        <w:jc w:val="both"/>
      </w:pPr>
      <w:r>
        <w:rPr>
          <w:rFonts w:ascii="Times New Roman"/>
          <w:b w:val="false"/>
          <w:i w:val="false"/>
          <w:color w:val="000000"/>
          <w:sz w:val="28"/>
        </w:rPr>
        <w:t>
      7. Мясо/рыбу/субпродукты Да ____ Нет ____ сколько дней ____</w:t>
      </w:r>
    </w:p>
    <w:bookmarkEnd w:id="5907"/>
    <w:bookmarkStart w:name="z42328" w:id="5908"/>
    <w:p>
      <w:pPr>
        <w:spacing w:after="0"/>
        <w:ind w:left="0"/>
        <w:jc w:val="both"/>
      </w:pPr>
      <w:r>
        <w:rPr>
          <w:rFonts w:ascii="Times New Roman"/>
          <w:b w:val="false"/>
          <w:i w:val="false"/>
          <w:color w:val="000000"/>
          <w:sz w:val="28"/>
        </w:rPr>
        <w:t>
      8. Бобовые Да ____ Нет ____ сколько дней ____</w:t>
      </w:r>
    </w:p>
    <w:bookmarkEnd w:id="5908"/>
    <w:bookmarkStart w:name="z42329" w:id="5909"/>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bookmarkEnd w:id="5909"/>
    <w:bookmarkStart w:name="z42330" w:id="5910"/>
    <w:p>
      <w:pPr>
        <w:spacing w:after="0"/>
        <w:ind w:left="0"/>
        <w:jc w:val="both"/>
      </w:pPr>
      <w:r>
        <w:rPr>
          <w:rFonts w:ascii="Times New Roman"/>
          <w:b w:val="false"/>
          <w:i w:val="false"/>
          <w:color w:val="000000"/>
          <w:sz w:val="28"/>
        </w:rPr>
        <w:t>
      10. Даете ли Вы ребенку чай? Да ____ Нет ____</w:t>
      </w:r>
    </w:p>
    <w:bookmarkEnd w:id="5910"/>
    <w:bookmarkStart w:name="z42331" w:id="5911"/>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bookmarkEnd w:id="5911"/>
    <w:bookmarkStart w:name="z42332" w:id="5912"/>
    <w:p>
      <w:pPr>
        <w:spacing w:after="0"/>
        <w:ind w:left="0"/>
        <w:jc w:val="both"/>
      </w:pPr>
      <w:r>
        <w:rPr>
          <w:rFonts w:ascii="Times New Roman"/>
          <w:b w:val="false"/>
          <w:i w:val="false"/>
          <w:color w:val="000000"/>
          <w:sz w:val="28"/>
        </w:rPr>
        <w:t>
      Проверьте прививочный статус:</w:t>
      </w:r>
    </w:p>
    <w:bookmarkEnd w:id="5912"/>
    <w:bookmarkStart w:name="z42333" w:id="5913"/>
    <w:p>
      <w:pPr>
        <w:spacing w:after="0"/>
        <w:ind w:left="0"/>
        <w:jc w:val="both"/>
      </w:pPr>
      <w:r>
        <w:rPr>
          <w:rFonts w:ascii="Times New Roman"/>
          <w:b w:val="false"/>
          <w:i w:val="false"/>
          <w:color w:val="000000"/>
          <w:sz w:val="28"/>
        </w:rPr>
        <w:t>
      Подчеркните прививки, которые нужно сделать сегодня</w:t>
      </w:r>
    </w:p>
    <w:bookmarkEnd w:id="5913"/>
    <w:bookmarkStart w:name="z42334" w:id="5914"/>
    <w:p>
      <w:pPr>
        <w:spacing w:after="0"/>
        <w:ind w:left="0"/>
        <w:jc w:val="both"/>
      </w:pPr>
      <w:r>
        <w:rPr>
          <w:rFonts w:ascii="Times New Roman"/>
          <w:b w:val="false"/>
          <w:i w:val="false"/>
          <w:color w:val="000000"/>
          <w:sz w:val="28"/>
        </w:rPr>
        <w:t xml:space="preserve">
      </w:t>
      </w:r>
    </w:p>
    <w:bookmarkEnd w:id="591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35" w:id="5915"/>
    <w:p>
      <w:pPr>
        <w:spacing w:after="0"/>
        <w:ind w:left="0"/>
        <w:jc w:val="both"/>
      </w:pPr>
      <w:r>
        <w:rPr>
          <w:rFonts w:ascii="Times New Roman"/>
          <w:b w:val="false"/>
          <w:i w:val="false"/>
          <w:color w:val="000000"/>
          <w:sz w:val="28"/>
        </w:rPr>
        <w:t>
      Гепатит В 1- 0</w:t>
      </w:r>
    </w:p>
    <w:bookmarkEnd w:id="5915"/>
    <w:bookmarkStart w:name="z42336" w:id="5916"/>
    <w:p>
      <w:pPr>
        <w:spacing w:after="0"/>
        <w:ind w:left="0"/>
        <w:jc w:val="both"/>
      </w:pPr>
      <w:r>
        <w:rPr>
          <w:rFonts w:ascii="Times New Roman"/>
          <w:b w:val="false"/>
          <w:i w:val="false"/>
          <w:color w:val="000000"/>
          <w:sz w:val="28"/>
        </w:rPr>
        <w:t xml:space="preserve">
      </w:t>
      </w:r>
    </w:p>
    <w:bookmarkEnd w:id="591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37" w:id="5917"/>
    <w:p>
      <w:pPr>
        <w:spacing w:after="0"/>
        <w:ind w:left="0"/>
        <w:jc w:val="both"/>
      </w:pPr>
      <w:r>
        <w:rPr>
          <w:rFonts w:ascii="Times New Roman"/>
          <w:b w:val="false"/>
          <w:i w:val="false"/>
          <w:color w:val="000000"/>
          <w:sz w:val="28"/>
        </w:rPr>
        <w:t>
      БЦЖ</w:t>
      </w:r>
    </w:p>
    <w:bookmarkEnd w:id="5917"/>
    <w:bookmarkStart w:name="z42338" w:id="5918"/>
    <w:p>
      <w:pPr>
        <w:spacing w:after="0"/>
        <w:ind w:left="0"/>
        <w:jc w:val="both"/>
      </w:pPr>
      <w:r>
        <w:rPr>
          <w:rFonts w:ascii="Times New Roman"/>
          <w:b w:val="false"/>
          <w:i w:val="false"/>
          <w:color w:val="000000"/>
          <w:sz w:val="28"/>
        </w:rPr>
        <w:t xml:space="preserve">
      </w:t>
      </w:r>
    </w:p>
    <w:bookmarkEnd w:id="591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39" w:id="5919"/>
    <w:p>
      <w:pPr>
        <w:spacing w:after="0"/>
        <w:ind w:left="0"/>
        <w:jc w:val="both"/>
      </w:pPr>
      <w:r>
        <w:rPr>
          <w:rFonts w:ascii="Times New Roman"/>
          <w:b w:val="false"/>
          <w:i w:val="false"/>
          <w:color w:val="000000"/>
          <w:sz w:val="28"/>
        </w:rPr>
        <w:t>
      АКДС 1+hib 1</w:t>
      </w:r>
    </w:p>
    <w:bookmarkEnd w:id="5919"/>
    <w:bookmarkStart w:name="z42340" w:id="5920"/>
    <w:p>
      <w:pPr>
        <w:spacing w:after="0"/>
        <w:ind w:left="0"/>
        <w:jc w:val="both"/>
      </w:pPr>
      <w:r>
        <w:rPr>
          <w:rFonts w:ascii="Times New Roman"/>
          <w:b w:val="false"/>
          <w:i w:val="false"/>
          <w:color w:val="000000"/>
          <w:sz w:val="28"/>
        </w:rPr>
        <w:t xml:space="preserve">
      </w:t>
      </w:r>
    </w:p>
    <w:bookmarkEnd w:id="592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41" w:id="5921"/>
    <w:p>
      <w:pPr>
        <w:spacing w:after="0"/>
        <w:ind w:left="0"/>
        <w:jc w:val="both"/>
      </w:pPr>
      <w:r>
        <w:rPr>
          <w:rFonts w:ascii="Times New Roman"/>
          <w:b w:val="false"/>
          <w:i w:val="false"/>
          <w:color w:val="000000"/>
          <w:sz w:val="28"/>
        </w:rPr>
        <w:t>
      Гепатит В 2</w:t>
      </w:r>
    </w:p>
    <w:bookmarkEnd w:id="5921"/>
    <w:bookmarkStart w:name="z42342" w:id="5922"/>
    <w:p>
      <w:pPr>
        <w:spacing w:after="0"/>
        <w:ind w:left="0"/>
        <w:jc w:val="both"/>
      </w:pPr>
      <w:r>
        <w:rPr>
          <w:rFonts w:ascii="Times New Roman"/>
          <w:b w:val="false"/>
          <w:i w:val="false"/>
          <w:color w:val="000000"/>
          <w:sz w:val="28"/>
        </w:rPr>
        <w:t xml:space="preserve">
      </w:t>
      </w:r>
    </w:p>
    <w:bookmarkEnd w:id="59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43" w:id="5923"/>
    <w:p>
      <w:pPr>
        <w:spacing w:after="0"/>
        <w:ind w:left="0"/>
        <w:jc w:val="both"/>
      </w:pPr>
      <w:r>
        <w:rPr>
          <w:rFonts w:ascii="Times New Roman"/>
          <w:b w:val="false"/>
          <w:i w:val="false"/>
          <w:color w:val="000000"/>
          <w:sz w:val="28"/>
        </w:rPr>
        <w:t>
      ОПВ-1</w:t>
      </w:r>
    </w:p>
    <w:bookmarkEnd w:id="5923"/>
    <w:bookmarkStart w:name="z42344" w:id="5924"/>
    <w:p>
      <w:pPr>
        <w:spacing w:after="0"/>
        <w:ind w:left="0"/>
        <w:jc w:val="both"/>
      </w:pPr>
      <w:r>
        <w:rPr>
          <w:rFonts w:ascii="Times New Roman"/>
          <w:b w:val="false"/>
          <w:i w:val="false"/>
          <w:color w:val="000000"/>
          <w:sz w:val="28"/>
        </w:rPr>
        <w:t xml:space="preserve">
      </w:t>
      </w:r>
    </w:p>
    <w:bookmarkEnd w:id="592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45" w:id="5925"/>
    <w:p>
      <w:pPr>
        <w:spacing w:after="0"/>
        <w:ind w:left="0"/>
        <w:jc w:val="both"/>
      </w:pPr>
      <w:r>
        <w:rPr>
          <w:rFonts w:ascii="Times New Roman"/>
          <w:b w:val="false"/>
          <w:i w:val="false"/>
          <w:color w:val="000000"/>
          <w:sz w:val="28"/>
        </w:rPr>
        <w:t>
      АКДС 2+ hib 2</w:t>
      </w:r>
    </w:p>
    <w:bookmarkEnd w:id="5925"/>
    <w:bookmarkStart w:name="z42346" w:id="5926"/>
    <w:p>
      <w:pPr>
        <w:spacing w:after="0"/>
        <w:ind w:left="0"/>
        <w:jc w:val="both"/>
      </w:pPr>
      <w:r>
        <w:rPr>
          <w:rFonts w:ascii="Times New Roman"/>
          <w:b w:val="false"/>
          <w:i w:val="false"/>
          <w:color w:val="000000"/>
          <w:sz w:val="28"/>
        </w:rPr>
        <w:t xml:space="preserve">
      </w:t>
      </w:r>
    </w:p>
    <w:bookmarkEnd w:id="592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2347" w:id="5927"/>
    <w:p>
      <w:pPr>
        <w:spacing w:after="0"/>
        <w:ind w:left="0"/>
        <w:jc w:val="both"/>
      </w:pPr>
      <w:r>
        <w:rPr>
          <w:rFonts w:ascii="Times New Roman"/>
          <w:b w:val="false"/>
          <w:i w:val="false"/>
          <w:color w:val="000000"/>
          <w:sz w:val="28"/>
        </w:rPr>
        <w:t>
      Гепатит В 3</w:t>
      </w:r>
    </w:p>
    <w:bookmarkEnd w:id="5927"/>
    <w:bookmarkStart w:name="z42348" w:id="5928"/>
    <w:p>
      <w:pPr>
        <w:spacing w:after="0"/>
        <w:ind w:left="0"/>
        <w:jc w:val="both"/>
      </w:pPr>
      <w:r>
        <w:rPr>
          <w:rFonts w:ascii="Times New Roman"/>
          <w:b w:val="false"/>
          <w:i w:val="false"/>
          <w:color w:val="000000"/>
          <w:sz w:val="28"/>
        </w:rPr>
        <w:t xml:space="preserve">
      </w:t>
      </w:r>
    </w:p>
    <w:bookmarkEnd w:id="592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49" w:id="5929"/>
    <w:p>
      <w:pPr>
        <w:spacing w:after="0"/>
        <w:ind w:left="0"/>
        <w:jc w:val="both"/>
      </w:pPr>
      <w:r>
        <w:rPr>
          <w:rFonts w:ascii="Times New Roman"/>
          <w:b w:val="false"/>
          <w:i w:val="false"/>
          <w:color w:val="000000"/>
          <w:sz w:val="28"/>
        </w:rPr>
        <w:t>
      ОПВ-2</w:t>
      </w:r>
    </w:p>
    <w:bookmarkEnd w:id="5929"/>
    <w:bookmarkStart w:name="z42350" w:id="5930"/>
    <w:p>
      <w:pPr>
        <w:spacing w:after="0"/>
        <w:ind w:left="0"/>
        <w:jc w:val="both"/>
      </w:pPr>
      <w:r>
        <w:rPr>
          <w:rFonts w:ascii="Times New Roman"/>
          <w:b w:val="false"/>
          <w:i w:val="false"/>
          <w:color w:val="000000"/>
          <w:sz w:val="28"/>
        </w:rPr>
        <w:t xml:space="preserve">
      </w:t>
      </w:r>
    </w:p>
    <w:bookmarkEnd w:id="59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51" w:id="5931"/>
    <w:p>
      <w:pPr>
        <w:spacing w:after="0"/>
        <w:ind w:left="0"/>
        <w:jc w:val="both"/>
      </w:pPr>
      <w:r>
        <w:rPr>
          <w:rFonts w:ascii="Times New Roman"/>
          <w:b w:val="false"/>
          <w:i w:val="false"/>
          <w:color w:val="000000"/>
          <w:sz w:val="28"/>
        </w:rPr>
        <w:t>
      АКДС 3+ hib 3</w:t>
      </w:r>
    </w:p>
    <w:bookmarkEnd w:id="5931"/>
    <w:bookmarkStart w:name="z42352" w:id="5932"/>
    <w:p>
      <w:pPr>
        <w:spacing w:after="0"/>
        <w:ind w:left="0"/>
        <w:jc w:val="both"/>
      </w:pPr>
      <w:r>
        <w:rPr>
          <w:rFonts w:ascii="Times New Roman"/>
          <w:b w:val="false"/>
          <w:i w:val="false"/>
          <w:color w:val="000000"/>
          <w:sz w:val="28"/>
        </w:rPr>
        <w:t xml:space="preserve">
      </w:t>
      </w:r>
    </w:p>
    <w:bookmarkEnd w:id="593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53" w:id="5933"/>
    <w:p>
      <w:pPr>
        <w:spacing w:after="0"/>
        <w:ind w:left="0"/>
        <w:jc w:val="both"/>
      </w:pPr>
      <w:r>
        <w:rPr>
          <w:rFonts w:ascii="Times New Roman"/>
          <w:b w:val="false"/>
          <w:i w:val="false"/>
          <w:color w:val="000000"/>
          <w:sz w:val="28"/>
        </w:rPr>
        <w:t>
      ОПВ-3</w:t>
      </w:r>
    </w:p>
    <w:bookmarkEnd w:id="5933"/>
    <w:bookmarkStart w:name="z42354" w:id="5934"/>
    <w:p>
      <w:pPr>
        <w:spacing w:after="0"/>
        <w:ind w:left="0"/>
        <w:jc w:val="both"/>
      </w:pPr>
      <w:r>
        <w:rPr>
          <w:rFonts w:ascii="Times New Roman"/>
          <w:b w:val="false"/>
          <w:i w:val="false"/>
          <w:color w:val="000000"/>
          <w:sz w:val="28"/>
        </w:rPr>
        <w:t xml:space="preserve">
      </w:t>
      </w:r>
    </w:p>
    <w:bookmarkEnd w:id="593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55" w:id="5935"/>
    <w:p>
      <w:pPr>
        <w:spacing w:after="0"/>
        <w:ind w:left="0"/>
        <w:jc w:val="both"/>
      </w:pPr>
      <w:r>
        <w:rPr>
          <w:rFonts w:ascii="Times New Roman"/>
          <w:b w:val="false"/>
          <w:i w:val="false"/>
          <w:color w:val="000000"/>
          <w:sz w:val="28"/>
        </w:rPr>
        <w:t>
      ОПВ-0</w:t>
      </w:r>
    </w:p>
    <w:bookmarkEnd w:id="5935"/>
    <w:bookmarkStart w:name="z42356" w:id="5936"/>
    <w:p>
      <w:pPr>
        <w:spacing w:after="0"/>
        <w:ind w:left="0"/>
        <w:jc w:val="both"/>
      </w:pPr>
      <w:r>
        <w:rPr>
          <w:rFonts w:ascii="Times New Roman"/>
          <w:b w:val="false"/>
          <w:i w:val="false"/>
          <w:color w:val="000000"/>
          <w:sz w:val="28"/>
        </w:rPr>
        <w:t xml:space="preserve">
      </w:t>
      </w:r>
    </w:p>
    <w:bookmarkEnd w:id="593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2357" w:id="5937"/>
    <w:p>
      <w:pPr>
        <w:spacing w:after="0"/>
        <w:ind w:left="0"/>
        <w:jc w:val="both"/>
      </w:pPr>
      <w:r>
        <w:rPr>
          <w:rFonts w:ascii="Times New Roman"/>
          <w:b w:val="false"/>
          <w:i w:val="false"/>
          <w:color w:val="000000"/>
          <w:sz w:val="28"/>
        </w:rPr>
        <w:t>
      Корь + краснуха + паротит</w:t>
      </w:r>
    </w:p>
    <w:bookmarkEnd w:id="5937"/>
    <w:bookmarkStart w:name="z42358" w:id="5938"/>
    <w:p>
      <w:pPr>
        <w:spacing w:after="0"/>
        <w:ind w:left="0"/>
        <w:jc w:val="both"/>
      </w:pPr>
      <w:r>
        <w:rPr>
          <w:rFonts w:ascii="Times New Roman"/>
          <w:b w:val="false"/>
          <w:i w:val="false"/>
          <w:color w:val="000000"/>
          <w:sz w:val="28"/>
        </w:rPr>
        <w:t xml:space="preserve">
      </w:t>
      </w:r>
    </w:p>
    <w:bookmarkEnd w:id="593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2359" w:id="5939"/>
    <w:p>
      <w:pPr>
        <w:spacing w:after="0"/>
        <w:ind w:left="0"/>
        <w:jc w:val="both"/>
      </w:pPr>
      <w:r>
        <w:rPr>
          <w:rFonts w:ascii="Times New Roman"/>
          <w:b w:val="false"/>
          <w:i w:val="false"/>
          <w:color w:val="000000"/>
          <w:sz w:val="28"/>
        </w:rPr>
        <w:t>
      АКДС ревакцинация</w:t>
      </w:r>
    </w:p>
    <w:bookmarkEnd w:id="5939"/>
    <w:bookmarkStart w:name="z42360" w:id="5940"/>
    <w:p>
      <w:pPr>
        <w:spacing w:after="0"/>
        <w:ind w:left="0"/>
        <w:jc w:val="both"/>
      </w:pPr>
      <w:r>
        <w:rPr>
          <w:rFonts w:ascii="Times New Roman"/>
          <w:b w:val="false"/>
          <w:i w:val="false"/>
          <w:color w:val="000000"/>
          <w:sz w:val="28"/>
        </w:rPr>
        <w:t xml:space="preserve">
      </w:t>
      </w:r>
    </w:p>
    <w:bookmarkEnd w:id="594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2361" w:id="5941"/>
    <w:p>
      <w:pPr>
        <w:spacing w:after="0"/>
        <w:ind w:left="0"/>
        <w:jc w:val="both"/>
      </w:pPr>
      <w:r>
        <w:rPr>
          <w:rFonts w:ascii="Times New Roman"/>
          <w:b w:val="false"/>
          <w:i w:val="false"/>
          <w:color w:val="000000"/>
          <w:sz w:val="28"/>
        </w:rPr>
        <w:t>
      HIB ревакцинация</w:t>
      </w:r>
    </w:p>
    <w:bookmarkEnd w:id="5941"/>
    <w:bookmarkStart w:name="z42362" w:id="5942"/>
    <w:p>
      <w:pPr>
        <w:spacing w:after="0"/>
        <w:ind w:left="0"/>
        <w:jc w:val="both"/>
      </w:pPr>
      <w:r>
        <w:rPr>
          <w:rFonts w:ascii="Times New Roman"/>
          <w:b w:val="false"/>
          <w:i w:val="false"/>
          <w:color w:val="000000"/>
          <w:sz w:val="28"/>
        </w:rPr>
        <w:t>
      Визит для следующей прививки</w:t>
      </w:r>
    </w:p>
    <w:bookmarkEnd w:id="5942"/>
    <w:bookmarkStart w:name="z42363" w:id="5943"/>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bookmarkEnd w:id="5943"/>
    <w:bookmarkStart w:name="z42364" w:id="5944"/>
    <w:p>
      <w:pPr>
        <w:spacing w:after="0"/>
        <w:ind w:left="0"/>
        <w:jc w:val="both"/>
      </w:pPr>
      <w:r>
        <w:rPr>
          <w:rFonts w:ascii="Times New Roman"/>
          <w:b w:val="false"/>
          <w:i w:val="false"/>
          <w:color w:val="000000"/>
          <w:sz w:val="28"/>
        </w:rPr>
        <w:t>
      Психомоторное развитие:</w:t>
      </w:r>
    </w:p>
    <w:bookmarkEnd w:id="5944"/>
    <w:bookmarkStart w:name="z42365" w:id="5945"/>
    <w:p>
      <w:pPr>
        <w:spacing w:after="0"/>
        <w:ind w:left="0"/>
        <w:jc w:val="both"/>
      </w:pPr>
      <w:r>
        <w:rPr>
          <w:rFonts w:ascii="Times New Roman"/>
          <w:b w:val="false"/>
          <w:i w:val="false"/>
          <w:color w:val="000000"/>
          <w:sz w:val="28"/>
        </w:rPr>
        <w:t>
      До=</w:t>
      </w:r>
    </w:p>
    <w:bookmarkEnd w:id="5945"/>
    <w:bookmarkStart w:name="z42366" w:id="5946"/>
    <w:p>
      <w:pPr>
        <w:spacing w:after="0"/>
        <w:ind w:left="0"/>
        <w:jc w:val="both"/>
      </w:pPr>
      <w:r>
        <w:rPr>
          <w:rFonts w:ascii="Times New Roman"/>
          <w:b w:val="false"/>
          <w:i w:val="false"/>
          <w:color w:val="000000"/>
          <w:sz w:val="28"/>
        </w:rPr>
        <w:t>
      Др=</w:t>
      </w:r>
    </w:p>
    <w:bookmarkEnd w:id="5946"/>
    <w:bookmarkStart w:name="z42367" w:id="5947"/>
    <w:p>
      <w:pPr>
        <w:spacing w:after="0"/>
        <w:ind w:left="0"/>
        <w:jc w:val="both"/>
      </w:pPr>
      <w:r>
        <w:rPr>
          <w:rFonts w:ascii="Times New Roman"/>
          <w:b w:val="false"/>
          <w:i w:val="false"/>
          <w:color w:val="000000"/>
          <w:sz w:val="28"/>
        </w:rPr>
        <w:t>
      Ра=</w:t>
      </w:r>
    </w:p>
    <w:bookmarkEnd w:id="5947"/>
    <w:bookmarkStart w:name="z42368" w:id="5948"/>
    <w:p>
      <w:pPr>
        <w:spacing w:after="0"/>
        <w:ind w:left="0"/>
        <w:jc w:val="both"/>
      </w:pPr>
      <w:r>
        <w:rPr>
          <w:rFonts w:ascii="Times New Roman"/>
          <w:b w:val="false"/>
          <w:i w:val="false"/>
          <w:color w:val="000000"/>
          <w:sz w:val="28"/>
        </w:rPr>
        <w:t>
      Рп=</w:t>
      </w:r>
    </w:p>
    <w:bookmarkEnd w:id="5948"/>
    <w:bookmarkStart w:name="z42369" w:id="5949"/>
    <w:p>
      <w:pPr>
        <w:spacing w:after="0"/>
        <w:ind w:left="0"/>
        <w:jc w:val="both"/>
      </w:pPr>
      <w:r>
        <w:rPr>
          <w:rFonts w:ascii="Times New Roman"/>
          <w:b w:val="false"/>
          <w:i w:val="false"/>
          <w:color w:val="000000"/>
          <w:sz w:val="28"/>
        </w:rPr>
        <w:t>
      Н=</w:t>
      </w:r>
    </w:p>
    <w:bookmarkEnd w:id="5949"/>
    <w:bookmarkStart w:name="z42370" w:id="5950"/>
    <w:p>
      <w:pPr>
        <w:spacing w:after="0"/>
        <w:ind w:left="0"/>
        <w:jc w:val="both"/>
      </w:pPr>
      <w:r>
        <w:rPr>
          <w:rFonts w:ascii="Times New Roman"/>
          <w:b w:val="false"/>
          <w:i w:val="false"/>
          <w:color w:val="000000"/>
          <w:sz w:val="28"/>
        </w:rPr>
        <w:t>
      Э=</w:t>
      </w:r>
    </w:p>
    <w:bookmarkEnd w:id="5950"/>
    <w:bookmarkStart w:name="z42371" w:id="5951"/>
    <w:p>
      <w:pPr>
        <w:spacing w:after="0"/>
        <w:ind w:left="0"/>
        <w:jc w:val="both"/>
      </w:pPr>
      <w:r>
        <w:rPr>
          <w:rFonts w:ascii="Times New Roman"/>
          <w:b w:val="false"/>
          <w:i w:val="false"/>
          <w:color w:val="000000"/>
          <w:sz w:val="28"/>
        </w:rPr>
        <w:t>
      Оценка ухода в целях развития</w:t>
      </w:r>
    </w:p>
    <w:bookmarkEnd w:id="5951"/>
    <w:bookmarkStart w:name="z42372" w:id="5952"/>
    <w:p>
      <w:pPr>
        <w:spacing w:after="0"/>
        <w:ind w:left="0"/>
        <w:jc w:val="both"/>
      </w:pPr>
      <w:r>
        <w:rPr>
          <w:rFonts w:ascii="Times New Roman"/>
          <w:b w:val="false"/>
          <w:i w:val="false"/>
          <w:color w:val="000000"/>
          <w:sz w:val="28"/>
        </w:rPr>
        <w:t>
      Как Вы играете с ребенком?</w:t>
      </w:r>
    </w:p>
    <w:bookmarkEnd w:id="5952"/>
    <w:bookmarkStart w:name="z42373" w:id="5953"/>
    <w:p>
      <w:pPr>
        <w:spacing w:after="0"/>
        <w:ind w:left="0"/>
        <w:jc w:val="both"/>
      </w:pPr>
      <w:r>
        <w:rPr>
          <w:rFonts w:ascii="Times New Roman"/>
          <w:b w:val="false"/>
          <w:i w:val="false"/>
          <w:color w:val="000000"/>
          <w:sz w:val="28"/>
        </w:rPr>
        <w:t>
      Как Вы общаетесь с ребенком?</w:t>
      </w:r>
    </w:p>
    <w:bookmarkEnd w:id="5953"/>
    <w:bookmarkStart w:name="z42374" w:id="5954"/>
    <w:p>
      <w:pPr>
        <w:spacing w:after="0"/>
        <w:ind w:left="0"/>
        <w:jc w:val="both"/>
      </w:pPr>
      <w:r>
        <w:rPr>
          <w:rFonts w:ascii="Times New Roman"/>
          <w:b w:val="false"/>
          <w:i w:val="false"/>
          <w:color w:val="000000"/>
          <w:sz w:val="28"/>
        </w:rPr>
        <w:t>
      Не отстает</w:t>
      </w:r>
    </w:p>
    <w:bookmarkEnd w:id="5954"/>
    <w:bookmarkStart w:name="z42375" w:id="5955"/>
    <w:p>
      <w:pPr>
        <w:spacing w:after="0"/>
        <w:ind w:left="0"/>
        <w:jc w:val="both"/>
      </w:pPr>
      <w:r>
        <w:rPr>
          <w:rFonts w:ascii="Times New Roman"/>
          <w:b w:val="false"/>
          <w:i w:val="false"/>
          <w:color w:val="000000"/>
          <w:sz w:val="28"/>
        </w:rPr>
        <w:t>
      Отстает на ___________эпикризный срок</w:t>
      </w:r>
    </w:p>
    <w:bookmarkEnd w:id="5955"/>
    <w:bookmarkStart w:name="z42376" w:id="5956"/>
    <w:p>
      <w:pPr>
        <w:spacing w:after="0"/>
        <w:ind w:left="0"/>
        <w:jc w:val="both"/>
      </w:pPr>
      <w:r>
        <w:rPr>
          <w:rFonts w:ascii="Times New Roman"/>
          <w:b w:val="false"/>
          <w:i w:val="false"/>
          <w:color w:val="000000"/>
          <w:sz w:val="28"/>
        </w:rPr>
        <w:t>
      Проблемы ухода для развития</w:t>
      </w:r>
    </w:p>
    <w:bookmarkEnd w:id="5956"/>
    <w:bookmarkStart w:name="z42377" w:id="5957"/>
    <w:p>
      <w:pPr>
        <w:spacing w:after="0"/>
        <w:ind w:left="0"/>
        <w:jc w:val="both"/>
      </w:pPr>
      <w:r>
        <w:rPr>
          <w:rFonts w:ascii="Times New Roman"/>
          <w:b w:val="false"/>
          <w:i w:val="false"/>
          <w:color w:val="000000"/>
          <w:sz w:val="28"/>
        </w:rPr>
        <w:t>
      Оценка ухода:</w:t>
      </w:r>
    </w:p>
    <w:bookmarkEnd w:id="5957"/>
    <w:bookmarkStart w:name="z42378" w:id="5958"/>
    <w:p>
      <w:pPr>
        <w:spacing w:after="0"/>
        <w:ind w:left="0"/>
        <w:jc w:val="both"/>
      </w:pPr>
      <w:r>
        <w:rPr>
          <w:rFonts w:ascii="Times New Roman"/>
          <w:b w:val="false"/>
          <w:i w:val="false"/>
          <w:color w:val="000000"/>
          <w:sz w:val="28"/>
        </w:rPr>
        <w:t>
      1. Знает правила ухода ха пациентом ребенком и когда необходимо обратиться к медицинскому работнику</w:t>
      </w:r>
    </w:p>
    <w:bookmarkEnd w:id="5958"/>
    <w:bookmarkStart w:name="z42379" w:id="5959"/>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5959"/>
    <w:bookmarkStart w:name="z42380" w:id="5960"/>
    <w:p>
      <w:pPr>
        <w:spacing w:after="0"/>
        <w:ind w:left="0"/>
        <w:jc w:val="both"/>
      </w:pPr>
      <w:r>
        <w:rPr>
          <w:rFonts w:ascii="Times New Roman"/>
          <w:b w:val="false"/>
          <w:i w:val="false"/>
          <w:color w:val="000000"/>
          <w:sz w:val="28"/>
        </w:rPr>
        <w:t>
      3. Знает ли мать признаки опасности: .</w:t>
      </w:r>
    </w:p>
    <w:bookmarkEnd w:id="5960"/>
    <w:bookmarkStart w:name="z42381" w:id="5961"/>
    <w:p>
      <w:pPr>
        <w:spacing w:after="0"/>
        <w:ind w:left="0"/>
        <w:jc w:val="both"/>
      </w:pPr>
      <w:r>
        <w:rPr>
          <w:rFonts w:ascii="Times New Roman"/>
          <w:b w:val="false"/>
          <w:i w:val="false"/>
          <w:color w:val="000000"/>
          <w:sz w:val="28"/>
        </w:rPr>
        <w:t>
      Проблемы ухода</w:t>
      </w:r>
    </w:p>
    <w:bookmarkEnd w:id="5961"/>
    <w:bookmarkStart w:name="z42382" w:id="5962"/>
    <w:p>
      <w:pPr>
        <w:spacing w:after="0"/>
        <w:ind w:left="0"/>
        <w:jc w:val="both"/>
      </w:pPr>
      <w:r>
        <w:rPr>
          <w:rFonts w:ascii="Times New Roman"/>
          <w:b w:val="false"/>
          <w:i w:val="false"/>
          <w:color w:val="000000"/>
          <w:sz w:val="28"/>
        </w:rPr>
        <w:t>
      Признаки жестокого обращения с ребенком:</w:t>
      </w:r>
    </w:p>
    <w:bookmarkEnd w:id="5962"/>
    <w:bookmarkStart w:name="z42383" w:id="5963"/>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bookmarkEnd w:id="5963"/>
    <w:bookmarkStart w:name="z42384" w:id="5964"/>
    <w:p>
      <w:pPr>
        <w:spacing w:after="0"/>
        <w:ind w:left="0"/>
        <w:jc w:val="both"/>
      </w:pPr>
      <w:r>
        <w:rPr>
          <w:rFonts w:ascii="Times New Roman"/>
          <w:b w:val="false"/>
          <w:i w:val="false"/>
          <w:color w:val="000000"/>
          <w:sz w:val="28"/>
        </w:rPr>
        <w:t>
      ☐</w:t>
      </w:r>
    </w:p>
    <w:bookmarkEnd w:id="5964"/>
    <w:bookmarkStart w:name="z42385" w:id="5965"/>
    <w:p>
      <w:pPr>
        <w:spacing w:after="0"/>
        <w:ind w:left="0"/>
        <w:jc w:val="both"/>
      </w:pPr>
      <w:r>
        <w:rPr>
          <w:rFonts w:ascii="Times New Roman"/>
          <w:b w:val="false"/>
          <w:i w:val="false"/>
          <w:color w:val="000000"/>
          <w:sz w:val="28"/>
        </w:rPr>
        <w:t>
      да</w:t>
      </w:r>
    </w:p>
    <w:bookmarkEnd w:id="5965"/>
    <w:bookmarkStart w:name="z42386" w:id="5966"/>
    <w:p>
      <w:pPr>
        <w:spacing w:after="0"/>
        <w:ind w:left="0"/>
        <w:jc w:val="both"/>
      </w:pPr>
      <w:r>
        <w:rPr>
          <w:rFonts w:ascii="Times New Roman"/>
          <w:b w:val="false"/>
          <w:i w:val="false"/>
          <w:color w:val="000000"/>
          <w:sz w:val="28"/>
        </w:rPr>
        <w:t>
      ☐ нет</w:t>
      </w:r>
    </w:p>
    <w:bookmarkEnd w:id="5966"/>
    <w:bookmarkStart w:name="z42387" w:id="5967"/>
    <w:p>
      <w:pPr>
        <w:spacing w:after="0"/>
        <w:ind w:left="0"/>
        <w:jc w:val="both"/>
      </w:pPr>
      <w:r>
        <w:rPr>
          <w:rFonts w:ascii="Times New Roman"/>
          <w:b w:val="false"/>
          <w:i w:val="false"/>
          <w:color w:val="000000"/>
          <w:sz w:val="28"/>
        </w:rPr>
        <w:t>
      Тревожные признаки, требующие специализированной помощи</w:t>
      </w:r>
    </w:p>
    <w:bookmarkEnd w:id="5967"/>
    <w:bookmarkStart w:name="z42388" w:id="5968"/>
    <w:p>
      <w:pPr>
        <w:spacing w:after="0"/>
        <w:ind w:left="0"/>
        <w:jc w:val="both"/>
      </w:pPr>
      <w:r>
        <w:rPr>
          <w:rFonts w:ascii="Times New Roman"/>
          <w:b w:val="false"/>
          <w:i w:val="false"/>
          <w:color w:val="000000"/>
          <w:sz w:val="28"/>
        </w:rPr>
        <w:t>
      - Возможная глухота или проблемы со зрением</w:t>
      </w:r>
    </w:p>
    <w:bookmarkEnd w:id="5968"/>
    <w:bookmarkStart w:name="z42389" w:id="5969"/>
    <w:p>
      <w:pPr>
        <w:spacing w:after="0"/>
        <w:ind w:left="0"/>
        <w:jc w:val="both"/>
      </w:pPr>
      <w:r>
        <w:rPr>
          <w:rFonts w:ascii="Times New Roman"/>
          <w:b w:val="false"/>
          <w:i w:val="false"/>
          <w:color w:val="000000"/>
          <w:sz w:val="28"/>
        </w:rPr>
        <w:t>
      - Ребенок не вступает в контакт.</w:t>
      </w:r>
    </w:p>
    <w:bookmarkEnd w:id="5969"/>
    <w:bookmarkStart w:name="z42390" w:id="5970"/>
    <w:p>
      <w:pPr>
        <w:spacing w:after="0"/>
        <w:ind w:left="0"/>
        <w:jc w:val="both"/>
      </w:pPr>
      <w:r>
        <w:rPr>
          <w:rFonts w:ascii="Times New Roman"/>
          <w:b w:val="false"/>
          <w:i w:val="false"/>
          <w:color w:val="000000"/>
          <w:sz w:val="28"/>
        </w:rPr>
        <w:t>
      - Затруднения в удерживании равновесия при ходьбе.</w:t>
      </w:r>
    </w:p>
    <w:bookmarkEnd w:id="5970"/>
    <w:bookmarkStart w:name="z42391" w:id="5971"/>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bookmarkEnd w:id="5971"/>
    <w:bookmarkStart w:name="z42392" w:id="5972"/>
    <w:p>
      <w:pPr>
        <w:spacing w:after="0"/>
        <w:ind w:left="0"/>
        <w:jc w:val="both"/>
      </w:pPr>
      <w:r>
        <w:rPr>
          <w:rFonts w:ascii="Times New Roman"/>
          <w:b w:val="false"/>
          <w:i w:val="false"/>
          <w:color w:val="000000"/>
          <w:sz w:val="28"/>
        </w:rPr>
        <w:t>
      - Плохой аппетит.</w:t>
      </w:r>
    </w:p>
    <w:bookmarkEnd w:id="5972"/>
    <w:bookmarkStart w:name="z42393" w:id="5973"/>
    <w:p>
      <w:pPr>
        <w:spacing w:after="0"/>
        <w:ind w:left="0"/>
        <w:jc w:val="both"/>
      </w:pPr>
      <w:r>
        <w:rPr>
          <w:rFonts w:ascii="Times New Roman"/>
          <w:b w:val="false"/>
          <w:i w:val="false"/>
          <w:color w:val="000000"/>
          <w:sz w:val="28"/>
        </w:rPr>
        <w:t>
      Проблемы</w:t>
      </w:r>
    </w:p>
    <w:bookmarkEnd w:id="5973"/>
    <w:bookmarkStart w:name="z42394" w:id="5974"/>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w:t>
      </w:r>
    </w:p>
    <w:bookmarkEnd w:id="5974"/>
    <w:bookmarkStart w:name="z42395" w:id="5975"/>
    <w:p>
      <w:pPr>
        <w:spacing w:after="0"/>
        <w:ind w:left="0"/>
        <w:jc w:val="both"/>
      </w:pPr>
      <w:r>
        <w:rPr>
          <w:rFonts w:ascii="Times New Roman"/>
          <w:b w:val="false"/>
          <w:i w:val="false"/>
          <w:color w:val="000000"/>
          <w:sz w:val="28"/>
        </w:rPr>
        <w:t>
      Оценка питания и здоровья матери:</w:t>
      </w:r>
    </w:p>
    <w:bookmarkEnd w:id="5975"/>
    <w:bookmarkStart w:name="z42396" w:id="5976"/>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bookmarkEnd w:id="5976"/>
    <w:bookmarkStart w:name="z42397" w:id="5977"/>
    <w:p>
      <w:pPr>
        <w:spacing w:after="0"/>
        <w:ind w:left="0"/>
        <w:jc w:val="both"/>
      </w:pPr>
      <w:r>
        <w:rPr>
          <w:rFonts w:ascii="Times New Roman"/>
          <w:b w:val="false"/>
          <w:i w:val="false"/>
          <w:color w:val="000000"/>
          <w:sz w:val="28"/>
        </w:rPr>
        <w:t>
      Проблемы</w:t>
      </w:r>
    </w:p>
    <w:bookmarkEnd w:id="5977"/>
    <w:bookmarkStart w:name="z42398" w:id="5978"/>
    <w:p>
      <w:pPr>
        <w:spacing w:after="0"/>
        <w:ind w:left="0"/>
        <w:jc w:val="both"/>
      </w:pPr>
      <w:r>
        <w:rPr>
          <w:rFonts w:ascii="Times New Roman"/>
          <w:b w:val="false"/>
          <w:i w:val="false"/>
          <w:color w:val="000000"/>
          <w:sz w:val="28"/>
        </w:rPr>
        <w:t>
      Заключение:</w:t>
      </w:r>
    </w:p>
    <w:bookmarkEnd w:id="5978"/>
    <w:bookmarkStart w:name="z42399" w:id="5979"/>
    <w:p>
      <w:pPr>
        <w:spacing w:after="0"/>
        <w:ind w:left="0"/>
        <w:jc w:val="both"/>
      </w:pPr>
      <w:r>
        <w:rPr>
          <w:rFonts w:ascii="Times New Roman"/>
          <w:b w:val="false"/>
          <w:i w:val="false"/>
          <w:color w:val="000000"/>
          <w:sz w:val="28"/>
        </w:rPr>
        <w:t>
      Рекомендации:</w:t>
      </w:r>
    </w:p>
    <w:bookmarkEnd w:id="5979"/>
    <w:bookmarkStart w:name="z42400" w:id="5980"/>
    <w:p>
      <w:pPr>
        <w:spacing w:after="0"/>
        <w:ind w:left="0"/>
        <w:jc w:val="both"/>
      </w:pPr>
      <w:r>
        <w:rPr>
          <w:rFonts w:ascii="Times New Roman"/>
          <w:b w:val="false"/>
          <w:i w:val="false"/>
          <w:color w:val="000000"/>
          <w:sz w:val="28"/>
        </w:rPr>
        <w:t>
      - Практика исключительно грудного вскармливания.</w:t>
      </w:r>
    </w:p>
    <w:bookmarkEnd w:id="5980"/>
    <w:bookmarkStart w:name="z42401" w:id="5981"/>
    <w:p>
      <w:pPr>
        <w:spacing w:after="0"/>
        <w:ind w:left="0"/>
        <w:jc w:val="both"/>
      </w:pPr>
      <w:r>
        <w:rPr>
          <w:rFonts w:ascii="Times New Roman"/>
          <w:b w:val="false"/>
          <w:i w:val="false"/>
          <w:color w:val="000000"/>
          <w:sz w:val="28"/>
        </w:rPr>
        <w:t>
      - Оптимальное питание матери.</w:t>
      </w:r>
    </w:p>
    <w:bookmarkEnd w:id="5981"/>
    <w:bookmarkStart w:name="z42402" w:id="5982"/>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bookmarkEnd w:id="5982"/>
    <w:bookmarkStart w:name="z42403" w:id="5983"/>
    <w:p>
      <w:pPr>
        <w:spacing w:after="0"/>
        <w:ind w:left="0"/>
        <w:jc w:val="both"/>
      </w:pPr>
      <w:r>
        <w:rPr>
          <w:rFonts w:ascii="Times New Roman"/>
          <w:b w:val="false"/>
          <w:i w:val="false"/>
          <w:color w:val="000000"/>
          <w:sz w:val="28"/>
        </w:rPr>
        <w:t>
      - Массаж и гимнастика соответственно возрасту.</w:t>
      </w:r>
    </w:p>
    <w:bookmarkEnd w:id="5983"/>
    <w:bookmarkStart w:name="z42404" w:id="5984"/>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bookmarkEnd w:id="5984"/>
    <w:bookmarkStart w:name="z42405" w:id="5985"/>
    <w:p>
      <w:pPr>
        <w:spacing w:after="0"/>
        <w:ind w:left="0"/>
        <w:jc w:val="both"/>
      </w:pPr>
      <w:r>
        <w:rPr>
          <w:rFonts w:ascii="Times New Roman"/>
          <w:b w:val="false"/>
          <w:i w:val="false"/>
          <w:color w:val="000000"/>
          <w:sz w:val="28"/>
        </w:rPr>
        <w:t>
      - Правила поведения и уход при болезни ребенка (опасные признаки и когда необходимо обратиться за помощью, режим кормления и питья).</w:t>
      </w:r>
    </w:p>
    <w:bookmarkEnd w:id="5985"/>
    <w:bookmarkStart w:name="z42406" w:id="5986"/>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bookmarkEnd w:id="5986"/>
    <w:bookmarkStart w:name="z42407" w:id="5987"/>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bookmarkEnd w:id="5987"/>
    <w:bookmarkStart w:name="z42408" w:id="5988"/>
    <w:p>
      <w:pPr>
        <w:spacing w:after="0"/>
        <w:ind w:left="0"/>
        <w:jc w:val="both"/>
      </w:pPr>
      <w:r>
        <w:rPr>
          <w:rFonts w:ascii="Times New Roman"/>
          <w:b w:val="false"/>
          <w:i w:val="false"/>
          <w:color w:val="000000"/>
          <w:sz w:val="28"/>
        </w:rPr>
        <w:t>
      - Активное привлечение отца к уходу в целях развития ребенка.</w:t>
      </w:r>
    </w:p>
    <w:bookmarkEnd w:id="5988"/>
    <w:bookmarkStart w:name="z42409" w:id="5989"/>
    <w:p>
      <w:pPr>
        <w:spacing w:after="0"/>
        <w:ind w:left="0"/>
        <w:jc w:val="both"/>
      </w:pPr>
      <w:r>
        <w:rPr>
          <w:rFonts w:ascii="Times New Roman"/>
          <w:b w:val="false"/>
          <w:i w:val="false"/>
          <w:color w:val="000000"/>
          <w:sz w:val="28"/>
        </w:rPr>
        <w:t>
      - Ежемесячный осмотр на приеме у врача</w:t>
      </w:r>
    </w:p>
    <w:bookmarkEnd w:id="5989"/>
    <w:bookmarkStart w:name="z42410" w:id="5990"/>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bookmarkEnd w:id="5990"/>
    <w:bookmarkStart w:name="z42411" w:id="5991"/>
    <w:p>
      <w:pPr>
        <w:spacing w:after="0"/>
        <w:ind w:left="0"/>
        <w:jc w:val="both"/>
      </w:pPr>
      <w:r>
        <w:rPr>
          <w:rFonts w:ascii="Times New Roman"/>
          <w:b w:val="false"/>
          <w:i w:val="false"/>
          <w:color w:val="000000"/>
          <w:sz w:val="28"/>
        </w:rPr>
        <w:t>
      - Другое</w:t>
      </w:r>
    </w:p>
    <w:bookmarkEnd w:id="5991"/>
    <w:bookmarkStart w:name="z42412" w:id="5992"/>
    <w:p>
      <w:pPr>
        <w:spacing w:after="0"/>
        <w:ind w:left="0"/>
        <w:jc w:val="both"/>
      </w:pPr>
      <w:r>
        <w:rPr>
          <w:rFonts w:ascii="Times New Roman"/>
          <w:b w:val="false"/>
          <w:i w:val="false"/>
          <w:color w:val="000000"/>
          <w:sz w:val="28"/>
        </w:rPr>
        <w:t>
      Идентфикатор/ФИО (при его наличии) врача</w:t>
      </w:r>
    </w:p>
    <w:bookmarkEnd w:id="5992"/>
    <w:bookmarkStart w:name="z42413" w:id="5993"/>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5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415" w:id="5994"/>
    <w:p>
      <w:pPr>
        <w:spacing w:after="0"/>
        <w:ind w:left="0"/>
        <w:jc w:val="left"/>
      </w:pPr>
      <w:r>
        <w:rPr>
          <w:rFonts w:ascii="Times New Roman"/>
          <w:b/>
          <w:i w:val="false"/>
          <w:color w:val="000000"/>
        </w:rPr>
        <w:t xml:space="preserve"> Консультация специалиста</w:t>
      </w:r>
    </w:p>
    <w:bookmarkEnd w:id="5994"/>
    <w:bookmarkStart w:name="z42416" w:id="5995"/>
    <w:p>
      <w:pPr>
        <w:spacing w:after="0"/>
        <w:ind w:left="0"/>
        <w:jc w:val="both"/>
      </w:pPr>
      <w:r>
        <w:rPr>
          <w:rFonts w:ascii="Times New Roman"/>
          <w:b w:val="false"/>
          <w:i w:val="false"/>
          <w:color w:val="000000"/>
          <w:sz w:val="28"/>
        </w:rPr>
        <w:t>
      1. Дата и время осмотра</w:t>
      </w:r>
    </w:p>
    <w:bookmarkEnd w:id="5995"/>
    <w:bookmarkStart w:name="z42417" w:id="5996"/>
    <w:p>
      <w:pPr>
        <w:spacing w:after="0"/>
        <w:ind w:left="0"/>
        <w:jc w:val="both"/>
      </w:pPr>
      <w:r>
        <w:rPr>
          <w:rFonts w:ascii="Times New Roman"/>
          <w:b w:val="false"/>
          <w:i w:val="false"/>
          <w:color w:val="000000"/>
          <w:sz w:val="28"/>
        </w:rPr>
        <w:t>
      2. Вид консультации</w:t>
      </w:r>
    </w:p>
    <w:bookmarkEnd w:id="5996"/>
    <w:bookmarkStart w:name="z42418" w:id="5997"/>
    <w:p>
      <w:pPr>
        <w:spacing w:after="0"/>
        <w:ind w:left="0"/>
        <w:jc w:val="both"/>
      </w:pPr>
      <w:r>
        <w:rPr>
          <w:rFonts w:ascii="Times New Roman"/>
          <w:b w:val="false"/>
          <w:i w:val="false"/>
          <w:color w:val="000000"/>
          <w:sz w:val="28"/>
        </w:rPr>
        <w:t>
      3. Жалобы: _________________________________________________________________</w:t>
      </w:r>
    </w:p>
    <w:bookmarkEnd w:id="5997"/>
    <w:bookmarkStart w:name="z42419" w:id="5998"/>
    <w:p>
      <w:pPr>
        <w:spacing w:after="0"/>
        <w:ind w:left="0"/>
        <w:jc w:val="both"/>
      </w:pPr>
      <w:r>
        <w:rPr>
          <w:rFonts w:ascii="Times New Roman"/>
          <w:b w:val="false"/>
          <w:i w:val="false"/>
          <w:color w:val="000000"/>
          <w:sz w:val="28"/>
        </w:rPr>
        <w:t>
      _________________________________________________________________</w:t>
      </w:r>
    </w:p>
    <w:bookmarkEnd w:id="5998"/>
    <w:bookmarkStart w:name="z42420" w:id="5999"/>
    <w:p>
      <w:pPr>
        <w:spacing w:after="0"/>
        <w:ind w:left="0"/>
        <w:jc w:val="both"/>
      </w:pPr>
      <w:r>
        <w:rPr>
          <w:rFonts w:ascii="Times New Roman"/>
          <w:b w:val="false"/>
          <w:i w:val="false"/>
          <w:color w:val="000000"/>
          <w:sz w:val="28"/>
        </w:rPr>
        <w:t>
      4. Анамнез жизни: ______________________</w:t>
      </w:r>
    </w:p>
    <w:bookmarkEnd w:id="5999"/>
    <w:bookmarkStart w:name="z42421" w:id="6000"/>
    <w:p>
      <w:pPr>
        <w:spacing w:after="0"/>
        <w:ind w:left="0"/>
        <w:jc w:val="both"/>
      </w:pPr>
      <w:r>
        <w:rPr>
          <w:rFonts w:ascii="Times New Roman"/>
          <w:b w:val="false"/>
          <w:i w:val="false"/>
          <w:color w:val="000000"/>
          <w:sz w:val="28"/>
        </w:rPr>
        <w:t>
      5. Анамнез заболевания: ______________________________</w:t>
      </w:r>
    </w:p>
    <w:bookmarkEnd w:id="6000"/>
    <w:bookmarkStart w:name="z42422" w:id="6001"/>
    <w:p>
      <w:pPr>
        <w:spacing w:after="0"/>
        <w:ind w:left="0"/>
        <w:jc w:val="both"/>
      </w:pPr>
      <w:r>
        <w:rPr>
          <w:rFonts w:ascii="Times New Roman"/>
          <w:b w:val="false"/>
          <w:i w:val="false"/>
          <w:color w:val="000000"/>
          <w:sz w:val="28"/>
        </w:rPr>
        <w:t>
      ______________________________________________________________</w:t>
      </w:r>
    </w:p>
    <w:bookmarkEnd w:id="6001"/>
    <w:bookmarkStart w:name="z42423" w:id="6002"/>
    <w:p>
      <w:pPr>
        <w:spacing w:after="0"/>
        <w:ind w:left="0"/>
        <w:jc w:val="both"/>
      </w:pPr>
      <w:r>
        <w:rPr>
          <w:rFonts w:ascii="Times New Roman"/>
          <w:b w:val="false"/>
          <w:i w:val="false"/>
          <w:color w:val="000000"/>
          <w:sz w:val="28"/>
        </w:rPr>
        <w:t>
      6. Объективные данные: _______________________________</w:t>
      </w:r>
    </w:p>
    <w:bookmarkEnd w:id="6002"/>
    <w:bookmarkStart w:name="z42424" w:id="6003"/>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6003"/>
    <w:bookmarkStart w:name="z42425" w:id="6004"/>
    <w:p>
      <w:pPr>
        <w:spacing w:after="0"/>
        <w:ind w:left="0"/>
        <w:jc w:val="both"/>
      </w:pPr>
      <w:r>
        <w:rPr>
          <w:rFonts w:ascii="Times New Roman"/>
          <w:b w:val="false"/>
          <w:i w:val="false"/>
          <w:color w:val="000000"/>
          <w:sz w:val="28"/>
        </w:rPr>
        <w:t>
      8. Диагноз код наименование.</w:t>
      </w:r>
    </w:p>
    <w:bookmarkEnd w:id="6004"/>
    <w:bookmarkStart w:name="z42426" w:id="6005"/>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6005"/>
    <w:bookmarkStart w:name="z42427" w:id="6006"/>
    <w:p>
      <w:pPr>
        <w:spacing w:after="0"/>
        <w:ind w:left="0"/>
        <w:jc w:val="both"/>
      </w:pPr>
      <w:r>
        <w:rPr>
          <w:rFonts w:ascii="Times New Roman"/>
          <w:b w:val="false"/>
          <w:i w:val="false"/>
          <w:color w:val="000000"/>
          <w:sz w:val="28"/>
        </w:rPr>
        <w:t>
      10. Идентификатор врача, ФИО (при его наличии)</w:t>
      </w:r>
    </w:p>
    <w:bookmarkEnd w:id="6006"/>
    <w:bookmarkStart w:name="z42428" w:id="6007"/>
    <w:p>
      <w:pPr>
        <w:spacing w:after="0"/>
        <w:ind w:left="0"/>
        <w:jc w:val="both"/>
      </w:pPr>
      <w:r>
        <w:rPr>
          <w:rFonts w:ascii="Times New Roman"/>
          <w:b w:val="false"/>
          <w:i w:val="false"/>
          <w:color w:val="000000"/>
          <w:sz w:val="28"/>
        </w:rPr>
        <w:t>
      При наличии:</w:t>
      </w:r>
    </w:p>
    <w:bookmarkEnd w:id="6007"/>
    <w:bookmarkStart w:name="z42429" w:id="6008"/>
    <w:p>
      <w:pPr>
        <w:spacing w:after="0"/>
        <w:ind w:left="0"/>
        <w:jc w:val="both"/>
      </w:pPr>
      <w:r>
        <w:rPr>
          <w:rFonts w:ascii="Times New Roman"/>
          <w:b w:val="false"/>
          <w:i w:val="false"/>
          <w:color w:val="000000"/>
          <w:sz w:val="28"/>
        </w:rPr>
        <w:t>
      11. Записи консилиумов (содержат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6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431" w:id="6009"/>
    <w:p>
      <w:pPr>
        <w:spacing w:after="0"/>
        <w:ind w:left="0"/>
        <w:jc w:val="left"/>
      </w:pPr>
      <w:r>
        <w:rPr>
          <w:rFonts w:ascii="Times New Roman"/>
          <w:b/>
          <w:i w:val="false"/>
          <w:color w:val="000000"/>
        </w:rPr>
        <w:t xml:space="preserve"> Протокол операции/процедуры/афереза</w:t>
      </w:r>
    </w:p>
    <w:bookmarkEnd w:id="6009"/>
    <w:bookmarkStart w:name="z42432" w:id="6010"/>
    <w:p>
      <w:pPr>
        <w:spacing w:after="0"/>
        <w:ind w:left="0"/>
        <w:jc w:val="both"/>
      </w:pPr>
      <w:r>
        <w:rPr>
          <w:rFonts w:ascii="Times New Roman"/>
          <w:b w:val="false"/>
          <w:i w:val="false"/>
          <w:color w:val="000000"/>
          <w:sz w:val="28"/>
        </w:rPr>
        <w:t>
      1. Дата и время</w:t>
      </w:r>
    </w:p>
    <w:bookmarkEnd w:id="6010"/>
    <w:bookmarkStart w:name="z42433" w:id="6011"/>
    <w:p>
      <w:pPr>
        <w:spacing w:after="0"/>
        <w:ind w:left="0"/>
        <w:jc w:val="both"/>
      </w:pPr>
      <w:r>
        <w:rPr>
          <w:rFonts w:ascii="Times New Roman"/>
          <w:b w:val="false"/>
          <w:i w:val="false"/>
          <w:color w:val="000000"/>
          <w:sz w:val="28"/>
        </w:rPr>
        <w:t>
      2. Показания к операции/процедуры/афереза</w:t>
      </w:r>
    </w:p>
    <w:bookmarkEnd w:id="6011"/>
    <w:bookmarkStart w:name="z42434" w:id="6012"/>
    <w:p>
      <w:pPr>
        <w:spacing w:after="0"/>
        <w:ind w:left="0"/>
        <w:jc w:val="both"/>
      </w:pPr>
      <w:r>
        <w:rPr>
          <w:rFonts w:ascii="Times New Roman"/>
          <w:b w:val="false"/>
          <w:i w:val="false"/>
          <w:color w:val="000000"/>
          <w:sz w:val="28"/>
        </w:rPr>
        <w:t>
      3. Клинический Диагноз</w:t>
      </w:r>
    </w:p>
    <w:bookmarkEnd w:id="6012"/>
    <w:bookmarkStart w:name="z42435" w:id="6013"/>
    <w:p>
      <w:pPr>
        <w:spacing w:after="0"/>
        <w:ind w:left="0"/>
        <w:jc w:val="both"/>
      </w:pPr>
      <w:r>
        <w:rPr>
          <w:rFonts w:ascii="Times New Roman"/>
          <w:b w:val="false"/>
          <w:i w:val="false"/>
          <w:color w:val="000000"/>
          <w:sz w:val="28"/>
        </w:rPr>
        <w:t>
      4. Анестезиологическое пособие</w:t>
      </w:r>
    </w:p>
    <w:bookmarkEnd w:id="6013"/>
    <w:bookmarkStart w:name="z42436" w:id="6014"/>
    <w:p>
      <w:pPr>
        <w:spacing w:after="0"/>
        <w:ind w:left="0"/>
        <w:jc w:val="both"/>
      </w:pPr>
      <w:r>
        <w:rPr>
          <w:rFonts w:ascii="Times New Roman"/>
          <w:b w:val="false"/>
          <w:i w:val="false"/>
          <w:color w:val="000000"/>
          <w:sz w:val="28"/>
        </w:rPr>
        <w:t>
      5. Протокол операции включая, как минимум:</w:t>
      </w:r>
    </w:p>
    <w:bookmarkEnd w:id="6014"/>
    <w:bookmarkStart w:name="z42437" w:id="6015"/>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6015"/>
    <w:bookmarkStart w:name="z42438" w:id="6016"/>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6016"/>
    <w:bookmarkStart w:name="z42439" w:id="6017"/>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6017"/>
    <w:bookmarkStart w:name="z42440" w:id="6018"/>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6018"/>
    <w:bookmarkStart w:name="z42441" w:id="6019"/>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w:t>
      </w:r>
    </w:p>
    <w:bookmarkEnd w:id="6019"/>
    <w:bookmarkStart w:name="z42442" w:id="6020"/>
    <w:p>
      <w:pPr>
        <w:spacing w:after="0"/>
        <w:ind w:left="0"/>
        <w:jc w:val="both"/>
      </w:pPr>
      <w:r>
        <w:rPr>
          <w:rFonts w:ascii="Times New Roman"/>
          <w:b w:val="false"/>
          <w:i w:val="false"/>
          <w:color w:val="000000"/>
          <w:sz w:val="28"/>
        </w:rPr>
        <w:t>
      "осложнений во время операции/процедуры/афереза не было")</w:t>
      </w:r>
    </w:p>
    <w:bookmarkEnd w:id="6020"/>
    <w:bookmarkStart w:name="z42443" w:id="6021"/>
    <w:p>
      <w:pPr>
        <w:spacing w:after="0"/>
        <w:ind w:left="0"/>
        <w:jc w:val="both"/>
      </w:pPr>
      <w:r>
        <w:rPr>
          <w:rFonts w:ascii="Times New Roman"/>
          <w:b w:val="false"/>
          <w:i w:val="false"/>
          <w:color w:val="000000"/>
          <w:sz w:val="28"/>
        </w:rPr>
        <w:t>
      5.6 Количество кровопотери (мл)</w:t>
      </w:r>
    </w:p>
    <w:bookmarkEnd w:id="6021"/>
    <w:bookmarkStart w:name="z42444" w:id="6022"/>
    <w:p>
      <w:pPr>
        <w:spacing w:after="0"/>
        <w:ind w:left="0"/>
        <w:jc w:val="both"/>
      </w:pPr>
      <w:r>
        <w:rPr>
          <w:rFonts w:ascii="Times New Roman"/>
          <w:b w:val="false"/>
          <w:i w:val="false"/>
          <w:color w:val="000000"/>
          <w:sz w:val="28"/>
        </w:rPr>
        <w:t xml:space="preserve">
      </w:t>
      </w:r>
    </w:p>
    <w:bookmarkEnd w:id="60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45" w:id="6023"/>
    <w:p>
      <w:pPr>
        <w:spacing w:after="0"/>
        <w:ind w:left="0"/>
        <w:jc w:val="both"/>
      </w:pPr>
      <w:r>
        <w:rPr>
          <w:rFonts w:ascii="Times New Roman"/>
          <w:b w:val="false"/>
          <w:i w:val="false"/>
          <w:color w:val="000000"/>
          <w:sz w:val="28"/>
        </w:rPr>
        <w:t>
      5.7 Код и наименование операции/процедуры/афереза</w:t>
      </w:r>
    </w:p>
    <w:bookmarkEnd w:id="6023"/>
    <w:bookmarkStart w:name="z42446" w:id="6024"/>
    <w:p>
      <w:pPr>
        <w:spacing w:after="0"/>
        <w:ind w:left="0"/>
        <w:jc w:val="both"/>
      </w:pPr>
      <w:r>
        <w:rPr>
          <w:rFonts w:ascii="Times New Roman"/>
          <w:b w:val="false"/>
          <w:i w:val="false"/>
          <w:color w:val="000000"/>
          <w:sz w:val="28"/>
        </w:rPr>
        <w:t>
      5.8 Диагноз после операции/процедуры/афереза</w:t>
      </w:r>
    </w:p>
    <w:bookmarkEnd w:id="6024"/>
    <w:bookmarkStart w:name="z42447" w:id="6025"/>
    <w:p>
      <w:pPr>
        <w:spacing w:after="0"/>
        <w:ind w:left="0"/>
        <w:jc w:val="both"/>
      </w:pPr>
      <w:r>
        <w:rPr>
          <w:rFonts w:ascii="Times New Roman"/>
          <w:b w:val="false"/>
          <w:i w:val="false"/>
          <w:color w:val="000000"/>
          <w:sz w:val="28"/>
        </w:rPr>
        <w:t>
      5.9 Рекомендации</w:t>
      </w:r>
    </w:p>
    <w:bookmarkEnd w:id="6025"/>
    <w:bookmarkStart w:name="z42448" w:id="6026"/>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bookmarkEnd w:id="6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450" w:id="6027"/>
    <w:p>
      <w:pPr>
        <w:spacing w:after="0"/>
        <w:ind w:left="0"/>
        <w:jc w:val="left"/>
      </w:pPr>
      <w:r>
        <w:rPr>
          <w:rFonts w:ascii="Times New Roman"/>
          <w:b/>
          <w:i w:val="false"/>
          <w:color w:val="000000"/>
        </w:rPr>
        <w:t xml:space="preserve"> Динамическое (диспансерное) наблюдение пациента</w:t>
      </w:r>
    </w:p>
    <w:bookmarkEnd w:id="6027"/>
    <w:bookmarkStart w:name="z42451" w:id="6028"/>
    <w:p>
      <w:pPr>
        <w:spacing w:after="0"/>
        <w:ind w:left="0"/>
        <w:jc w:val="both"/>
      </w:pPr>
      <w:r>
        <w:rPr>
          <w:rFonts w:ascii="Times New Roman"/>
          <w:b w:val="false"/>
          <w:i w:val="false"/>
          <w:color w:val="000000"/>
          <w:sz w:val="28"/>
        </w:rPr>
        <w:t>
      1. Дата и время осмотра</w:t>
      </w:r>
    </w:p>
    <w:bookmarkEnd w:id="6028"/>
    <w:bookmarkStart w:name="z42452" w:id="6029"/>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bookmarkEnd w:id="6029"/>
    <w:bookmarkStart w:name="z42453" w:id="6030"/>
    <w:p>
      <w:pPr>
        <w:spacing w:after="0"/>
        <w:ind w:left="0"/>
        <w:jc w:val="both"/>
      </w:pPr>
      <w:r>
        <w:rPr>
          <w:rFonts w:ascii="Times New Roman"/>
          <w:b w:val="false"/>
          <w:i w:val="false"/>
          <w:color w:val="000000"/>
          <w:sz w:val="28"/>
        </w:rPr>
        <w:t>
      3. Период действия плана наблюдения по диагнозу:</w:t>
      </w:r>
    </w:p>
    <w:bookmarkEnd w:id="6030"/>
    <w:bookmarkStart w:name="z42454" w:id="6031"/>
    <w:p>
      <w:pPr>
        <w:spacing w:after="0"/>
        <w:ind w:left="0"/>
        <w:jc w:val="both"/>
      </w:pPr>
      <w:r>
        <w:rPr>
          <w:rFonts w:ascii="Times New Roman"/>
          <w:b w:val="false"/>
          <w:i w:val="false"/>
          <w:color w:val="000000"/>
          <w:sz w:val="28"/>
        </w:rPr>
        <w:t>
      Дата начала Дата окончания</w:t>
      </w:r>
    </w:p>
    <w:bookmarkEnd w:id="6031"/>
    <w:bookmarkStart w:name="z42455" w:id="6032"/>
    <w:p>
      <w:pPr>
        <w:spacing w:after="0"/>
        <w:ind w:left="0"/>
        <w:jc w:val="both"/>
      </w:pPr>
      <w:r>
        <w:rPr>
          <w:rFonts w:ascii="Times New Roman"/>
          <w:b w:val="false"/>
          <w:i w:val="false"/>
          <w:color w:val="000000"/>
          <w:sz w:val="28"/>
        </w:rPr>
        <w:t>
      4. План наблюдения:</w:t>
      </w:r>
    </w:p>
    <w:bookmarkEnd w:id="6032"/>
    <w:bookmarkStart w:name="z42456" w:id="6033"/>
    <w:p>
      <w:pPr>
        <w:spacing w:after="0"/>
        <w:ind w:left="0"/>
        <w:jc w:val="both"/>
      </w:pPr>
      <w:r>
        <w:rPr>
          <w:rFonts w:ascii="Times New Roman"/>
          <w:b w:val="false"/>
          <w:i w:val="false"/>
          <w:color w:val="000000"/>
          <w:sz w:val="28"/>
        </w:rPr>
        <w:t>
      Услуга (из тарификатора):</w:t>
      </w:r>
    </w:p>
    <w:bookmarkEnd w:id="6033"/>
    <w:bookmarkStart w:name="z42457" w:id="6034"/>
    <w:p>
      <w:pPr>
        <w:spacing w:after="0"/>
        <w:ind w:left="0"/>
        <w:jc w:val="both"/>
      </w:pPr>
      <w:r>
        <w:rPr>
          <w:rFonts w:ascii="Times New Roman"/>
          <w:b w:val="false"/>
          <w:i w:val="false"/>
          <w:color w:val="000000"/>
          <w:sz w:val="28"/>
        </w:rPr>
        <w:t>
      Планируемая дата проведения:</w:t>
      </w:r>
    </w:p>
    <w:bookmarkEnd w:id="6034"/>
    <w:bookmarkStart w:name="z42458" w:id="6035"/>
    <w:p>
      <w:pPr>
        <w:spacing w:after="0"/>
        <w:ind w:left="0"/>
        <w:jc w:val="both"/>
      </w:pPr>
      <w:r>
        <w:rPr>
          <w:rFonts w:ascii="Times New Roman"/>
          <w:b w:val="false"/>
          <w:i w:val="false"/>
          <w:color w:val="000000"/>
          <w:sz w:val="28"/>
        </w:rPr>
        <w:t>
      Дата выполнения:</w:t>
      </w:r>
    </w:p>
    <w:bookmarkEnd w:id="6035"/>
    <w:bookmarkStart w:name="z42459" w:id="6036"/>
    <w:p>
      <w:pPr>
        <w:spacing w:after="0"/>
        <w:ind w:left="0"/>
        <w:jc w:val="both"/>
      </w:pPr>
      <w:r>
        <w:rPr>
          <w:rFonts w:ascii="Times New Roman"/>
          <w:b w:val="false"/>
          <w:i w:val="false"/>
          <w:color w:val="000000"/>
          <w:sz w:val="28"/>
        </w:rPr>
        <w:t>
      5. Рекомендации:</w:t>
      </w:r>
    </w:p>
    <w:bookmarkEnd w:id="6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461" w:id="6037"/>
    <w:p>
      <w:pPr>
        <w:spacing w:after="0"/>
        <w:ind w:left="0"/>
        <w:jc w:val="left"/>
      </w:pPr>
      <w:r>
        <w:rPr>
          <w:rFonts w:ascii="Times New Roman"/>
          <w:b/>
          <w:i w:val="false"/>
          <w:color w:val="000000"/>
        </w:rPr>
        <w:t xml:space="preserve"> Лист профилактических мероприятий</w:t>
      </w:r>
    </w:p>
    <w:bookmarkEnd w:id="6037"/>
    <w:bookmarkStart w:name="z42462" w:id="6038"/>
    <w:p>
      <w:pPr>
        <w:spacing w:after="0"/>
        <w:ind w:left="0"/>
        <w:jc w:val="both"/>
      </w:pPr>
      <w:r>
        <w:rPr>
          <w:rFonts w:ascii="Times New Roman"/>
          <w:b w:val="false"/>
          <w:i w:val="false"/>
          <w:color w:val="000000"/>
          <w:sz w:val="28"/>
        </w:rPr>
        <w:t>
      1. Дата и время осмотра</w:t>
      </w:r>
    </w:p>
    <w:bookmarkEnd w:id="6038"/>
    <w:bookmarkStart w:name="z42463" w:id="6039"/>
    <w:p>
      <w:pPr>
        <w:spacing w:after="0"/>
        <w:ind w:left="0"/>
        <w:jc w:val="both"/>
      </w:pPr>
      <w:r>
        <w:rPr>
          <w:rFonts w:ascii="Times New Roman"/>
          <w:b w:val="false"/>
          <w:i w:val="false"/>
          <w:color w:val="000000"/>
          <w:sz w:val="28"/>
        </w:rPr>
        <w:t>
      2. Услуга*. (из тарификатора);</w:t>
      </w:r>
    </w:p>
    <w:bookmarkEnd w:id="6039"/>
    <w:bookmarkStart w:name="z42464" w:id="6040"/>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bookmarkEnd w:id="6040"/>
    <w:bookmarkStart w:name="z42465" w:id="6041"/>
    <w:p>
      <w:pPr>
        <w:spacing w:after="0"/>
        <w:ind w:left="0"/>
        <w:jc w:val="both"/>
      </w:pPr>
      <w:r>
        <w:rPr>
          <w:rFonts w:ascii="Times New Roman"/>
          <w:b w:val="false"/>
          <w:i w:val="false"/>
          <w:color w:val="000000"/>
          <w:sz w:val="28"/>
        </w:rPr>
        <w:t>
      4. Проведенные диагностические исследования;</w:t>
      </w:r>
    </w:p>
    <w:bookmarkEnd w:id="6041"/>
    <w:bookmarkStart w:name="z42466" w:id="6042"/>
    <w:p>
      <w:pPr>
        <w:spacing w:after="0"/>
        <w:ind w:left="0"/>
        <w:jc w:val="both"/>
      </w:pPr>
      <w:r>
        <w:rPr>
          <w:rFonts w:ascii="Times New Roman"/>
          <w:b w:val="false"/>
          <w:i w:val="false"/>
          <w:color w:val="000000"/>
          <w:sz w:val="28"/>
        </w:rPr>
        <w:t>
      5. Проведенные инструментальные исследования;</w:t>
      </w:r>
    </w:p>
    <w:bookmarkEnd w:id="6042"/>
    <w:bookmarkStart w:name="z42467" w:id="6043"/>
    <w:p>
      <w:pPr>
        <w:spacing w:after="0"/>
        <w:ind w:left="0"/>
        <w:jc w:val="both"/>
      </w:pPr>
      <w:r>
        <w:rPr>
          <w:rFonts w:ascii="Times New Roman"/>
          <w:b w:val="false"/>
          <w:i w:val="false"/>
          <w:color w:val="000000"/>
          <w:sz w:val="28"/>
        </w:rPr>
        <w:t>
      6. Вакцинация:</w:t>
      </w:r>
    </w:p>
    <w:bookmarkEnd w:id="6043"/>
    <w:bookmarkStart w:name="z42468" w:id="6044"/>
    <w:p>
      <w:pPr>
        <w:spacing w:after="0"/>
        <w:ind w:left="0"/>
        <w:jc w:val="both"/>
      </w:pPr>
      <w:r>
        <w:rPr>
          <w:rFonts w:ascii="Times New Roman"/>
          <w:b w:val="false"/>
          <w:i w:val="false"/>
          <w:color w:val="000000"/>
          <w:sz w:val="28"/>
        </w:rPr>
        <w:t>
      Наименование заболевания, против которого применена вакцина (МКБ10)</w:t>
      </w:r>
    </w:p>
    <w:bookmarkEnd w:id="6044"/>
    <w:bookmarkStart w:name="z42469" w:id="6045"/>
    <w:p>
      <w:pPr>
        <w:spacing w:after="0"/>
        <w:ind w:left="0"/>
        <w:jc w:val="both"/>
      </w:pPr>
      <w:r>
        <w:rPr>
          <w:rFonts w:ascii="Times New Roman"/>
          <w:b w:val="false"/>
          <w:i w:val="false"/>
          <w:color w:val="000000"/>
          <w:sz w:val="28"/>
        </w:rPr>
        <w:t>
      Страна производитель (Справочник стран)</w:t>
      </w:r>
    </w:p>
    <w:bookmarkEnd w:id="6045"/>
    <w:bookmarkStart w:name="z42470" w:id="6046"/>
    <w:p>
      <w:pPr>
        <w:spacing w:after="0"/>
        <w:ind w:left="0"/>
        <w:jc w:val="both"/>
      </w:pPr>
      <w:r>
        <w:rPr>
          <w:rFonts w:ascii="Times New Roman"/>
          <w:b w:val="false"/>
          <w:i w:val="false"/>
          <w:color w:val="000000"/>
          <w:sz w:val="28"/>
        </w:rPr>
        <w:t>
      Номер партии</w:t>
      </w:r>
    </w:p>
    <w:bookmarkEnd w:id="6046"/>
    <w:bookmarkStart w:name="z42471" w:id="6047"/>
    <w:p>
      <w:pPr>
        <w:spacing w:after="0"/>
        <w:ind w:left="0"/>
        <w:jc w:val="both"/>
      </w:pPr>
      <w:r>
        <w:rPr>
          <w:rFonts w:ascii="Times New Roman"/>
          <w:b w:val="false"/>
          <w:i w:val="false"/>
          <w:color w:val="000000"/>
          <w:sz w:val="28"/>
        </w:rPr>
        <w:t>
      Номер серии</w:t>
      </w:r>
    </w:p>
    <w:bookmarkEnd w:id="6047"/>
    <w:bookmarkStart w:name="z42472" w:id="6048"/>
    <w:p>
      <w:pPr>
        <w:spacing w:after="0"/>
        <w:ind w:left="0"/>
        <w:jc w:val="both"/>
      </w:pPr>
      <w:r>
        <w:rPr>
          <w:rFonts w:ascii="Times New Roman"/>
          <w:b w:val="false"/>
          <w:i w:val="false"/>
          <w:color w:val="000000"/>
          <w:sz w:val="28"/>
        </w:rPr>
        <w:t>
      Название препарата вакцины, анатоксина и прочие.</w:t>
      </w:r>
    </w:p>
    <w:bookmarkEnd w:id="6048"/>
    <w:bookmarkStart w:name="z42473" w:id="6049"/>
    <w:p>
      <w:pPr>
        <w:spacing w:after="0"/>
        <w:ind w:left="0"/>
        <w:jc w:val="both"/>
      </w:pPr>
      <w:r>
        <w:rPr>
          <w:rFonts w:ascii="Times New Roman"/>
          <w:b w:val="false"/>
          <w:i w:val="false"/>
          <w:color w:val="000000"/>
          <w:sz w:val="28"/>
        </w:rPr>
        <w:t>
      Способ применения:</w:t>
      </w:r>
    </w:p>
    <w:bookmarkEnd w:id="6049"/>
    <w:bookmarkStart w:name="z42474" w:id="6050"/>
    <w:p>
      <w:pPr>
        <w:spacing w:after="0"/>
        <w:ind w:left="0"/>
        <w:jc w:val="both"/>
      </w:pPr>
      <w:r>
        <w:rPr>
          <w:rFonts w:ascii="Times New Roman"/>
          <w:b w:val="false"/>
          <w:i w:val="false"/>
          <w:color w:val="000000"/>
          <w:sz w:val="28"/>
        </w:rPr>
        <w:t>
      Дозировка</w:t>
      </w:r>
    </w:p>
    <w:bookmarkEnd w:id="6050"/>
    <w:bookmarkStart w:name="z42475" w:id="6051"/>
    <w:p>
      <w:pPr>
        <w:spacing w:after="0"/>
        <w:ind w:left="0"/>
        <w:jc w:val="both"/>
      </w:pPr>
      <w:r>
        <w:rPr>
          <w:rFonts w:ascii="Times New Roman"/>
          <w:b w:val="false"/>
          <w:i w:val="false"/>
          <w:color w:val="000000"/>
          <w:sz w:val="28"/>
        </w:rPr>
        <w:t xml:space="preserve">
      </w:t>
      </w:r>
    </w:p>
    <w:bookmarkEnd w:id="60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76" w:id="6052"/>
    <w:p>
      <w:pPr>
        <w:spacing w:after="0"/>
        <w:ind w:left="0"/>
        <w:jc w:val="both"/>
      </w:pPr>
      <w:r>
        <w:rPr>
          <w:rFonts w:ascii="Times New Roman"/>
          <w:b w:val="false"/>
          <w:i w:val="false"/>
          <w:color w:val="000000"/>
          <w:sz w:val="28"/>
        </w:rPr>
        <w:t>
      ед.изм.</w:t>
      </w:r>
    </w:p>
    <w:bookmarkEnd w:id="6052"/>
    <w:bookmarkStart w:name="z42477" w:id="6053"/>
    <w:p>
      <w:pPr>
        <w:spacing w:after="0"/>
        <w:ind w:left="0"/>
        <w:jc w:val="both"/>
      </w:pPr>
      <w:r>
        <w:rPr>
          <w:rFonts w:ascii="Times New Roman"/>
          <w:b w:val="false"/>
          <w:i w:val="false"/>
          <w:color w:val="000000"/>
          <w:sz w:val="28"/>
        </w:rPr>
        <w:t>
      Дата и время прививки</w:t>
      </w:r>
    </w:p>
    <w:bookmarkEnd w:id="6053"/>
    <w:bookmarkStart w:name="z42478" w:id="6054"/>
    <w:p>
      <w:pPr>
        <w:spacing w:after="0"/>
        <w:ind w:left="0"/>
        <w:jc w:val="both"/>
      </w:pPr>
      <w:r>
        <w:rPr>
          <w:rFonts w:ascii="Times New Roman"/>
          <w:b w:val="false"/>
          <w:i w:val="false"/>
          <w:color w:val="000000"/>
          <w:sz w:val="28"/>
        </w:rPr>
        <w:t>
      Побочная реакция или нежелательное явление</w:t>
      </w:r>
    </w:p>
    <w:bookmarkEnd w:id="6054"/>
    <w:bookmarkStart w:name="z42479" w:id="6055"/>
    <w:p>
      <w:pPr>
        <w:spacing w:after="0"/>
        <w:ind w:left="0"/>
        <w:jc w:val="both"/>
      </w:pPr>
      <w:r>
        <w:rPr>
          <w:rFonts w:ascii="Times New Roman"/>
          <w:b w:val="false"/>
          <w:i w:val="false"/>
          <w:color w:val="000000"/>
          <w:sz w:val="28"/>
        </w:rPr>
        <w:t>
      Классификатор побочной / нежелательной реакции</w:t>
      </w:r>
    </w:p>
    <w:bookmarkEnd w:id="6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p>
      <w:pPr>
        <w:spacing w:after="0"/>
        <w:ind w:left="0"/>
        <w:jc w:val="left"/>
      </w:pPr>
      <w:r>
        <w:br/>
      </w:r>
      <w:r>
        <w:rPr>
          <w:rFonts w:ascii="Times New Roman"/>
          <w:b w:val="false"/>
          <w:i w:val="false"/>
          <w:color w:val="000000"/>
          <w:sz w:val="28"/>
        </w:rPr>
        <w:t>
</w:t>
      </w:r>
    </w:p>
    <w:bookmarkStart w:name="z42481" w:id="6056"/>
    <w:p>
      <w:pPr>
        <w:spacing w:after="0"/>
        <w:ind w:left="0"/>
        <w:jc w:val="left"/>
      </w:pPr>
      <w:r>
        <w:rPr>
          <w:rFonts w:ascii="Times New Roman"/>
          <w:b/>
          <w:i w:val="false"/>
          <w:color w:val="000000"/>
        </w:rPr>
        <w:t xml:space="preserve"> Протокол диагностических исследований/услуг</w:t>
      </w:r>
    </w:p>
    <w:bookmarkEnd w:id="6056"/>
    <w:bookmarkStart w:name="z42482" w:id="6057"/>
    <w:p>
      <w:pPr>
        <w:spacing w:after="0"/>
        <w:ind w:left="0"/>
        <w:jc w:val="both"/>
      </w:pPr>
      <w:r>
        <w:rPr>
          <w:rFonts w:ascii="Times New Roman"/>
          <w:b w:val="false"/>
          <w:i w:val="false"/>
          <w:color w:val="000000"/>
          <w:sz w:val="28"/>
        </w:rPr>
        <w:t>
      1. Дата и время проведения</w:t>
      </w:r>
    </w:p>
    <w:bookmarkEnd w:id="6057"/>
    <w:bookmarkStart w:name="z42483" w:id="6058"/>
    <w:p>
      <w:pPr>
        <w:spacing w:after="0"/>
        <w:ind w:left="0"/>
        <w:jc w:val="both"/>
      </w:pPr>
      <w:r>
        <w:rPr>
          <w:rFonts w:ascii="Times New Roman"/>
          <w:b w:val="false"/>
          <w:i w:val="false"/>
          <w:color w:val="000000"/>
          <w:sz w:val="28"/>
        </w:rPr>
        <w:t>
      2. Наименование услуги из тарификатора.</w:t>
      </w:r>
    </w:p>
    <w:bookmarkEnd w:id="6058"/>
    <w:bookmarkStart w:name="z42484" w:id="6059"/>
    <w:p>
      <w:pPr>
        <w:spacing w:after="0"/>
        <w:ind w:left="0"/>
        <w:jc w:val="both"/>
      </w:pPr>
      <w:r>
        <w:rPr>
          <w:rFonts w:ascii="Times New Roman"/>
          <w:b w:val="false"/>
          <w:i w:val="false"/>
          <w:color w:val="000000"/>
          <w:sz w:val="28"/>
        </w:rPr>
        <w:t>
      3. Данные описания проведенного исследования</w:t>
      </w:r>
    </w:p>
    <w:bookmarkEnd w:id="6059"/>
    <w:bookmarkStart w:name="z42485" w:id="6060"/>
    <w:p>
      <w:pPr>
        <w:spacing w:after="0"/>
        <w:ind w:left="0"/>
        <w:jc w:val="both"/>
      </w:pPr>
      <w:r>
        <w:rPr>
          <w:rFonts w:ascii="Times New Roman"/>
          <w:b w:val="false"/>
          <w:i w:val="false"/>
          <w:color w:val="000000"/>
          <w:sz w:val="28"/>
        </w:rPr>
        <w:t>
      4. Заключение</w:t>
      </w:r>
    </w:p>
    <w:bookmarkEnd w:id="6060"/>
    <w:bookmarkStart w:name="z42486" w:id="6061"/>
    <w:p>
      <w:pPr>
        <w:spacing w:after="0"/>
        <w:ind w:left="0"/>
        <w:jc w:val="both"/>
      </w:pPr>
      <w:r>
        <w:rPr>
          <w:rFonts w:ascii="Times New Roman"/>
          <w:b w:val="false"/>
          <w:i w:val="false"/>
          <w:color w:val="000000"/>
          <w:sz w:val="28"/>
        </w:rPr>
        <w:t>
      4. Идентификатор и ФИО (при его наличии) медицинского работника</w:t>
      </w:r>
    </w:p>
    <w:bookmarkEnd w:id="6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42488" w:id="6062"/>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 оказывающую медицинскую помощь в амбулаторных условиях, по поводу получения телесных повреждений и (или) психологического воздействия в результате жестокого обращения</w:t>
      </w:r>
    </w:p>
    <w:bookmarkEnd w:id="6062"/>
    <w:bookmarkStart w:name="z42489" w:id="6063"/>
    <w:p>
      <w:pPr>
        <w:spacing w:after="0"/>
        <w:ind w:left="0"/>
        <w:jc w:val="both"/>
      </w:pPr>
      <w:r>
        <w:rPr>
          <w:rFonts w:ascii="Times New Roman"/>
          <w:b w:val="false"/>
          <w:i w:val="false"/>
          <w:color w:val="000000"/>
          <w:sz w:val="28"/>
        </w:rPr>
        <w:t>
      Дата и время обращения</w:t>
      </w:r>
    </w:p>
    <w:bookmarkEnd w:id="6063"/>
    <w:bookmarkStart w:name="z42490" w:id="6064"/>
    <w:p>
      <w:pPr>
        <w:spacing w:after="0"/>
        <w:ind w:left="0"/>
        <w:jc w:val="both"/>
      </w:pPr>
      <w:r>
        <w:rPr>
          <w:rFonts w:ascii="Times New Roman"/>
          <w:b w:val="false"/>
          <w:i w:val="false"/>
          <w:color w:val="000000"/>
          <w:sz w:val="28"/>
        </w:rPr>
        <w:t>
      Паспортные данные</w:t>
      </w:r>
    </w:p>
    <w:bookmarkEnd w:id="6064"/>
    <w:bookmarkStart w:name="z42491" w:id="6065"/>
    <w:p>
      <w:pPr>
        <w:spacing w:after="0"/>
        <w:ind w:left="0"/>
        <w:jc w:val="both"/>
      </w:pPr>
      <w:r>
        <w:rPr>
          <w:rFonts w:ascii="Times New Roman"/>
          <w:b w:val="false"/>
          <w:i w:val="false"/>
          <w:color w:val="000000"/>
          <w:sz w:val="28"/>
        </w:rPr>
        <w:t>
      1. ИИН</w:t>
      </w:r>
    </w:p>
    <w:bookmarkEnd w:id="6065"/>
    <w:bookmarkStart w:name="z42492" w:id="6066"/>
    <w:p>
      <w:pPr>
        <w:spacing w:after="0"/>
        <w:ind w:left="0"/>
        <w:jc w:val="both"/>
      </w:pPr>
      <w:r>
        <w:rPr>
          <w:rFonts w:ascii="Times New Roman"/>
          <w:b w:val="false"/>
          <w:i w:val="false"/>
          <w:color w:val="000000"/>
          <w:sz w:val="28"/>
        </w:rPr>
        <w:t>
      2. ФИО (при его наличии)</w:t>
      </w:r>
    </w:p>
    <w:bookmarkEnd w:id="6066"/>
    <w:bookmarkStart w:name="z42493" w:id="6067"/>
    <w:p>
      <w:pPr>
        <w:spacing w:after="0"/>
        <w:ind w:left="0"/>
        <w:jc w:val="both"/>
      </w:pPr>
      <w:r>
        <w:rPr>
          <w:rFonts w:ascii="Times New Roman"/>
          <w:b w:val="false"/>
          <w:i w:val="false"/>
          <w:color w:val="000000"/>
          <w:sz w:val="28"/>
        </w:rPr>
        <w:t>
      3. Дата рождения: число, месяц, год</w:t>
      </w:r>
    </w:p>
    <w:bookmarkEnd w:id="6067"/>
    <w:bookmarkStart w:name="z42494" w:id="6068"/>
    <w:p>
      <w:pPr>
        <w:spacing w:after="0"/>
        <w:ind w:left="0"/>
        <w:jc w:val="both"/>
      </w:pPr>
      <w:r>
        <w:rPr>
          <w:rFonts w:ascii="Times New Roman"/>
          <w:b w:val="false"/>
          <w:i w:val="false"/>
          <w:color w:val="000000"/>
          <w:sz w:val="28"/>
        </w:rPr>
        <w:t>
      4. Пол</w:t>
      </w:r>
    </w:p>
    <w:bookmarkEnd w:id="6068"/>
    <w:bookmarkStart w:name="z42495" w:id="6069"/>
    <w:p>
      <w:pPr>
        <w:spacing w:after="0"/>
        <w:ind w:left="0"/>
        <w:jc w:val="both"/>
      </w:pPr>
      <w:r>
        <w:rPr>
          <w:rFonts w:ascii="Times New Roman"/>
          <w:b w:val="false"/>
          <w:i w:val="false"/>
          <w:color w:val="000000"/>
          <w:sz w:val="28"/>
        </w:rPr>
        <w:t xml:space="preserve">
      </w:t>
      </w:r>
    </w:p>
    <w:bookmarkEnd w:id="606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96" w:id="6070"/>
    <w:p>
      <w:pPr>
        <w:spacing w:after="0"/>
        <w:ind w:left="0"/>
        <w:jc w:val="both"/>
      </w:pPr>
      <w:r>
        <w:rPr>
          <w:rFonts w:ascii="Times New Roman"/>
          <w:b w:val="false"/>
          <w:i w:val="false"/>
          <w:color w:val="000000"/>
          <w:sz w:val="28"/>
        </w:rPr>
        <w:t xml:space="preserve">
      мужской </w:t>
      </w:r>
    </w:p>
    <w:bookmarkEnd w:id="6070"/>
    <w:bookmarkStart w:name="z42497" w:id="6071"/>
    <w:p>
      <w:pPr>
        <w:spacing w:after="0"/>
        <w:ind w:left="0"/>
        <w:jc w:val="both"/>
      </w:pPr>
      <w:r>
        <w:rPr>
          <w:rFonts w:ascii="Times New Roman"/>
          <w:b w:val="false"/>
          <w:i w:val="false"/>
          <w:color w:val="000000"/>
          <w:sz w:val="28"/>
        </w:rPr>
        <w:t xml:space="preserve">
      </w:t>
      </w:r>
    </w:p>
    <w:bookmarkEnd w:id="60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98" w:id="6072"/>
    <w:p>
      <w:pPr>
        <w:spacing w:after="0"/>
        <w:ind w:left="0"/>
        <w:jc w:val="both"/>
      </w:pPr>
      <w:r>
        <w:rPr>
          <w:rFonts w:ascii="Times New Roman"/>
          <w:b w:val="false"/>
          <w:i w:val="false"/>
          <w:color w:val="000000"/>
          <w:sz w:val="28"/>
        </w:rPr>
        <w:t xml:space="preserve">
      женский </w:t>
      </w:r>
    </w:p>
    <w:bookmarkEnd w:id="6072"/>
    <w:bookmarkStart w:name="z42499" w:id="6073"/>
    <w:p>
      <w:pPr>
        <w:spacing w:after="0"/>
        <w:ind w:left="0"/>
        <w:jc w:val="both"/>
      </w:pPr>
      <w:r>
        <w:rPr>
          <w:rFonts w:ascii="Times New Roman"/>
          <w:b w:val="false"/>
          <w:i w:val="false"/>
          <w:color w:val="000000"/>
          <w:sz w:val="28"/>
        </w:rPr>
        <w:t>
      5. Возраст</w:t>
      </w:r>
    </w:p>
    <w:bookmarkEnd w:id="6073"/>
    <w:bookmarkStart w:name="z42500" w:id="6074"/>
    <w:p>
      <w:pPr>
        <w:spacing w:after="0"/>
        <w:ind w:left="0"/>
        <w:jc w:val="both"/>
      </w:pPr>
      <w:r>
        <w:rPr>
          <w:rFonts w:ascii="Times New Roman"/>
          <w:b w:val="false"/>
          <w:i w:val="false"/>
          <w:color w:val="000000"/>
          <w:sz w:val="28"/>
        </w:rPr>
        <w:t>
      6. Национальность</w:t>
      </w:r>
    </w:p>
    <w:bookmarkEnd w:id="6074"/>
    <w:bookmarkStart w:name="z42501" w:id="6075"/>
    <w:p>
      <w:pPr>
        <w:spacing w:after="0"/>
        <w:ind w:left="0"/>
        <w:jc w:val="both"/>
      </w:pPr>
      <w:r>
        <w:rPr>
          <w:rFonts w:ascii="Times New Roman"/>
          <w:b w:val="false"/>
          <w:i w:val="false"/>
          <w:color w:val="000000"/>
          <w:sz w:val="28"/>
        </w:rPr>
        <w:t>
      7. Житель</w:t>
      </w:r>
    </w:p>
    <w:bookmarkEnd w:id="6075"/>
    <w:bookmarkStart w:name="z42502" w:id="6076"/>
    <w:p>
      <w:pPr>
        <w:spacing w:after="0"/>
        <w:ind w:left="0"/>
        <w:jc w:val="both"/>
      </w:pPr>
      <w:r>
        <w:rPr>
          <w:rFonts w:ascii="Times New Roman"/>
          <w:b w:val="false"/>
          <w:i w:val="false"/>
          <w:color w:val="000000"/>
          <w:sz w:val="28"/>
        </w:rPr>
        <w:t xml:space="preserve">
      </w:t>
      </w:r>
    </w:p>
    <w:bookmarkEnd w:id="60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03" w:id="6077"/>
    <w:p>
      <w:pPr>
        <w:spacing w:after="0"/>
        <w:ind w:left="0"/>
        <w:jc w:val="both"/>
      </w:pPr>
      <w:r>
        <w:rPr>
          <w:rFonts w:ascii="Times New Roman"/>
          <w:b w:val="false"/>
          <w:i w:val="false"/>
          <w:color w:val="000000"/>
          <w:sz w:val="28"/>
        </w:rPr>
        <w:t xml:space="preserve">
      города </w:t>
      </w:r>
    </w:p>
    <w:bookmarkEnd w:id="6077"/>
    <w:bookmarkStart w:name="z42504" w:id="6078"/>
    <w:p>
      <w:pPr>
        <w:spacing w:after="0"/>
        <w:ind w:left="0"/>
        <w:jc w:val="both"/>
      </w:pPr>
      <w:r>
        <w:rPr>
          <w:rFonts w:ascii="Times New Roman"/>
          <w:b w:val="false"/>
          <w:i w:val="false"/>
          <w:color w:val="000000"/>
          <w:sz w:val="28"/>
        </w:rPr>
        <w:t xml:space="preserve">
      </w:t>
      </w:r>
    </w:p>
    <w:bookmarkEnd w:id="60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05" w:id="6079"/>
    <w:p>
      <w:pPr>
        <w:spacing w:after="0"/>
        <w:ind w:left="0"/>
        <w:jc w:val="both"/>
      </w:pPr>
      <w:r>
        <w:rPr>
          <w:rFonts w:ascii="Times New Roman"/>
          <w:b w:val="false"/>
          <w:i w:val="false"/>
          <w:color w:val="000000"/>
          <w:sz w:val="28"/>
        </w:rPr>
        <w:t xml:space="preserve">
      села </w:t>
      </w:r>
    </w:p>
    <w:bookmarkEnd w:id="6079"/>
    <w:bookmarkStart w:name="z42506" w:id="6080"/>
    <w:p>
      <w:pPr>
        <w:spacing w:after="0"/>
        <w:ind w:left="0"/>
        <w:jc w:val="both"/>
      </w:pPr>
      <w:r>
        <w:rPr>
          <w:rFonts w:ascii="Times New Roman"/>
          <w:b w:val="false"/>
          <w:i w:val="false"/>
          <w:color w:val="000000"/>
          <w:sz w:val="28"/>
        </w:rPr>
        <w:t>
      8. Гражданство, адрес проживания</w:t>
      </w:r>
    </w:p>
    <w:bookmarkEnd w:id="6080"/>
    <w:bookmarkStart w:name="z42507" w:id="6081"/>
    <w:p>
      <w:pPr>
        <w:spacing w:after="0"/>
        <w:ind w:left="0"/>
        <w:jc w:val="both"/>
      </w:pPr>
      <w:r>
        <w:rPr>
          <w:rFonts w:ascii="Times New Roman"/>
          <w:b w:val="false"/>
          <w:i w:val="false"/>
          <w:color w:val="000000"/>
          <w:sz w:val="28"/>
        </w:rPr>
        <w:t>
      9. Место работы и (или) учебы и (или) детского учреждения</w:t>
      </w:r>
    </w:p>
    <w:bookmarkEnd w:id="6081"/>
    <w:bookmarkStart w:name="z42508" w:id="6082"/>
    <w:p>
      <w:pPr>
        <w:spacing w:after="0"/>
        <w:ind w:left="0"/>
        <w:jc w:val="both"/>
      </w:pPr>
      <w:r>
        <w:rPr>
          <w:rFonts w:ascii="Times New Roman"/>
          <w:b w:val="false"/>
          <w:i w:val="false"/>
          <w:color w:val="000000"/>
          <w:sz w:val="28"/>
        </w:rPr>
        <w:t>
      Должность Образование</w:t>
      </w:r>
    </w:p>
    <w:bookmarkEnd w:id="6082"/>
    <w:bookmarkStart w:name="z42509" w:id="608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6083"/>
    <w:bookmarkStart w:name="z42510" w:id="6084"/>
    <w:p>
      <w:pPr>
        <w:spacing w:after="0"/>
        <w:ind w:left="0"/>
        <w:jc w:val="both"/>
      </w:pPr>
      <w:r>
        <w:rPr>
          <w:rFonts w:ascii="Times New Roman"/>
          <w:b w:val="false"/>
          <w:i w:val="false"/>
          <w:color w:val="000000"/>
          <w:sz w:val="28"/>
        </w:rPr>
        <w:t>
      11. Тип возмещения</w:t>
      </w:r>
    </w:p>
    <w:bookmarkEnd w:id="6084"/>
    <w:bookmarkStart w:name="z42511" w:id="6085"/>
    <w:p>
      <w:pPr>
        <w:spacing w:after="0"/>
        <w:ind w:left="0"/>
        <w:jc w:val="both"/>
      </w:pPr>
      <w:r>
        <w:rPr>
          <w:rFonts w:ascii="Times New Roman"/>
          <w:b w:val="false"/>
          <w:i w:val="false"/>
          <w:color w:val="000000"/>
          <w:sz w:val="28"/>
        </w:rPr>
        <w:t>
      12. Социальный статус</w:t>
      </w:r>
    </w:p>
    <w:bookmarkEnd w:id="6085"/>
    <w:bookmarkStart w:name="z42512" w:id="6086"/>
    <w:p>
      <w:pPr>
        <w:spacing w:after="0"/>
        <w:ind w:left="0"/>
        <w:jc w:val="both"/>
      </w:pPr>
      <w:r>
        <w:rPr>
          <w:rFonts w:ascii="Times New Roman"/>
          <w:b w:val="false"/>
          <w:i w:val="false"/>
          <w:color w:val="000000"/>
          <w:sz w:val="28"/>
        </w:rPr>
        <w:t>
      13. Повод обращения: телесное повреждение и (или) психологическое воздействие (подчеркнуть)</w:t>
      </w:r>
    </w:p>
    <w:bookmarkEnd w:id="6086"/>
    <w:bookmarkStart w:name="z42513" w:id="6087"/>
    <w:p>
      <w:pPr>
        <w:spacing w:after="0"/>
        <w:ind w:left="0"/>
        <w:jc w:val="both"/>
      </w:pPr>
      <w:r>
        <w:rPr>
          <w:rFonts w:ascii="Times New Roman"/>
          <w:b w:val="false"/>
          <w:i w:val="false"/>
          <w:color w:val="000000"/>
          <w:sz w:val="28"/>
        </w:rPr>
        <w:t>
      14. Жалобы</w:t>
      </w:r>
    </w:p>
    <w:bookmarkEnd w:id="6087"/>
    <w:bookmarkStart w:name="z42514" w:id="6088"/>
    <w:p>
      <w:pPr>
        <w:spacing w:after="0"/>
        <w:ind w:left="0"/>
        <w:jc w:val="both"/>
      </w:pPr>
      <w:r>
        <w:rPr>
          <w:rFonts w:ascii="Times New Roman"/>
          <w:b w:val="false"/>
          <w:i w:val="false"/>
          <w:color w:val="000000"/>
          <w:sz w:val="28"/>
        </w:rPr>
        <w:t>
      15. Анамнез:</w:t>
      </w:r>
    </w:p>
    <w:bookmarkEnd w:id="6088"/>
    <w:bookmarkStart w:name="z42515" w:id="6089"/>
    <w:p>
      <w:pPr>
        <w:spacing w:after="0"/>
        <w:ind w:left="0"/>
        <w:jc w:val="both"/>
      </w:pPr>
      <w:r>
        <w:rPr>
          <w:rFonts w:ascii="Times New Roman"/>
          <w:b w:val="false"/>
          <w:i w:val="false"/>
          <w:color w:val="000000"/>
          <w:sz w:val="28"/>
        </w:rPr>
        <w:t>
      указать сведения: о случае применения физического и (или) психологического насилия с указанием времени и даты; о применении оружия и (или) предметов, использованных в качестве оружия.</w:t>
      </w:r>
    </w:p>
    <w:bookmarkEnd w:id="6089"/>
    <w:bookmarkStart w:name="z42516" w:id="6090"/>
    <w:p>
      <w:pPr>
        <w:spacing w:after="0"/>
        <w:ind w:left="0"/>
        <w:jc w:val="both"/>
      </w:pPr>
      <w:r>
        <w:rPr>
          <w:rFonts w:ascii="Times New Roman"/>
          <w:b w:val="false"/>
          <w:i w:val="false"/>
          <w:color w:val="000000"/>
          <w:sz w:val="28"/>
        </w:rPr>
        <w:t>
      16. Описание телесных повреждений:</w:t>
      </w:r>
    </w:p>
    <w:bookmarkEnd w:id="6090"/>
    <w:bookmarkStart w:name="z42517" w:id="6091"/>
    <w:p>
      <w:pPr>
        <w:spacing w:after="0"/>
        <w:ind w:left="0"/>
        <w:jc w:val="both"/>
      </w:pPr>
      <w:r>
        <w:rPr>
          <w:rFonts w:ascii="Times New Roman"/>
          <w:b w:val="false"/>
          <w:i w:val="false"/>
          <w:color w:val="000000"/>
          <w:sz w:val="28"/>
        </w:rPr>
        <w:t>
      Описание ссадины</w:t>
      </w:r>
    </w:p>
    <w:bookmarkEnd w:id="6091"/>
    <w:bookmarkStart w:name="z42518" w:id="6092"/>
    <w:p>
      <w:pPr>
        <w:spacing w:after="0"/>
        <w:ind w:left="0"/>
        <w:jc w:val="both"/>
      </w:pPr>
      <w:r>
        <w:rPr>
          <w:rFonts w:ascii="Times New Roman"/>
          <w:b w:val="false"/>
          <w:i w:val="false"/>
          <w:color w:val="000000"/>
          <w:sz w:val="28"/>
        </w:rPr>
        <w:t>
      1. Точная анатомическая локализация</w:t>
      </w:r>
    </w:p>
    <w:bookmarkEnd w:id="6092"/>
    <w:bookmarkStart w:name="z42519" w:id="6093"/>
    <w:p>
      <w:pPr>
        <w:spacing w:after="0"/>
        <w:ind w:left="0"/>
        <w:jc w:val="both"/>
      </w:pPr>
      <w:r>
        <w:rPr>
          <w:rFonts w:ascii="Times New Roman"/>
          <w:b w:val="false"/>
          <w:i w:val="false"/>
          <w:color w:val="000000"/>
          <w:sz w:val="28"/>
        </w:rPr>
        <w:t>
      2. Форма: линейная</w:t>
      </w:r>
    </w:p>
    <w:bookmarkEnd w:id="6093"/>
    <w:bookmarkStart w:name="z42520" w:id="6094"/>
    <w:p>
      <w:pPr>
        <w:spacing w:after="0"/>
        <w:ind w:left="0"/>
        <w:jc w:val="both"/>
      </w:pPr>
      <w:r>
        <w:rPr>
          <w:rFonts w:ascii="Times New Roman"/>
          <w:b w:val="false"/>
          <w:i w:val="false"/>
          <w:color w:val="000000"/>
          <w:sz w:val="28"/>
        </w:rPr>
        <w:t xml:space="preserve">
      </w:t>
      </w:r>
    </w:p>
    <w:bookmarkEnd w:id="609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21" w:id="6095"/>
    <w:p>
      <w:pPr>
        <w:spacing w:after="0"/>
        <w:ind w:left="0"/>
        <w:jc w:val="both"/>
      </w:pPr>
      <w:r>
        <w:rPr>
          <w:rFonts w:ascii="Times New Roman"/>
          <w:b w:val="false"/>
          <w:i w:val="false"/>
          <w:color w:val="000000"/>
          <w:sz w:val="28"/>
        </w:rPr>
        <w:t>
      , округлая</w:t>
      </w:r>
    </w:p>
    <w:bookmarkEnd w:id="6095"/>
    <w:bookmarkStart w:name="z42522" w:id="6096"/>
    <w:p>
      <w:pPr>
        <w:spacing w:after="0"/>
        <w:ind w:left="0"/>
        <w:jc w:val="both"/>
      </w:pPr>
      <w:r>
        <w:rPr>
          <w:rFonts w:ascii="Times New Roman"/>
          <w:b w:val="false"/>
          <w:i w:val="false"/>
          <w:color w:val="000000"/>
          <w:sz w:val="28"/>
        </w:rPr>
        <w:t xml:space="preserve">
      </w:t>
      </w:r>
    </w:p>
    <w:bookmarkEnd w:id="60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23" w:id="6097"/>
    <w:p>
      <w:pPr>
        <w:spacing w:after="0"/>
        <w:ind w:left="0"/>
        <w:jc w:val="both"/>
      </w:pPr>
      <w:r>
        <w:rPr>
          <w:rFonts w:ascii="Times New Roman"/>
          <w:b w:val="false"/>
          <w:i w:val="false"/>
          <w:color w:val="000000"/>
          <w:sz w:val="28"/>
        </w:rPr>
        <w:t>
      , овальная</w:t>
      </w:r>
    </w:p>
    <w:bookmarkEnd w:id="6097"/>
    <w:bookmarkStart w:name="z42524" w:id="6098"/>
    <w:p>
      <w:pPr>
        <w:spacing w:after="0"/>
        <w:ind w:left="0"/>
        <w:jc w:val="both"/>
      </w:pPr>
      <w:r>
        <w:rPr>
          <w:rFonts w:ascii="Times New Roman"/>
          <w:b w:val="false"/>
          <w:i w:val="false"/>
          <w:color w:val="000000"/>
          <w:sz w:val="28"/>
        </w:rPr>
        <w:t xml:space="preserve">
      </w:t>
      </w:r>
    </w:p>
    <w:bookmarkEnd w:id="60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25" w:id="6099"/>
    <w:p>
      <w:pPr>
        <w:spacing w:after="0"/>
        <w:ind w:left="0"/>
        <w:jc w:val="both"/>
      </w:pPr>
      <w:r>
        <w:rPr>
          <w:rFonts w:ascii="Times New Roman"/>
          <w:b w:val="false"/>
          <w:i w:val="false"/>
          <w:color w:val="000000"/>
          <w:sz w:val="28"/>
        </w:rPr>
        <w:t>
      , неправильная овальная</w:t>
      </w:r>
    </w:p>
    <w:bookmarkEnd w:id="6099"/>
    <w:bookmarkStart w:name="z42526" w:id="6100"/>
    <w:p>
      <w:pPr>
        <w:spacing w:after="0"/>
        <w:ind w:left="0"/>
        <w:jc w:val="both"/>
      </w:pPr>
      <w:r>
        <w:rPr>
          <w:rFonts w:ascii="Times New Roman"/>
          <w:b w:val="false"/>
          <w:i w:val="false"/>
          <w:color w:val="000000"/>
          <w:sz w:val="28"/>
        </w:rPr>
        <w:t xml:space="preserve">
      </w:t>
      </w:r>
    </w:p>
    <w:bookmarkEnd w:id="610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27" w:id="6101"/>
    <w:p>
      <w:pPr>
        <w:spacing w:after="0"/>
        <w:ind w:left="0"/>
        <w:jc w:val="both"/>
      </w:pPr>
      <w:r>
        <w:rPr>
          <w:rFonts w:ascii="Times New Roman"/>
          <w:b w:val="false"/>
          <w:i w:val="false"/>
          <w:color w:val="000000"/>
          <w:sz w:val="28"/>
        </w:rPr>
        <w:t>
      , треугольная</w:t>
      </w:r>
    </w:p>
    <w:bookmarkEnd w:id="6101"/>
    <w:bookmarkStart w:name="z42528" w:id="6102"/>
    <w:p>
      <w:pPr>
        <w:spacing w:after="0"/>
        <w:ind w:left="0"/>
        <w:jc w:val="both"/>
      </w:pPr>
      <w:r>
        <w:rPr>
          <w:rFonts w:ascii="Times New Roman"/>
          <w:b w:val="false"/>
          <w:i w:val="false"/>
          <w:color w:val="000000"/>
          <w:sz w:val="28"/>
        </w:rPr>
        <w:t xml:space="preserve">
      </w:t>
      </w:r>
    </w:p>
    <w:bookmarkEnd w:id="61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29" w:id="6103"/>
    <w:p>
      <w:pPr>
        <w:spacing w:after="0"/>
        <w:ind w:left="0"/>
        <w:jc w:val="both"/>
      </w:pPr>
      <w:r>
        <w:rPr>
          <w:rFonts w:ascii="Times New Roman"/>
          <w:b w:val="false"/>
          <w:i w:val="false"/>
          <w:color w:val="000000"/>
          <w:sz w:val="28"/>
        </w:rPr>
        <w:t>
      3. Направление: вертикальное</w:t>
      </w:r>
    </w:p>
    <w:bookmarkEnd w:id="6103"/>
    <w:bookmarkStart w:name="z42530" w:id="6104"/>
    <w:p>
      <w:pPr>
        <w:spacing w:after="0"/>
        <w:ind w:left="0"/>
        <w:jc w:val="both"/>
      </w:pPr>
      <w:r>
        <w:rPr>
          <w:rFonts w:ascii="Times New Roman"/>
          <w:b w:val="false"/>
          <w:i w:val="false"/>
          <w:color w:val="000000"/>
          <w:sz w:val="28"/>
        </w:rPr>
        <w:t xml:space="preserve">
      </w:t>
      </w:r>
    </w:p>
    <w:bookmarkEnd w:id="61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31" w:id="6105"/>
    <w:p>
      <w:pPr>
        <w:spacing w:after="0"/>
        <w:ind w:left="0"/>
        <w:jc w:val="both"/>
      </w:pPr>
      <w:r>
        <w:rPr>
          <w:rFonts w:ascii="Times New Roman"/>
          <w:b w:val="false"/>
          <w:i w:val="false"/>
          <w:color w:val="000000"/>
          <w:sz w:val="28"/>
        </w:rPr>
        <w:t>
      , горизонтальное</w:t>
      </w:r>
    </w:p>
    <w:bookmarkEnd w:id="6105"/>
    <w:bookmarkStart w:name="z42532" w:id="6106"/>
    <w:p>
      <w:pPr>
        <w:spacing w:after="0"/>
        <w:ind w:left="0"/>
        <w:jc w:val="both"/>
      </w:pPr>
      <w:r>
        <w:rPr>
          <w:rFonts w:ascii="Times New Roman"/>
          <w:b w:val="false"/>
          <w:i w:val="false"/>
          <w:color w:val="000000"/>
          <w:sz w:val="28"/>
        </w:rPr>
        <w:t xml:space="preserve">
      </w:t>
      </w:r>
    </w:p>
    <w:bookmarkEnd w:id="61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33" w:id="6107"/>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6107"/>
    <w:bookmarkStart w:name="z42534" w:id="6108"/>
    <w:p>
      <w:pPr>
        <w:spacing w:after="0"/>
        <w:ind w:left="0"/>
        <w:jc w:val="both"/>
      </w:pPr>
      <w:r>
        <w:rPr>
          <w:rFonts w:ascii="Times New Roman"/>
          <w:b w:val="false"/>
          <w:i w:val="false"/>
          <w:color w:val="000000"/>
          <w:sz w:val="28"/>
        </w:rPr>
        <w:t xml:space="preserve">
      </w:t>
      </w:r>
    </w:p>
    <w:bookmarkEnd w:id="61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35" w:id="6109"/>
    <w:p>
      <w:pPr>
        <w:spacing w:after="0"/>
        <w:ind w:left="0"/>
        <w:jc w:val="both"/>
      </w:pPr>
      <w:r>
        <w:rPr>
          <w:rFonts w:ascii="Times New Roman"/>
          <w:b w:val="false"/>
          <w:i w:val="false"/>
          <w:color w:val="000000"/>
          <w:sz w:val="28"/>
        </w:rPr>
        <w:t>
      ;</w:t>
      </w:r>
    </w:p>
    <w:bookmarkEnd w:id="6109"/>
    <w:bookmarkStart w:name="z42536" w:id="6110"/>
    <w:p>
      <w:pPr>
        <w:spacing w:after="0"/>
        <w:ind w:left="0"/>
        <w:jc w:val="both"/>
      </w:pPr>
      <w:r>
        <w:rPr>
          <w:rFonts w:ascii="Times New Roman"/>
          <w:b w:val="false"/>
          <w:i w:val="false"/>
          <w:color w:val="000000"/>
          <w:sz w:val="28"/>
        </w:rPr>
        <w:t>
      4. Размеры (длина ХХХ, ширина в ХХХ см);</w:t>
      </w:r>
    </w:p>
    <w:bookmarkEnd w:id="6110"/>
    <w:bookmarkStart w:name="z42537" w:id="6111"/>
    <w:p>
      <w:pPr>
        <w:spacing w:after="0"/>
        <w:ind w:left="0"/>
        <w:jc w:val="both"/>
      </w:pPr>
      <w:r>
        <w:rPr>
          <w:rFonts w:ascii="Times New Roman"/>
          <w:b w:val="false"/>
          <w:i w:val="false"/>
          <w:color w:val="000000"/>
          <w:sz w:val="28"/>
        </w:rPr>
        <w:t>
      5. Состояние дна либо покрывающей корочки - влажная</w:t>
      </w:r>
    </w:p>
    <w:bookmarkEnd w:id="6111"/>
    <w:bookmarkStart w:name="z42538" w:id="6112"/>
    <w:p>
      <w:pPr>
        <w:spacing w:after="0"/>
        <w:ind w:left="0"/>
        <w:jc w:val="both"/>
      </w:pPr>
      <w:r>
        <w:rPr>
          <w:rFonts w:ascii="Times New Roman"/>
          <w:b w:val="false"/>
          <w:i w:val="false"/>
          <w:color w:val="000000"/>
          <w:sz w:val="28"/>
        </w:rPr>
        <w:t xml:space="preserve">
      </w:t>
      </w:r>
    </w:p>
    <w:bookmarkEnd w:id="61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39" w:id="6113"/>
    <w:p>
      <w:pPr>
        <w:spacing w:after="0"/>
        <w:ind w:left="0"/>
        <w:jc w:val="both"/>
      </w:pPr>
      <w:r>
        <w:rPr>
          <w:rFonts w:ascii="Times New Roman"/>
          <w:b w:val="false"/>
          <w:i w:val="false"/>
          <w:color w:val="000000"/>
          <w:sz w:val="28"/>
        </w:rPr>
        <w:t>
      , западает по отношению к уровню окружающей кожи</w:t>
      </w:r>
    </w:p>
    <w:bookmarkEnd w:id="6113"/>
    <w:bookmarkStart w:name="z42540" w:id="6114"/>
    <w:p>
      <w:pPr>
        <w:spacing w:after="0"/>
        <w:ind w:left="0"/>
        <w:jc w:val="both"/>
      </w:pPr>
      <w:r>
        <w:rPr>
          <w:rFonts w:ascii="Times New Roman"/>
          <w:b w:val="false"/>
          <w:i w:val="false"/>
          <w:color w:val="000000"/>
          <w:sz w:val="28"/>
        </w:rPr>
        <w:t xml:space="preserve">
      </w:t>
      </w:r>
    </w:p>
    <w:bookmarkEnd w:id="611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41" w:id="6115"/>
    <w:p>
      <w:pPr>
        <w:spacing w:after="0"/>
        <w:ind w:left="0"/>
        <w:jc w:val="both"/>
      </w:pPr>
      <w:r>
        <w:rPr>
          <w:rFonts w:ascii="Times New Roman"/>
          <w:b w:val="false"/>
          <w:i w:val="false"/>
          <w:color w:val="000000"/>
          <w:sz w:val="28"/>
        </w:rPr>
        <w:t>
      ; на уровне окружающей кожи</w:t>
      </w:r>
    </w:p>
    <w:bookmarkEnd w:id="6115"/>
    <w:bookmarkStart w:name="z42542" w:id="6116"/>
    <w:p>
      <w:pPr>
        <w:spacing w:after="0"/>
        <w:ind w:left="0"/>
        <w:jc w:val="both"/>
      </w:pPr>
      <w:r>
        <w:rPr>
          <w:rFonts w:ascii="Times New Roman"/>
          <w:b w:val="false"/>
          <w:i w:val="false"/>
          <w:color w:val="000000"/>
          <w:sz w:val="28"/>
        </w:rPr>
        <w:t xml:space="preserve">
      </w:t>
      </w:r>
    </w:p>
    <w:bookmarkEnd w:id="611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43" w:id="6117"/>
    <w:p>
      <w:pPr>
        <w:spacing w:after="0"/>
        <w:ind w:left="0"/>
        <w:jc w:val="both"/>
      </w:pPr>
      <w:r>
        <w:rPr>
          <w:rFonts w:ascii="Times New Roman"/>
          <w:b w:val="false"/>
          <w:i w:val="false"/>
          <w:color w:val="000000"/>
          <w:sz w:val="28"/>
        </w:rPr>
        <w:t>
      ; выше уровня окружающей кожи</w:t>
      </w:r>
    </w:p>
    <w:bookmarkEnd w:id="6117"/>
    <w:bookmarkStart w:name="z42544" w:id="6118"/>
    <w:p>
      <w:pPr>
        <w:spacing w:after="0"/>
        <w:ind w:left="0"/>
        <w:jc w:val="both"/>
      </w:pPr>
      <w:r>
        <w:rPr>
          <w:rFonts w:ascii="Times New Roman"/>
          <w:b w:val="false"/>
          <w:i w:val="false"/>
          <w:color w:val="000000"/>
          <w:sz w:val="28"/>
        </w:rPr>
        <w:t xml:space="preserve">
      </w:t>
      </w:r>
    </w:p>
    <w:bookmarkEnd w:id="61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45" w:id="6119"/>
    <w:p>
      <w:pPr>
        <w:spacing w:after="0"/>
        <w:ind w:left="0"/>
        <w:jc w:val="both"/>
      </w:pPr>
      <w:r>
        <w:rPr>
          <w:rFonts w:ascii="Times New Roman"/>
          <w:b w:val="false"/>
          <w:i w:val="false"/>
          <w:color w:val="000000"/>
          <w:sz w:val="28"/>
        </w:rPr>
        <w:t>
      , отпадает по периферии</w:t>
      </w:r>
    </w:p>
    <w:bookmarkEnd w:id="6119"/>
    <w:bookmarkStart w:name="z42546" w:id="6120"/>
    <w:p>
      <w:pPr>
        <w:spacing w:after="0"/>
        <w:ind w:left="0"/>
        <w:jc w:val="both"/>
      </w:pPr>
      <w:r>
        <w:rPr>
          <w:rFonts w:ascii="Times New Roman"/>
          <w:b w:val="false"/>
          <w:i w:val="false"/>
          <w:color w:val="000000"/>
          <w:sz w:val="28"/>
        </w:rPr>
        <w:t xml:space="preserve">
      </w:t>
      </w:r>
    </w:p>
    <w:bookmarkEnd w:id="61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47" w:id="6121"/>
    <w:p>
      <w:pPr>
        <w:spacing w:after="0"/>
        <w:ind w:left="0"/>
        <w:jc w:val="both"/>
      </w:pPr>
      <w:r>
        <w:rPr>
          <w:rFonts w:ascii="Times New Roman"/>
          <w:b w:val="false"/>
          <w:i w:val="false"/>
          <w:color w:val="000000"/>
          <w:sz w:val="28"/>
        </w:rPr>
        <w:t>
      , участок гиперпигментации</w:t>
      </w:r>
    </w:p>
    <w:bookmarkEnd w:id="6121"/>
    <w:bookmarkStart w:name="z42548" w:id="6122"/>
    <w:p>
      <w:pPr>
        <w:spacing w:after="0"/>
        <w:ind w:left="0"/>
        <w:jc w:val="both"/>
      </w:pPr>
      <w:r>
        <w:rPr>
          <w:rFonts w:ascii="Times New Roman"/>
          <w:b w:val="false"/>
          <w:i w:val="false"/>
          <w:color w:val="000000"/>
          <w:sz w:val="28"/>
        </w:rPr>
        <w:t xml:space="preserve">
      </w:t>
      </w:r>
    </w:p>
    <w:bookmarkEnd w:id="61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49" w:id="6123"/>
    <w:p>
      <w:pPr>
        <w:spacing w:after="0"/>
        <w:ind w:left="0"/>
        <w:jc w:val="both"/>
      </w:pPr>
      <w:r>
        <w:rPr>
          <w:rFonts w:ascii="Times New Roman"/>
          <w:b w:val="false"/>
          <w:i w:val="false"/>
          <w:color w:val="000000"/>
          <w:sz w:val="28"/>
        </w:rPr>
        <w:t>
      гипопигментации</w:t>
      </w:r>
    </w:p>
    <w:bookmarkEnd w:id="6123"/>
    <w:bookmarkStart w:name="z42550" w:id="6124"/>
    <w:p>
      <w:pPr>
        <w:spacing w:after="0"/>
        <w:ind w:left="0"/>
        <w:jc w:val="both"/>
      </w:pPr>
      <w:r>
        <w:rPr>
          <w:rFonts w:ascii="Times New Roman"/>
          <w:b w:val="false"/>
          <w:i w:val="false"/>
          <w:color w:val="000000"/>
          <w:sz w:val="28"/>
        </w:rPr>
        <w:t xml:space="preserve">
      </w:t>
      </w:r>
    </w:p>
    <w:bookmarkEnd w:id="61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51" w:id="6125"/>
    <w:p>
      <w:pPr>
        <w:spacing w:after="0"/>
        <w:ind w:left="0"/>
        <w:jc w:val="both"/>
      </w:pPr>
      <w:r>
        <w:rPr>
          <w:rFonts w:ascii="Times New Roman"/>
          <w:b w:val="false"/>
          <w:i w:val="false"/>
          <w:color w:val="000000"/>
          <w:sz w:val="28"/>
        </w:rPr>
        <w:t>
      6. Особенности состояния окружающих мягких тканей: припухлость</w:t>
      </w:r>
    </w:p>
    <w:bookmarkEnd w:id="6125"/>
    <w:bookmarkStart w:name="z42552" w:id="6126"/>
    <w:p>
      <w:pPr>
        <w:spacing w:after="0"/>
        <w:ind w:left="0"/>
        <w:jc w:val="both"/>
      </w:pPr>
      <w:r>
        <w:rPr>
          <w:rFonts w:ascii="Times New Roman"/>
          <w:b w:val="false"/>
          <w:i w:val="false"/>
          <w:color w:val="000000"/>
          <w:sz w:val="28"/>
        </w:rPr>
        <w:t xml:space="preserve">
      </w:t>
      </w:r>
    </w:p>
    <w:bookmarkEnd w:id="61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53" w:id="6127"/>
    <w:p>
      <w:pPr>
        <w:spacing w:after="0"/>
        <w:ind w:left="0"/>
        <w:jc w:val="both"/>
      </w:pPr>
      <w:r>
        <w:rPr>
          <w:rFonts w:ascii="Times New Roman"/>
          <w:b w:val="false"/>
          <w:i w:val="false"/>
          <w:color w:val="000000"/>
          <w:sz w:val="28"/>
        </w:rPr>
        <w:t>
      , гиперемированы</w:t>
      </w:r>
    </w:p>
    <w:bookmarkEnd w:id="6127"/>
    <w:bookmarkStart w:name="z42554" w:id="6128"/>
    <w:p>
      <w:pPr>
        <w:spacing w:after="0"/>
        <w:ind w:left="0"/>
        <w:jc w:val="both"/>
      </w:pPr>
      <w:r>
        <w:rPr>
          <w:rFonts w:ascii="Times New Roman"/>
          <w:b w:val="false"/>
          <w:i w:val="false"/>
          <w:color w:val="000000"/>
          <w:sz w:val="28"/>
        </w:rPr>
        <w:t xml:space="preserve">
      </w:t>
      </w:r>
    </w:p>
    <w:bookmarkEnd w:id="612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55" w:id="6129"/>
    <w:p>
      <w:pPr>
        <w:spacing w:after="0"/>
        <w:ind w:left="0"/>
        <w:jc w:val="both"/>
      </w:pPr>
      <w:r>
        <w:rPr>
          <w:rFonts w:ascii="Times New Roman"/>
          <w:b w:val="false"/>
          <w:i w:val="false"/>
          <w:color w:val="000000"/>
          <w:sz w:val="28"/>
        </w:rPr>
        <w:t>
      , с наложением крови</w:t>
      </w:r>
    </w:p>
    <w:bookmarkEnd w:id="6129"/>
    <w:bookmarkStart w:name="z42556" w:id="6130"/>
    <w:p>
      <w:pPr>
        <w:spacing w:after="0"/>
        <w:ind w:left="0"/>
        <w:jc w:val="both"/>
      </w:pPr>
      <w:r>
        <w:rPr>
          <w:rFonts w:ascii="Times New Roman"/>
          <w:b w:val="false"/>
          <w:i w:val="false"/>
          <w:color w:val="000000"/>
          <w:sz w:val="28"/>
        </w:rPr>
        <w:t xml:space="preserve">
      </w:t>
      </w:r>
    </w:p>
    <w:bookmarkEnd w:id="61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57" w:id="6131"/>
    <w:p>
      <w:pPr>
        <w:spacing w:after="0"/>
        <w:ind w:left="0"/>
        <w:jc w:val="both"/>
      </w:pPr>
      <w:r>
        <w:rPr>
          <w:rFonts w:ascii="Times New Roman"/>
          <w:b w:val="false"/>
          <w:i w:val="false"/>
          <w:color w:val="000000"/>
          <w:sz w:val="28"/>
        </w:rPr>
        <w:t>
      , почвы</w:t>
      </w:r>
    </w:p>
    <w:bookmarkEnd w:id="6131"/>
    <w:bookmarkStart w:name="z42558" w:id="6132"/>
    <w:p>
      <w:pPr>
        <w:spacing w:after="0"/>
        <w:ind w:left="0"/>
        <w:jc w:val="both"/>
      </w:pPr>
      <w:r>
        <w:rPr>
          <w:rFonts w:ascii="Times New Roman"/>
          <w:b w:val="false"/>
          <w:i w:val="false"/>
          <w:color w:val="000000"/>
          <w:sz w:val="28"/>
        </w:rPr>
        <w:t xml:space="preserve">
      </w:t>
      </w:r>
    </w:p>
    <w:bookmarkEnd w:id="61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59" w:id="6133"/>
    <w:p>
      <w:pPr>
        <w:spacing w:after="0"/>
        <w:ind w:left="0"/>
        <w:jc w:val="both"/>
      </w:pPr>
      <w:r>
        <w:rPr>
          <w:rFonts w:ascii="Times New Roman"/>
          <w:b w:val="false"/>
          <w:i w:val="false"/>
          <w:color w:val="000000"/>
          <w:sz w:val="28"/>
        </w:rPr>
        <w:t>
      Описание кровоподтека</w:t>
      </w:r>
    </w:p>
    <w:bookmarkEnd w:id="6133"/>
    <w:bookmarkStart w:name="z42560" w:id="6134"/>
    <w:p>
      <w:pPr>
        <w:spacing w:after="0"/>
        <w:ind w:left="0"/>
        <w:jc w:val="both"/>
      </w:pPr>
      <w:r>
        <w:rPr>
          <w:rFonts w:ascii="Times New Roman"/>
          <w:b w:val="false"/>
          <w:i w:val="false"/>
          <w:color w:val="000000"/>
          <w:sz w:val="28"/>
        </w:rPr>
        <w:t>
      1. Точная анатомическая локализация</w:t>
      </w:r>
    </w:p>
    <w:bookmarkEnd w:id="6134"/>
    <w:bookmarkStart w:name="z42561" w:id="6135"/>
    <w:p>
      <w:pPr>
        <w:spacing w:after="0"/>
        <w:ind w:left="0"/>
        <w:jc w:val="both"/>
      </w:pPr>
      <w:r>
        <w:rPr>
          <w:rFonts w:ascii="Times New Roman"/>
          <w:b w:val="false"/>
          <w:i w:val="false"/>
          <w:color w:val="000000"/>
          <w:sz w:val="28"/>
        </w:rPr>
        <w:t>
      2. Форма: линейная</w:t>
      </w:r>
    </w:p>
    <w:bookmarkEnd w:id="6135"/>
    <w:bookmarkStart w:name="z42562" w:id="6136"/>
    <w:p>
      <w:pPr>
        <w:spacing w:after="0"/>
        <w:ind w:left="0"/>
        <w:jc w:val="both"/>
      </w:pPr>
      <w:r>
        <w:rPr>
          <w:rFonts w:ascii="Times New Roman"/>
          <w:b w:val="false"/>
          <w:i w:val="false"/>
          <w:color w:val="000000"/>
          <w:sz w:val="28"/>
        </w:rPr>
        <w:t xml:space="preserve">
      </w:t>
      </w:r>
    </w:p>
    <w:bookmarkEnd w:id="61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63" w:id="6137"/>
    <w:p>
      <w:pPr>
        <w:spacing w:after="0"/>
        <w:ind w:left="0"/>
        <w:jc w:val="both"/>
      </w:pPr>
      <w:r>
        <w:rPr>
          <w:rFonts w:ascii="Times New Roman"/>
          <w:b w:val="false"/>
          <w:i w:val="false"/>
          <w:color w:val="000000"/>
          <w:sz w:val="28"/>
        </w:rPr>
        <w:t>
      , округлая</w:t>
      </w:r>
    </w:p>
    <w:bookmarkEnd w:id="6137"/>
    <w:bookmarkStart w:name="z42564" w:id="6138"/>
    <w:p>
      <w:pPr>
        <w:spacing w:after="0"/>
        <w:ind w:left="0"/>
        <w:jc w:val="both"/>
      </w:pPr>
      <w:r>
        <w:rPr>
          <w:rFonts w:ascii="Times New Roman"/>
          <w:b w:val="false"/>
          <w:i w:val="false"/>
          <w:color w:val="000000"/>
          <w:sz w:val="28"/>
        </w:rPr>
        <w:t xml:space="preserve">
      </w:t>
      </w:r>
    </w:p>
    <w:bookmarkEnd w:id="61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65" w:id="6139"/>
    <w:p>
      <w:pPr>
        <w:spacing w:after="0"/>
        <w:ind w:left="0"/>
        <w:jc w:val="both"/>
      </w:pPr>
      <w:r>
        <w:rPr>
          <w:rFonts w:ascii="Times New Roman"/>
          <w:b w:val="false"/>
          <w:i w:val="false"/>
          <w:color w:val="000000"/>
          <w:sz w:val="28"/>
        </w:rPr>
        <w:t>
      , овальная</w:t>
      </w:r>
    </w:p>
    <w:bookmarkEnd w:id="6139"/>
    <w:bookmarkStart w:name="z42566" w:id="6140"/>
    <w:p>
      <w:pPr>
        <w:spacing w:after="0"/>
        <w:ind w:left="0"/>
        <w:jc w:val="both"/>
      </w:pPr>
      <w:r>
        <w:rPr>
          <w:rFonts w:ascii="Times New Roman"/>
          <w:b w:val="false"/>
          <w:i w:val="false"/>
          <w:color w:val="000000"/>
          <w:sz w:val="28"/>
        </w:rPr>
        <w:t xml:space="preserve">
      </w:t>
      </w:r>
    </w:p>
    <w:bookmarkEnd w:id="614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67" w:id="6141"/>
    <w:p>
      <w:pPr>
        <w:spacing w:after="0"/>
        <w:ind w:left="0"/>
        <w:jc w:val="both"/>
      </w:pPr>
      <w:r>
        <w:rPr>
          <w:rFonts w:ascii="Times New Roman"/>
          <w:b w:val="false"/>
          <w:i w:val="false"/>
          <w:color w:val="000000"/>
          <w:sz w:val="28"/>
        </w:rPr>
        <w:t>
      , неправильная овальная</w:t>
      </w:r>
    </w:p>
    <w:bookmarkEnd w:id="6141"/>
    <w:bookmarkStart w:name="z42568" w:id="6142"/>
    <w:p>
      <w:pPr>
        <w:spacing w:after="0"/>
        <w:ind w:left="0"/>
        <w:jc w:val="both"/>
      </w:pPr>
      <w:r>
        <w:rPr>
          <w:rFonts w:ascii="Times New Roman"/>
          <w:b w:val="false"/>
          <w:i w:val="false"/>
          <w:color w:val="000000"/>
          <w:sz w:val="28"/>
        </w:rPr>
        <w:t xml:space="preserve">
      </w:t>
      </w:r>
    </w:p>
    <w:bookmarkEnd w:id="61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69" w:id="6143"/>
    <w:p>
      <w:pPr>
        <w:spacing w:after="0"/>
        <w:ind w:left="0"/>
        <w:jc w:val="both"/>
      </w:pPr>
      <w:r>
        <w:rPr>
          <w:rFonts w:ascii="Times New Roman"/>
          <w:b w:val="false"/>
          <w:i w:val="false"/>
          <w:color w:val="000000"/>
          <w:sz w:val="28"/>
        </w:rPr>
        <w:t>
      , треугольная</w:t>
      </w:r>
    </w:p>
    <w:bookmarkEnd w:id="6143"/>
    <w:bookmarkStart w:name="z42570" w:id="6144"/>
    <w:p>
      <w:pPr>
        <w:spacing w:after="0"/>
        <w:ind w:left="0"/>
        <w:jc w:val="both"/>
      </w:pPr>
      <w:r>
        <w:rPr>
          <w:rFonts w:ascii="Times New Roman"/>
          <w:b w:val="false"/>
          <w:i w:val="false"/>
          <w:color w:val="000000"/>
          <w:sz w:val="28"/>
        </w:rPr>
        <w:t xml:space="preserve">
      </w:t>
      </w:r>
    </w:p>
    <w:bookmarkEnd w:id="61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71" w:id="6145"/>
    <w:p>
      <w:pPr>
        <w:spacing w:after="0"/>
        <w:ind w:left="0"/>
        <w:jc w:val="both"/>
      </w:pPr>
      <w:r>
        <w:rPr>
          <w:rFonts w:ascii="Times New Roman"/>
          <w:b w:val="false"/>
          <w:i w:val="false"/>
          <w:color w:val="000000"/>
          <w:sz w:val="28"/>
        </w:rPr>
        <w:t>
      ,</w:t>
      </w:r>
    </w:p>
    <w:bookmarkEnd w:id="6145"/>
    <w:bookmarkStart w:name="z42572" w:id="6146"/>
    <w:p>
      <w:pPr>
        <w:spacing w:after="0"/>
        <w:ind w:left="0"/>
        <w:jc w:val="both"/>
      </w:pPr>
      <w:r>
        <w:rPr>
          <w:rFonts w:ascii="Times New Roman"/>
          <w:b w:val="false"/>
          <w:i w:val="false"/>
          <w:color w:val="000000"/>
          <w:sz w:val="28"/>
        </w:rPr>
        <w:t>
      3. Направление: вертикальное</w:t>
      </w:r>
    </w:p>
    <w:bookmarkEnd w:id="6146"/>
    <w:bookmarkStart w:name="z42573" w:id="6147"/>
    <w:p>
      <w:pPr>
        <w:spacing w:after="0"/>
        <w:ind w:left="0"/>
        <w:jc w:val="both"/>
      </w:pPr>
      <w:r>
        <w:rPr>
          <w:rFonts w:ascii="Times New Roman"/>
          <w:b w:val="false"/>
          <w:i w:val="false"/>
          <w:color w:val="000000"/>
          <w:sz w:val="28"/>
        </w:rPr>
        <w:t xml:space="preserve">
      </w:t>
      </w:r>
    </w:p>
    <w:bookmarkEnd w:id="61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74" w:id="6148"/>
    <w:p>
      <w:pPr>
        <w:spacing w:after="0"/>
        <w:ind w:left="0"/>
        <w:jc w:val="both"/>
      </w:pPr>
      <w:r>
        <w:rPr>
          <w:rFonts w:ascii="Times New Roman"/>
          <w:b w:val="false"/>
          <w:i w:val="false"/>
          <w:color w:val="000000"/>
          <w:sz w:val="28"/>
        </w:rPr>
        <w:t>
      , горизонтальное</w:t>
      </w:r>
    </w:p>
    <w:bookmarkEnd w:id="6148"/>
    <w:bookmarkStart w:name="z42575" w:id="6149"/>
    <w:p>
      <w:pPr>
        <w:spacing w:after="0"/>
        <w:ind w:left="0"/>
        <w:jc w:val="both"/>
      </w:pPr>
      <w:r>
        <w:rPr>
          <w:rFonts w:ascii="Times New Roman"/>
          <w:b w:val="false"/>
          <w:i w:val="false"/>
          <w:color w:val="000000"/>
          <w:sz w:val="28"/>
        </w:rPr>
        <w:t xml:space="preserve">
      </w:t>
      </w:r>
    </w:p>
    <w:bookmarkEnd w:id="614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76" w:id="6150"/>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6150"/>
    <w:bookmarkStart w:name="z42577" w:id="6151"/>
    <w:p>
      <w:pPr>
        <w:spacing w:after="0"/>
        <w:ind w:left="0"/>
        <w:jc w:val="both"/>
      </w:pPr>
      <w:r>
        <w:rPr>
          <w:rFonts w:ascii="Times New Roman"/>
          <w:b w:val="false"/>
          <w:i w:val="false"/>
          <w:color w:val="000000"/>
          <w:sz w:val="28"/>
        </w:rPr>
        <w:t xml:space="preserve">
      </w:t>
      </w:r>
    </w:p>
    <w:bookmarkEnd w:id="615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78" w:id="6152"/>
    <w:p>
      <w:pPr>
        <w:spacing w:after="0"/>
        <w:ind w:left="0"/>
        <w:jc w:val="both"/>
      </w:pPr>
      <w:r>
        <w:rPr>
          <w:rFonts w:ascii="Times New Roman"/>
          <w:b w:val="false"/>
          <w:i w:val="false"/>
          <w:color w:val="000000"/>
          <w:sz w:val="28"/>
        </w:rPr>
        <w:t>
      ;</w:t>
      </w:r>
    </w:p>
    <w:bookmarkEnd w:id="6152"/>
    <w:bookmarkStart w:name="z42579" w:id="6153"/>
    <w:p>
      <w:pPr>
        <w:spacing w:after="0"/>
        <w:ind w:left="0"/>
        <w:jc w:val="both"/>
      </w:pPr>
      <w:r>
        <w:rPr>
          <w:rFonts w:ascii="Times New Roman"/>
          <w:b w:val="false"/>
          <w:i w:val="false"/>
          <w:color w:val="000000"/>
          <w:sz w:val="28"/>
        </w:rPr>
        <w:t>
      4. Размеры (длина ХХХ, ширина ХХХ в см);</w:t>
      </w:r>
    </w:p>
    <w:bookmarkEnd w:id="6153"/>
    <w:bookmarkStart w:name="z42580" w:id="6154"/>
    <w:p>
      <w:pPr>
        <w:spacing w:after="0"/>
        <w:ind w:left="0"/>
        <w:jc w:val="both"/>
      </w:pPr>
      <w:r>
        <w:rPr>
          <w:rFonts w:ascii="Times New Roman"/>
          <w:b w:val="false"/>
          <w:i w:val="false"/>
          <w:color w:val="000000"/>
          <w:sz w:val="28"/>
        </w:rPr>
        <w:t>
      5. Цвет кровоподтека - красно-багровый</w:t>
      </w:r>
    </w:p>
    <w:bookmarkEnd w:id="6154"/>
    <w:bookmarkStart w:name="z42581" w:id="6155"/>
    <w:p>
      <w:pPr>
        <w:spacing w:after="0"/>
        <w:ind w:left="0"/>
        <w:jc w:val="both"/>
      </w:pPr>
      <w:r>
        <w:rPr>
          <w:rFonts w:ascii="Times New Roman"/>
          <w:b w:val="false"/>
          <w:i w:val="false"/>
          <w:color w:val="000000"/>
          <w:sz w:val="28"/>
        </w:rPr>
        <w:t xml:space="preserve">
      </w:t>
      </w:r>
    </w:p>
    <w:bookmarkEnd w:id="61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82" w:id="6156"/>
    <w:p>
      <w:pPr>
        <w:spacing w:after="0"/>
        <w:ind w:left="0"/>
        <w:jc w:val="both"/>
      </w:pPr>
      <w:r>
        <w:rPr>
          <w:rFonts w:ascii="Times New Roman"/>
          <w:b w:val="false"/>
          <w:i w:val="false"/>
          <w:color w:val="000000"/>
          <w:sz w:val="28"/>
        </w:rPr>
        <w:t>
      , синюшно- фиолетовый</w:t>
      </w:r>
    </w:p>
    <w:bookmarkEnd w:id="6156"/>
    <w:bookmarkStart w:name="z42583" w:id="6157"/>
    <w:p>
      <w:pPr>
        <w:spacing w:after="0"/>
        <w:ind w:left="0"/>
        <w:jc w:val="both"/>
      </w:pPr>
      <w:r>
        <w:rPr>
          <w:rFonts w:ascii="Times New Roman"/>
          <w:b w:val="false"/>
          <w:i w:val="false"/>
          <w:color w:val="000000"/>
          <w:sz w:val="28"/>
        </w:rPr>
        <w:t xml:space="preserve">
      </w:t>
      </w:r>
    </w:p>
    <w:bookmarkEnd w:id="615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84" w:id="6158"/>
    <w:p>
      <w:pPr>
        <w:spacing w:after="0"/>
        <w:ind w:left="0"/>
        <w:jc w:val="both"/>
      </w:pPr>
      <w:r>
        <w:rPr>
          <w:rFonts w:ascii="Times New Roman"/>
          <w:b w:val="false"/>
          <w:i w:val="false"/>
          <w:color w:val="000000"/>
          <w:sz w:val="28"/>
        </w:rPr>
        <w:t>
      , бурый</w:t>
      </w:r>
    </w:p>
    <w:bookmarkEnd w:id="6158"/>
    <w:bookmarkStart w:name="z42585" w:id="6159"/>
    <w:p>
      <w:pPr>
        <w:spacing w:after="0"/>
        <w:ind w:left="0"/>
        <w:jc w:val="both"/>
      </w:pPr>
      <w:r>
        <w:rPr>
          <w:rFonts w:ascii="Times New Roman"/>
          <w:b w:val="false"/>
          <w:i w:val="false"/>
          <w:color w:val="000000"/>
          <w:sz w:val="28"/>
        </w:rPr>
        <w:t xml:space="preserve">
      </w:t>
      </w:r>
    </w:p>
    <w:bookmarkEnd w:id="615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86" w:id="6160"/>
    <w:p>
      <w:pPr>
        <w:spacing w:after="0"/>
        <w:ind w:left="0"/>
        <w:jc w:val="both"/>
      </w:pPr>
      <w:r>
        <w:rPr>
          <w:rFonts w:ascii="Times New Roman"/>
          <w:b w:val="false"/>
          <w:i w:val="false"/>
          <w:color w:val="000000"/>
          <w:sz w:val="28"/>
        </w:rPr>
        <w:t>
      , зеленоватый</w:t>
      </w:r>
    </w:p>
    <w:bookmarkEnd w:id="6160"/>
    <w:bookmarkStart w:name="z42587" w:id="6161"/>
    <w:p>
      <w:pPr>
        <w:spacing w:after="0"/>
        <w:ind w:left="0"/>
        <w:jc w:val="both"/>
      </w:pPr>
      <w:r>
        <w:rPr>
          <w:rFonts w:ascii="Times New Roman"/>
          <w:b w:val="false"/>
          <w:i w:val="false"/>
          <w:color w:val="000000"/>
          <w:sz w:val="28"/>
        </w:rPr>
        <w:t xml:space="preserve">
      </w:t>
      </w:r>
    </w:p>
    <w:bookmarkEnd w:id="61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88" w:id="6162"/>
    <w:p>
      <w:pPr>
        <w:spacing w:after="0"/>
        <w:ind w:left="0"/>
        <w:jc w:val="both"/>
      </w:pPr>
      <w:r>
        <w:rPr>
          <w:rFonts w:ascii="Times New Roman"/>
          <w:b w:val="false"/>
          <w:i w:val="false"/>
          <w:color w:val="000000"/>
          <w:sz w:val="28"/>
        </w:rPr>
        <w:t>
      , желтый</w:t>
      </w:r>
    </w:p>
    <w:bookmarkEnd w:id="6162"/>
    <w:bookmarkStart w:name="z42589" w:id="6163"/>
    <w:p>
      <w:pPr>
        <w:spacing w:after="0"/>
        <w:ind w:left="0"/>
        <w:jc w:val="both"/>
      </w:pPr>
      <w:r>
        <w:rPr>
          <w:rFonts w:ascii="Times New Roman"/>
          <w:b w:val="false"/>
          <w:i w:val="false"/>
          <w:color w:val="000000"/>
          <w:sz w:val="28"/>
        </w:rPr>
        <w:t xml:space="preserve">
      </w:t>
      </w:r>
    </w:p>
    <w:bookmarkEnd w:id="616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90" w:id="6164"/>
    <w:p>
      <w:pPr>
        <w:spacing w:after="0"/>
        <w:ind w:left="0"/>
        <w:jc w:val="both"/>
      </w:pPr>
      <w:r>
        <w:rPr>
          <w:rFonts w:ascii="Times New Roman"/>
          <w:b w:val="false"/>
          <w:i w:val="false"/>
          <w:color w:val="000000"/>
          <w:sz w:val="28"/>
        </w:rPr>
        <w:t>
      ;</w:t>
      </w:r>
    </w:p>
    <w:bookmarkEnd w:id="6164"/>
    <w:bookmarkStart w:name="z42591" w:id="6165"/>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w:t>
      </w:r>
    </w:p>
    <w:bookmarkEnd w:id="6165"/>
    <w:bookmarkStart w:name="z42592" w:id="6166"/>
    <w:p>
      <w:pPr>
        <w:spacing w:after="0"/>
        <w:ind w:left="0"/>
        <w:jc w:val="both"/>
      </w:pPr>
      <w:r>
        <w:rPr>
          <w:rFonts w:ascii="Times New Roman"/>
          <w:b w:val="false"/>
          <w:i w:val="false"/>
          <w:color w:val="000000"/>
          <w:sz w:val="28"/>
        </w:rPr>
        <w:t xml:space="preserve">
      </w:t>
      </w:r>
    </w:p>
    <w:bookmarkEnd w:id="616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93" w:id="6167"/>
    <w:p>
      <w:pPr>
        <w:spacing w:after="0"/>
        <w:ind w:left="0"/>
        <w:jc w:val="both"/>
      </w:pPr>
      <w:r>
        <w:rPr>
          <w:rFonts w:ascii="Times New Roman"/>
          <w:b w:val="false"/>
          <w:i w:val="false"/>
          <w:color w:val="000000"/>
          <w:sz w:val="28"/>
        </w:rPr>
        <w:t>
      , с наложением крови</w:t>
      </w:r>
    </w:p>
    <w:bookmarkEnd w:id="6167"/>
    <w:bookmarkStart w:name="z42594" w:id="6168"/>
    <w:p>
      <w:pPr>
        <w:spacing w:after="0"/>
        <w:ind w:left="0"/>
        <w:jc w:val="both"/>
      </w:pPr>
      <w:r>
        <w:rPr>
          <w:rFonts w:ascii="Times New Roman"/>
          <w:b w:val="false"/>
          <w:i w:val="false"/>
          <w:color w:val="000000"/>
          <w:sz w:val="28"/>
        </w:rPr>
        <w:t xml:space="preserve">
      </w:t>
      </w:r>
    </w:p>
    <w:bookmarkEnd w:id="616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95" w:id="6169"/>
    <w:p>
      <w:pPr>
        <w:spacing w:after="0"/>
        <w:ind w:left="0"/>
        <w:jc w:val="both"/>
      </w:pPr>
      <w:r>
        <w:rPr>
          <w:rFonts w:ascii="Times New Roman"/>
          <w:b w:val="false"/>
          <w:i w:val="false"/>
          <w:color w:val="000000"/>
          <w:sz w:val="28"/>
        </w:rPr>
        <w:t>
      , почвы</w:t>
      </w:r>
    </w:p>
    <w:bookmarkEnd w:id="6169"/>
    <w:bookmarkStart w:name="z42596" w:id="6170"/>
    <w:p>
      <w:pPr>
        <w:spacing w:after="0"/>
        <w:ind w:left="0"/>
        <w:jc w:val="both"/>
      </w:pPr>
      <w:r>
        <w:rPr>
          <w:rFonts w:ascii="Times New Roman"/>
          <w:b w:val="false"/>
          <w:i w:val="false"/>
          <w:color w:val="000000"/>
          <w:sz w:val="28"/>
        </w:rPr>
        <w:t xml:space="preserve">
      </w:t>
      </w:r>
    </w:p>
    <w:bookmarkEnd w:id="617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97" w:id="6171"/>
    <w:p>
      <w:pPr>
        <w:spacing w:after="0"/>
        <w:ind w:left="0"/>
        <w:jc w:val="both"/>
      </w:pPr>
      <w:r>
        <w:rPr>
          <w:rFonts w:ascii="Times New Roman"/>
          <w:b w:val="false"/>
          <w:i w:val="false"/>
          <w:color w:val="000000"/>
          <w:sz w:val="28"/>
        </w:rPr>
        <w:t xml:space="preserve">
       </w:t>
      </w:r>
    </w:p>
    <w:bookmarkEnd w:id="6171"/>
    <w:bookmarkStart w:name="z42598" w:id="6172"/>
    <w:p>
      <w:pPr>
        <w:spacing w:after="0"/>
        <w:ind w:left="0"/>
        <w:jc w:val="both"/>
      </w:pPr>
      <w:r>
        <w:rPr>
          <w:rFonts w:ascii="Times New Roman"/>
          <w:b w:val="false"/>
          <w:i w:val="false"/>
          <w:color w:val="000000"/>
          <w:sz w:val="28"/>
        </w:rPr>
        <w:t>
      .</w:t>
      </w:r>
    </w:p>
    <w:bookmarkEnd w:id="6172"/>
    <w:bookmarkStart w:name="z42599" w:id="6173"/>
    <w:p>
      <w:pPr>
        <w:spacing w:after="0"/>
        <w:ind w:left="0"/>
        <w:jc w:val="both"/>
      </w:pPr>
      <w:r>
        <w:rPr>
          <w:rFonts w:ascii="Times New Roman"/>
          <w:b w:val="false"/>
          <w:i w:val="false"/>
          <w:color w:val="000000"/>
          <w:sz w:val="28"/>
        </w:rPr>
        <w:t>
      Описание раны</w:t>
      </w:r>
    </w:p>
    <w:bookmarkEnd w:id="6173"/>
    <w:bookmarkStart w:name="z42600" w:id="6174"/>
    <w:p>
      <w:pPr>
        <w:spacing w:after="0"/>
        <w:ind w:left="0"/>
        <w:jc w:val="both"/>
      </w:pPr>
      <w:r>
        <w:rPr>
          <w:rFonts w:ascii="Times New Roman"/>
          <w:b w:val="false"/>
          <w:i w:val="false"/>
          <w:color w:val="000000"/>
          <w:sz w:val="28"/>
        </w:rPr>
        <w:t>
      1. Точная анатомическая локализация</w:t>
      </w:r>
    </w:p>
    <w:bookmarkEnd w:id="6174"/>
    <w:bookmarkStart w:name="z42601" w:id="6175"/>
    <w:p>
      <w:pPr>
        <w:spacing w:after="0"/>
        <w:ind w:left="0"/>
        <w:jc w:val="both"/>
      </w:pPr>
      <w:r>
        <w:rPr>
          <w:rFonts w:ascii="Times New Roman"/>
          <w:b w:val="false"/>
          <w:i w:val="false"/>
          <w:color w:val="000000"/>
          <w:sz w:val="28"/>
        </w:rPr>
        <w:t>
      2. Форма и размеры раны при зиянии и сближении краев: линейная</w:t>
      </w:r>
    </w:p>
    <w:bookmarkEnd w:id="6175"/>
    <w:bookmarkStart w:name="z42602" w:id="6176"/>
    <w:p>
      <w:pPr>
        <w:spacing w:after="0"/>
        <w:ind w:left="0"/>
        <w:jc w:val="both"/>
      </w:pPr>
      <w:r>
        <w:rPr>
          <w:rFonts w:ascii="Times New Roman"/>
          <w:b w:val="false"/>
          <w:i w:val="false"/>
          <w:color w:val="000000"/>
          <w:sz w:val="28"/>
        </w:rPr>
        <w:t xml:space="preserve">
      </w:t>
      </w:r>
    </w:p>
    <w:bookmarkEnd w:id="61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03" w:id="6177"/>
    <w:p>
      <w:pPr>
        <w:spacing w:after="0"/>
        <w:ind w:left="0"/>
        <w:jc w:val="both"/>
      </w:pPr>
      <w:r>
        <w:rPr>
          <w:rFonts w:ascii="Times New Roman"/>
          <w:b w:val="false"/>
          <w:i w:val="false"/>
          <w:color w:val="000000"/>
          <w:sz w:val="28"/>
        </w:rPr>
        <w:t>
      , веретенообразная</w:t>
      </w:r>
    </w:p>
    <w:bookmarkEnd w:id="6177"/>
    <w:bookmarkStart w:name="z42604" w:id="6178"/>
    <w:p>
      <w:pPr>
        <w:spacing w:after="0"/>
        <w:ind w:left="0"/>
        <w:jc w:val="both"/>
      </w:pPr>
      <w:r>
        <w:rPr>
          <w:rFonts w:ascii="Times New Roman"/>
          <w:b w:val="false"/>
          <w:i w:val="false"/>
          <w:color w:val="000000"/>
          <w:sz w:val="28"/>
        </w:rPr>
        <w:t xml:space="preserve">
      </w:t>
      </w:r>
    </w:p>
    <w:bookmarkEnd w:id="61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05" w:id="6179"/>
    <w:p>
      <w:pPr>
        <w:spacing w:after="0"/>
        <w:ind w:left="0"/>
        <w:jc w:val="both"/>
      </w:pPr>
      <w:r>
        <w:rPr>
          <w:rFonts w:ascii="Times New Roman"/>
          <w:b w:val="false"/>
          <w:i w:val="false"/>
          <w:color w:val="000000"/>
          <w:sz w:val="28"/>
        </w:rPr>
        <w:t xml:space="preserve">
       </w:t>
      </w:r>
    </w:p>
    <w:bookmarkEnd w:id="6179"/>
    <w:bookmarkStart w:name="z42606" w:id="6180"/>
    <w:p>
      <w:pPr>
        <w:spacing w:after="0"/>
        <w:ind w:left="0"/>
        <w:jc w:val="both"/>
      </w:pPr>
      <w:r>
        <w:rPr>
          <w:rFonts w:ascii="Times New Roman"/>
          <w:b w:val="false"/>
          <w:i w:val="false"/>
          <w:color w:val="000000"/>
          <w:sz w:val="28"/>
        </w:rPr>
        <w:t>
      ;</w:t>
      </w:r>
    </w:p>
    <w:bookmarkEnd w:id="6180"/>
    <w:bookmarkStart w:name="z42607" w:id="6181"/>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6181"/>
    <w:bookmarkStart w:name="z42608" w:id="6182"/>
    <w:p>
      <w:pPr>
        <w:spacing w:after="0"/>
        <w:ind w:left="0"/>
        <w:jc w:val="both"/>
      </w:pPr>
      <w:r>
        <w:rPr>
          <w:rFonts w:ascii="Times New Roman"/>
          <w:b w:val="false"/>
          <w:i w:val="false"/>
          <w:color w:val="000000"/>
          <w:sz w:val="28"/>
        </w:rPr>
        <w:t xml:space="preserve">
      </w:t>
      </w:r>
    </w:p>
    <w:bookmarkEnd w:id="618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09" w:id="6183"/>
    <w:p>
      <w:pPr>
        <w:spacing w:after="0"/>
        <w:ind w:left="0"/>
        <w:jc w:val="both"/>
      </w:pPr>
      <w:r>
        <w:rPr>
          <w:rFonts w:ascii="Times New Roman"/>
          <w:b w:val="false"/>
          <w:i w:val="false"/>
          <w:color w:val="000000"/>
          <w:sz w:val="28"/>
        </w:rPr>
        <w:t>
      ;</w:t>
      </w:r>
    </w:p>
    <w:bookmarkEnd w:id="6183"/>
    <w:bookmarkStart w:name="z42610" w:id="6184"/>
    <w:p>
      <w:pPr>
        <w:spacing w:after="0"/>
        <w:ind w:left="0"/>
        <w:jc w:val="both"/>
      </w:pPr>
      <w:r>
        <w:rPr>
          <w:rFonts w:ascii="Times New Roman"/>
          <w:b w:val="false"/>
          <w:i w:val="false"/>
          <w:color w:val="000000"/>
          <w:sz w:val="28"/>
        </w:rPr>
        <w:t>
      4. Особенности краев: осадненность</w:t>
      </w:r>
    </w:p>
    <w:bookmarkEnd w:id="6184"/>
    <w:bookmarkStart w:name="z42611" w:id="6185"/>
    <w:p>
      <w:pPr>
        <w:spacing w:after="0"/>
        <w:ind w:left="0"/>
        <w:jc w:val="both"/>
      </w:pPr>
      <w:r>
        <w:rPr>
          <w:rFonts w:ascii="Times New Roman"/>
          <w:b w:val="false"/>
          <w:i w:val="false"/>
          <w:color w:val="000000"/>
          <w:sz w:val="28"/>
        </w:rPr>
        <w:t xml:space="preserve">
      </w:t>
      </w:r>
    </w:p>
    <w:bookmarkEnd w:id="618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12" w:id="6186"/>
    <w:p>
      <w:pPr>
        <w:spacing w:after="0"/>
        <w:ind w:left="0"/>
        <w:jc w:val="both"/>
      </w:pPr>
      <w:r>
        <w:rPr>
          <w:rFonts w:ascii="Times New Roman"/>
          <w:b w:val="false"/>
          <w:i w:val="false"/>
          <w:color w:val="000000"/>
          <w:sz w:val="28"/>
        </w:rPr>
        <w:t>
      , кровоподтечность</w:t>
      </w:r>
    </w:p>
    <w:bookmarkEnd w:id="6186"/>
    <w:bookmarkStart w:name="z42613" w:id="6187"/>
    <w:p>
      <w:pPr>
        <w:spacing w:after="0"/>
        <w:ind w:left="0"/>
        <w:jc w:val="both"/>
      </w:pPr>
      <w:r>
        <w:rPr>
          <w:rFonts w:ascii="Times New Roman"/>
          <w:b w:val="false"/>
          <w:i w:val="false"/>
          <w:color w:val="000000"/>
          <w:sz w:val="28"/>
        </w:rPr>
        <w:t xml:space="preserve">
      </w:t>
      </w:r>
    </w:p>
    <w:bookmarkEnd w:id="618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14" w:id="6188"/>
    <w:p>
      <w:pPr>
        <w:spacing w:after="0"/>
        <w:ind w:left="0"/>
        <w:jc w:val="both"/>
      </w:pPr>
      <w:r>
        <w:rPr>
          <w:rFonts w:ascii="Times New Roman"/>
          <w:b w:val="false"/>
          <w:i w:val="false"/>
          <w:color w:val="000000"/>
          <w:sz w:val="28"/>
        </w:rPr>
        <w:t>
      , отслоенность</w:t>
      </w:r>
    </w:p>
    <w:bookmarkEnd w:id="6188"/>
    <w:bookmarkStart w:name="z42615" w:id="6189"/>
    <w:p>
      <w:pPr>
        <w:spacing w:after="0"/>
        <w:ind w:left="0"/>
        <w:jc w:val="both"/>
      </w:pPr>
      <w:r>
        <w:rPr>
          <w:rFonts w:ascii="Times New Roman"/>
          <w:b w:val="false"/>
          <w:i w:val="false"/>
          <w:color w:val="000000"/>
          <w:sz w:val="28"/>
        </w:rPr>
        <w:t xml:space="preserve">
      </w:t>
      </w:r>
    </w:p>
    <w:bookmarkEnd w:id="618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16" w:id="6190"/>
    <w:p>
      <w:pPr>
        <w:spacing w:after="0"/>
        <w:ind w:left="0"/>
        <w:jc w:val="both"/>
      </w:pPr>
      <w:r>
        <w:rPr>
          <w:rFonts w:ascii="Times New Roman"/>
          <w:b w:val="false"/>
          <w:i w:val="false"/>
          <w:color w:val="000000"/>
          <w:sz w:val="28"/>
        </w:rPr>
        <w:t>
      , загрязненность</w:t>
      </w:r>
    </w:p>
    <w:bookmarkEnd w:id="6190"/>
    <w:bookmarkStart w:name="z42617" w:id="6191"/>
    <w:p>
      <w:pPr>
        <w:spacing w:after="0"/>
        <w:ind w:left="0"/>
        <w:jc w:val="both"/>
      </w:pPr>
      <w:r>
        <w:rPr>
          <w:rFonts w:ascii="Times New Roman"/>
          <w:b w:val="false"/>
          <w:i w:val="false"/>
          <w:color w:val="000000"/>
          <w:sz w:val="28"/>
        </w:rPr>
        <w:t xml:space="preserve">
      </w:t>
      </w:r>
    </w:p>
    <w:bookmarkEnd w:id="619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18" w:id="6192"/>
    <w:p>
      <w:pPr>
        <w:spacing w:after="0"/>
        <w:ind w:left="0"/>
        <w:jc w:val="both"/>
      </w:pPr>
      <w:r>
        <w:rPr>
          <w:rFonts w:ascii="Times New Roman"/>
          <w:b w:val="false"/>
          <w:i w:val="false"/>
          <w:color w:val="000000"/>
          <w:sz w:val="28"/>
        </w:rPr>
        <w:t>
      , инородные включения</w:t>
      </w:r>
    </w:p>
    <w:bookmarkEnd w:id="6192"/>
    <w:bookmarkStart w:name="z42619" w:id="6193"/>
    <w:p>
      <w:pPr>
        <w:spacing w:after="0"/>
        <w:ind w:left="0"/>
        <w:jc w:val="both"/>
      </w:pPr>
      <w:r>
        <w:rPr>
          <w:rFonts w:ascii="Times New Roman"/>
          <w:b w:val="false"/>
          <w:i w:val="false"/>
          <w:color w:val="000000"/>
          <w:sz w:val="28"/>
        </w:rPr>
        <w:t xml:space="preserve">
      </w:t>
      </w:r>
    </w:p>
    <w:bookmarkEnd w:id="619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0" w:id="6194"/>
    <w:p>
      <w:pPr>
        <w:spacing w:after="0"/>
        <w:ind w:left="0"/>
        <w:jc w:val="both"/>
      </w:pPr>
      <w:r>
        <w:rPr>
          <w:rFonts w:ascii="Times New Roman"/>
          <w:b w:val="false"/>
          <w:i w:val="false"/>
          <w:color w:val="000000"/>
          <w:sz w:val="28"/>
        </w:rPr>
        <w:t>
      ;</w:t>
      </w:r>
    </w:p>
    <w:bookmarkEnd w:id="6194"/>
    <w:bookmarkStart w:name="z42621" w:id="6195"/>
    <w:p>
      <w:pPr>
        <w:spacing w:after="0"/>
        <w:ind w:left="0"/>
        <w:jc w:val="both"/>
      </w:pPr>
      <w:r>
        <w:rPr>
          <w:rFonts w:ascii="Times New Roman"/>
          <w:b w:val="false"/>
          <w:i w:val="false"/>
          <w:color w:val="000000"/>
          <w:sz w:val="28"/>
        </w:rPr>
        <w:t>
      5. Рельеф скошенности стенок: ровные</w:t>
      </w:r>
    </w:p>
    <w:bookmarkEnd w:id="6195"/>
    <w:bookmarkStart w:name="z42622" w:id="6196"/>
    <w:p>
      <w:pPr>
        <w:spacing w:after="0"/>
        <w:ind w:left="0"/>
        <w:jc w:val="both"/>
      </w:pPr>
      <w:r>
        <w:rPr>
          <w:rFonts w:ascii="Times New Roman"/>
          <w:b w:val="false"/>
          <w:i w:val="false"/>
          <w:color w:val="000000"/>
          <w:sz w:val="28"/>
        </w:rPr>
        <w:t xml:space="preserve">
      </w:t>
      </w:r>
    </w:p>
    <w:bookmarkEnd w:id="61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3" w:id="6197"/>
    <w:p>
      <w:pPr>
        <w:spacing w:after="0"/>
        <w:ind w:left="0"/>
        <w:jc w:val="both"/>
      </w:pPr>
      <w:r>
        <w:rPr>
          <w:rFonts w:ascii="Times New Roman"/>
          <w:b w:val="false"/>
          <w:i w:val="false"/>
          <w:color w:val="000000"/>
          <w:sz w:val="28"/>
        </w:rPr>
        <w:t>
      , гладкие</w:t>
      </w:r>
    </w:p>
    <w:bookmarkEnd w:id="6197"/>
    <w:bookmarkStart w:name="z42624" w:id="6198"/>
    <w:p>
      <w:pPr>
        <w:spacing w:after="0"/>
        <w:ind w:left="0"/>
        <w:jc w:val="both"/>
      </w:pPr>
      <w:r>
        <w:rPr>
          <w:rFonts w:ascii="Times New Roman"/>
          <w:b w:val="false"/>
          <w:i w:val="false"/>
          <w:color w:val="000000"/>
          <w:sz w:val="28"/>
        </w:rPr>
        <w:t xml:space="preserve">
      </w:t>
      </w:r>
    </w:p>
    <w:bookmarkEnd w:id="61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5" w:id="6199"/>
    <w:p>
      <w:pPr>
        <w:spacing w:after="0"/>
        <w:ind w:left="0"/>
        <w:jc w:val="both"/>
      </w:pPr>
      <w:r>
        <w:rPr>
          <w:rFonts w:ascii="Times New Roman"/>
          <w:b w:val="false"/>
          <w:i w:val="false"/>
          <w:color w:val="000000"/>
          <w:sz w:val="28"/>
        </w:rPr>
        <w:t>
      , располагаются отвесно</w:t>
      </w:r>
    </w:p>
    <w:bookmarkEnd w:id="6199"/>
    <w:bookmarkStart w:name="z42626" w:id="6200"/>
    <w:p>
      <w:pPr>
        <w:spacing w:after="0"/>
        <w:ind w:left="0"/>
        <w:jc w:val="both"/>
      </w:pPr>
      <w:r>
        <w:rPr>
          <w:rFonts w:ascii="Times New Roman"/>
          <w:b w:val="false"/>
          <w:i w:val="false"/>
          <w:color w:val="000000"/>
          <w:sz w:val="28"/>
        </w:rPr>
        <w:t xml:space="preserve">
      </w:t>
      </w:r>
    </w:p>
    <w:bookmarkEnd w:id="620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7" w:id="6201"/>
    <w:p>
      <w:pPr>
        <w:spacing w:after="0"/>
        <w:ind w:left="0"/>
        <w:jc w:val="both"/>
      </w:pPr>
      <w:r>
        <w:rPr>
          <w:rFonts w:ascii="Times New Roman"/>
          <w:b w:val="false"/>
          <w:i w:val="false"/>
          <w:color w:val="000000"/>
          <w:sz w:val="28"/>
        </w:rPr>
        <w:t>
      одна стенка скошена, а другая подрыта</w:t>
      </w:r>
    </w:p>
    <w:bookmarkEnd w:id="6201"/>
    <w:bookmarkStart w:name="z42628" w:id="6202"/>
    <w:p>
      <w:pPr>
        <w:spacing w:after="0"/>
        <w:ind w:left="0"/>
        <w:jc w:val="both"/>
      </w:pPr>
      <w:r>
        <w:rPr>
          <w:rFonts w:ascii="Times New Roman"/>
          <w:b w:val="false"/>
          <w:i w:val="false"/>
          <w:color w:val="000000"/>
          <w:sz w:val="28"/>
        </w:rPr>
        <w:t xml:space="preserve">
      </w:t>
      </w:r>
    </w:p>
    <w:bookmarkEnd w:id="62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9" w:id="6203"/>
    <w:p>
      <w:pPr>
        <w:spacing w:after="0"/>
        <w:ind w:left="0"/>
        <w:jc w:val="both"/>
      </w:pPr>
      <w:r>
        <w:rPr>
          <w:rFonts w:ascii="Times New Roman"/>
          <w:b w:val="false"/>
          <w:i w:val="false"/>
          <w:color w:val="000000"/>
          <w:sz w:val="28"/>
        </w:rPr>
        <w:t>
      ;</w:t>
      </w:r>
    </w:p>
    <w:bookmarkEnd w:id="6203"/>
    <w:bookmarkStart w:name="z42630" w:id="6204"/>
    <w:p>
      <w:pPr>
        <w:spacing w:after="0"/>
        <w:ind w:left="0"/>
        <w:jc w:val="both"/>
      </w:pPr>
      <w:r>
        <w:rPr>
          <w:rFonts w:ascii="Times New Roman"/>
          <w:b w:val="false"/>
          <w:i w:val="false"/>
          <w:color w:val="000000"/>
          <w:sz w:val="28"/>
        </w:rPr>
        <w:t>
      6. Осадненность концов</w:t>
      </w:r>
    </w:p>
    <w:bookmarkEnd w:id="6204"/>
    <w:bookmarkStart w:name="z42631" w:id="6205"/>
    <w:p>
      <w:pPr>
        <w:spacing w:after="0"/>
        <w:ind w:left="0"/>
        <w:jc w:val="both"/>
      </w:pPr>
      <w:r>
        <w:rPr>
          <w:rFonts w:ascii="Times New Roman"/>
          <w:b w:val="false"/>
          <w:i w:val="false"/>
          <w:color w:val="000000"/>
          <w:sz w:val="28"/>
        </w:rPr>
        <w:t xml:space="preserve">
      </w:t>
      </w:r>
    </w:p>
    <w:bookmarkEnd w:id="62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2" w:id="6206"/>
    <w:p>
      <w:pPr>
        <w:spacing w:after="0"/>
        <w:ind w:left="0"/>
        <w:jc w:val="both"/>
      </w:pPr>
      <w:r>
        <w:rPr>
          <w:rFonts w:ascii="Times New Roman"/>
          <w:b w:val="false"/>
          <w:i w:val="false"/>
          <w:color w:val="000000"/>
          <w:sz w:val="28"/>
        </w:rPr>
        <w:t>
      ;</w:t>
      </w:r>
    </w:p>
    <w:bookmarkEnd w:id="6206"/>
    <w:bookmarkStart w:name="z42633" w:id="6207"/>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w:t>
      </w:r>
    </w:p>
    <w:bookmarkEnd w:id="6207"/>
    <w:bookmarkStart w:name="z42634" w:id="6208"/>
    <w:p>
      <w:pPr>
        <w:spacing w:after="0"/>
        <w:ind w:left="0"/>
        <w:jc w:val="both"/>
      </w:pPr>
      <w:r>
        <w:rPr>
          <w:rFonts w:ascii="Times New Roman"/>
          <w:b w:val="false"/>
          <w:i w:val="false"/>
          <w:color w:val="000000"/>
          <w:sz w:val="28"/>
        </w:rPr>
        <w:t xml:space="preserve">
      </w:t>
      </w:r>
    </w:p>
    <w:bookmarkEnd w:id="62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5" w:id="6209"/>
    <w:p>
      <w:pPr>
        <w:spacing w:after="0"/>
        <w:ind w:left="0"/>
        <w:jc w:val="both"/>
      </w:pPr>
      <w:r>
        <w:rPr>
          <w:rFonts w:ascii="Times New Roman"/>
          <w:b w:val="false"/>
          <w:i w:val="false"/>
          <w:color w:val="000000"/>
          <w:sz w:val="28"/>
        </w:rPr>
        <w:t>
      , повреждений мышц</w:t>
      </w:r>
    </w:p>
    <w:bookmarkEnd w:id="6209"/>
    <w:bookmarkStart w:name="z42636" w:id="6210"/>
    <w:p>
      <w:pPr>
        <w:spacing w:after="0"/>
        <w:ind w:left="0"/>
        <w:jc w:val="both"/>
      </w:pPr>
      <w:r>
        <w:rPr>
          <w:rFonts w:ascii="Times New Roman"/>
          <w:b w:val="false"/>
          <w:i w:val="false"/>
          <w:color w:val="000000"/>
          <w:sz w:val="28"/>
        </w:rPr>
        <w:t xml:space="preserve">
      </w:t>
      </w:r>
    </w:p>
    <w:bookmarkEnd w:id="621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7" w:id="6211"/>
    <w:p>
      <w:pPr>
        <w:spacing w:after="0"/>
        <w:ind w:left="0"/>
        <w:jc w:val="both"/>
      </w:pPr>
      <w:r>
        <w:rPr>
          <w:rFonts w:ascii="Times New Roman"/>
          <w:b w:val="false"/>
          <w:i w:val="false"/>
          <w:color w:val="000000"/>
          <w:sz w:val="28"/>
        </w:rPr>
        <w:t>
      , костей</w:t>
      </w:r>
    </w:p>
    <w:bookmarkEnd w:id="6211"/>
    <w:bookmarkStart w:name="z42638" w:id="6212"/>
    <w:p>
      <w:pPr>
        <w:spacing w:after="0"/>
        <w:ind w:left="0"/>
        <w:jc w:val="both"/>
      </w:pPr>
      <w:r>
        <w:rPr>
          <w:rFonts w:ascii="Times New Roman"/>
          <w:b w:val="false"/>
          <w:i w:val="false"/>
          <w:color w:val="000000"/>
          <w:sz w:val="28"/>
        </w:rPr>
        <w:t xml:space="preserve">
      </w:t>
      </w:r>
    </w:p>
    <w:bookmarkEnd w:id="62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9" w:id="6213"/>
    <w:p>
      <w:pPr>
        <w:spacing w:after="0"/>
        <w:ind w:left="0"/>
        <w:jc w:val="both"/>
      </w:pPr>
      <w:r>
        <w:rPr>
          <w:rFonts w:ascii="Times New Roman"/>
          <w:b w:val="false"/>
          <w:i w:val="false"/>
          <w:color w:val="000000"/>
          <w:sz w:val="28"/>
        </w:rPr>
        <w:t>
      ;</w:t>
      </w:r>
    </w:p>
    <w:bookmarkEnd w:id="6213"/>
    <w:bookmarkStart w:name="z42640" w:id="6214"/>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w:t>
      </w:r>
    </w:p>
    <w:bookmarkEnd w:id="6214"/>
    <w:bookmarkStart w:name="z42641" w:id="6215"/>
    <w:p>
      <w:pPr>
        <w:spacing w:after="0"/>
        <w:ind w:left="0"/>
        <w:jc w:val="both"/>
      </w:pPr>
      <w:r>
        <w:rPr>
          <w:rFonts w:ascii="Times New Roman"/>
          <w:b w:val="false"/>
          <w:i w:val="false"/>
          <w:color w:val="000000"/>
          <w:sz w:val="28"/>
        </w:rPr>
        <w:t xml:space="preserve">
      </w:t>
      </w:r>
    </w:p>
    <w:bookmarkEnd w:id="62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2" w:id="6216"/>
    <w:p>
      <w:pPr>
        <w:spacing w:after="0"/>
        <w:ind w:left="0"/>
        <w:jc w:val="both"/>
      </w:pPr>
      <w:r>
        <w:rPr>
          <w:rFonts w:ascii="Times New Roman"/>
          <w:b w:val="false"/>
          <w:i w:val="false"/>
          <w:color w:val="000000"/>
          <w:sz w:val="28"/>
        </w:rPr>
        <w:t>
      , в конечном отрезке волоса</w:t>
      </w:r>
    </w:p>
    <w:bookmarkEnd w:id="6216"/>
    <w:bookmarkStart w:name="z42643" w:id="6217"/>
    <w:p>
      <w:pPr>
        <w:spacing w:after="0"/>
        <w:ind w:left="0"/>
        <w:jc w:val="both"/>
      </w:pPr>
      <w:r>
        <w:rPr>
          <w:rFonts w:ascii="Times New Roman"/>
          <w:b w:val="false"/>
          <w:i w:val="false"/>
          <w:color w:val="000000"/>
          <w:sz w:val="28"/>
        </w:rPr>
        <w:t xml:space="preserve">
      </w:t>
      </w:r>
    </w:p>
    <w:bookmarkEnd w:id="621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4" w:id="6218"/>
    <w:p>
      <w:pPr>
        <w:spacing w:after="0"/>
        <w:ind w:left="0"/>
        <w:jc w:val="both"/>
      </w:pPr>
      <w:r>
        <w:rPr>
          <w:rFonts w:ascii="Times New Roman"/>
          <w:b w:val="false"/>
          <w:i w:val="false"/>
          <w:color w:val="000000"/>
          <w:sz w:val="28"/>
        </w:rPr>
        <w:t>
      с вывороченными луковицами</w:t>
      </w:r>
    </w:p>
    <w:bookmarkEnd w:id="6218"/>
    <w:bookmarkStart w:name="z42645" w:id="6219"/>
    <w:p>
      <w:pPr>
        <w:spacing w:after="0"/>
        <w:ind w:left="0"/>
        <w:jc w:val="both"/>
      </w:pPr>
      <w:r>
        <w:rPr>
          <w:rFonts w:ascii="Times New Roman"/>
          <w:b w:val="false"/>
          <w:i w:val="false"/>
          <w:color w:val="000000"/>
          <w:sz w:val="28"/>
        </w:rPr>
        <w:t xml:space="preserve">
      </w:t>
      </w:r>
    </w:p>
    <w:bookmarkEnd w:id="621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6" w:id="6220"/>
    <w:p>
      <w:pPr>
        <w:spacing w:after="0"/>
        <w:ind w:left="0"/>
        <w:jc w:val="both"/>
      </w:pPr>
      <w:r>
        <w:rPr>
          <w:rFonts w:ascii="Times New Roman"/>
          <w:b w:val="false"/>
          <w:i w:val="false"/>
          <w:color w:val="000000"/>
          <w:sz w:val="28"/>
        </w:rPr>
        <w:t>
      .</w:t>
      </w:r>
    </w:p>
    <w:bookmarkEnd w:id="6220"/>
    <w:bookmarkStart w:name="z42647" w:id="6221"/>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w:t>
      </w:r>
    </w:p>
    <w:bookmarkEnd w:id="6221"/>
    <w:bookmarkStart w:name="z42648" w:id="6222"/>
    <w:p>
      <w:pPr>
        <w:spacing w:after="0"/>
        <w:ind w:left="0"/>
        <w:jc w:val="both"/>
      </w:pPr>
      <w:r>
        <w:rPr>
          <w:rFonts w:ascii="Times New Roman"/>
          <w:b w:val="false"/>
          <w:i w:val="false"/>
          <w:color w:val="000000"/>
          <w:sz w:val="28"/>
        </w:rPr>
        <w:t xml:space="preserve">
      </w:t>
      </w:r>
    </w:p>
    <w:bookmarkEnd w:id="62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9" w:id="6223"/>
    <w:p>
      <w:pPr>
        <w:spacing w:after="0"/>
        <w:ind w:left="0"/>
        <w:jc w:val="both"/>
      </w:pPr>
      <w:r>
        <w:rPr>
          <w:rFonts w:ascii="Times New Roman"/>
          <w:b w:val="false"/>
          <w:i w:val="false"/>
          <w:color w:val="000000"/>
          <w:sz w:val="28"/>
        </w:rPr>
        <w:t>
      , не ровный</w:t>
      </w:r>
    </w:p>
    <w:bookmarkEnd w:id="6223"/>
    <w:bookmarkStart w:name="z42650" w:id="6224"/>
    <w:p>
      <w:pPr>
        <w:spacing w:after="0"/>
        <w:ind w:left="0"/>
        <w:jc w:val="both"/>
      </w:pPr>
      <w:r>
        <w:rPr>
          <w:rFonts w:ascii="Times New Roman"/>
          <w:b w:val="false"/>
          <w:i w:val="false"/>
          <w:color w:val="000000"/>
          <w:sz w:val="28"/>
        </w:rPr>
        <w:t xml:space="preserve">
      </w:t>
      </w:r>
    </w:p>
    <w:bookmarkEnd w:id="62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51" w:id="6225"/>
    <w:p>
      <w:pPr>
        <w:spacing w:after="0"/>
        <w:ind w:left="0"/>
        <w:jc w:val="both"/>
      </w:pPr>
      <w:r>
        <w:rPr>
          <w:rFonts w:ascii="Times New Roman"/>
          <w:b w:val="false"/>
          <w:i w:val="false"/>
          <w:color w:val="000000"/>
          <w:sz w:val="28"/>
        </w:rPr>
        <w:t>
      , зазубренный</w:t>
      </w:r>
    </w:p>
    <w:bookmarkEnd w:id="6225"/>
    <w:bookmarkStart w:name="z42652" w:id="6226"/>
    <w:p>
      <w:pPr>
        <w:spacing w:after="0"/>
        <w:ind w:left="0"/>
        <w:jc w:val="both"/>
      </w:pPr>
      <w:r>
        <w:rPr>
          <w:rFonts w:ascii="Times New Roman"/>
          <w:b w:val="false"/>
          <w:i w:val="false"/>
          <w:color w:val="000000"/>
          <w:sz w:val="28"/>
        </w:rPr>
        <w:t xml:space="preserve">
      </w:t>
      </w:r>
    </w:p>
    <w:bookmarkEnd w:id="62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53" w:id="6227"/>
    <w:p>
      <w:pPr>
        <w:spacing w:after="0"/>
        <w:ind w:left="0"/>
        <w:jc w:val="both"/>
      </w:pPr>
      <w:r>
        <w:rPr>
          <w:rFonts w:ascii="Times New Roman"/>
          <w:b w:val="false"/>
          <w:i w:val="false"/>
          <w:color w:val="000000"/>
          <w:sz w:val="28"/>
        </w:rPr>
        <w:t>
      .</w:t>
      </w:r>
    </w:p>
    <w:bookmarkEnd w:id="6227"/>
    <w:bookmarkStart w:name="z42654" w:id="6228"/>
    <w:p>
      <w:pPr>
        <w:spacing w:after="0"/>
        <w:ind w:left="0"/>
        <w:jc w:val="both"/>
      </w:pPr>
      <w:r>
        <w:rPr>
          <w:rFonts w:ascii="Times New Roman"/>
          <w:b w:val="false"/>
          <w:i w:val="false"/>
          <w:color w:val="000000"/>
          <w:sz w:val="28"/>
        </w:rPr>
        <w:t>
      Описание перелома (открытый)</w:t>
      </w:r>
    </w:p>
    <w:bookmarkEnd w:id="6228"/>
    <w:bookmarkStart w:name="z42655" w:id="6229"/>
    <w:p>
      <w:pPr>
        <w:spacing w:after="0"/>
        <w:ind w:left="0"/>
        <w:jc w:val="both"/>
      </w:pPr>
      <w:r>
        <w:rPr>
          <w:rFonts w:ascii="Times New Roman"/>
          <w:b w:val="false"/>
          <w:i w:val="false"/>
          <w:color w:val="000000"/>
          <w:sz w:val="28"/>
        </w:rPr>
        <w:t>
      1. Точная анатомическая локализация;</w:t>
      </w:r>
    </w:p>
    <w:bookmarkEnd w:id="6229"/>
    <w:bookmarkStart w:name="z42656" w:id="6230"/>
    <w:p>
      <w:pPr>
        <w:spacing w:after="0"/>
        <w:ind w:left="0"/>
        <w:jc w:val="both"/>
      </w:pPr>
      <w:r>
        <w:rPr>
          <w:rFonts w:ascii="Times New Roman"/>
          <w:b w:val="false"/>
          <w:i w:val="false"/>
          <w:color w:val="000000"/>
          <w:sz w:val="28"/>
        </w:rPr>
        <w:t>
      2. Форма линейная</w:t>
      </w:r>
    </w:p>
    <w:bookmarkEnd w:id="6230"/>
    <w:bookmarkStart w:name="z42657" w:id="6231"/>
    <w:p>
      <w:pPr>
        <w:spacing w:after="0"/>
        <w:ind w:left="0"/>
        <w:jc w:val="both"/>
      </w:pPr>
      <w:r>
        <w:rPr>
          <w:rFonts w:ascii="Times New Roman"/>
          <w:b w:val="false"/>
          <w:i w:val="false"/>
          <w:color w:val="000000"/>
          <w:sz w:val="28"/>
        </w:rPr>
        <w:t xml:space="preserve">
      </w:t>
      </w:r>
    </w:p>
    <w:bookmarkEnd w:id="62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58" w:id="6232"/>
    <w:p>
      <w:pPr>
        <w:spacing w:after="0"/>
        <w:ind w:left="0"/>
        <w:jc w:val="both"/>
      </w:pPr>
      <w:r>
        <w:rPr>
          <w:rFonts w:ascii="Times New Roman"/>
          <w:b w:val="false"/>
          <w:i w:val="false"/>
          <w:color w:val="000000"/>
          <w:sz w:val="28"/>
        </w:rPr>
        <w:t>
      , неправильная</w:t>
      </w:r>
    </w:p>
    <w:bookmarkEnd w:id="6232"/>
    <w:bookmarkStart w:name="z42659" w:id="6233"/>
    <w:p>
      <w:pPr>
        <w:spacing w:after="0"/>
        <w:ind w:left="0"/>
        <w:jc w:val="both"/>
      </w:pPr>
      <w:r>
        <w:rPr>
          <w:rFonts w:ascii="Times New Roman"/>
          <w:b w:val="false"/>
          <w:i w:val="false"/>
          <w:color w:val="000000"/>
          <w:sz w:val="28"/>
        </w:rPr>
        <w:t xml:space="preserve">
      </w:t>
      </w:r>
    </w:p>
    <w:bookmarkEnd w:id="623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0" w:id="6234"/>
    <w:p>
      <w:pPr>
        <w:spacing w:after="0"/>
        <w:ind w:left="0"/>
        <w:jc w:val="both"/>
      </w:pPr>
      <w:r>
        <w:rPr>
          <w:rFonts w:ascii="Times New Roman"/>
          <w:b w:val="false"/>
          <w:i w:val="false"/>
          <w:color w:val="000000"/>
          <w:sz w:val="28"/>
        </w:rPr>
        <w:t>
      , многооскольчатая</w:t>
      </w:r>
    </w:p>
    <w:bookmarkEnd w:id="6234"/>
    <w:bookmarkStart w:name="z42661" w:id="6235"/>
    <w:p>
      <w:pPr>
        <w:spacing w:after="0"/>
        <w:ind w:left="0"/>
        <w:jc w:val="both"/>
      </w:pPr>
      <w:r>
        <w:rPr>
          <w:rFonts w:ascii="Times New Roman"/>
          <w:b w:val="false"/>
          <w:i w:val="false"/>
          <w:color w:val="000000"/>
          <w:sz w:val="28"/>
        </w:rPr>
        <w:t xml:space="preserve">
      </w:t>
      </w:r>
    </w:p>
    <w:bookmarkEnd w:id="62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2" w:id="6236"/>
    <w:p>
      <w:pPr>
        <w:spacing w:after="0"/>
        <w:ind w:left="0"/>
        <w:jc w:val="both"/>
      </w:pPr>
      <w:r>
        <w:rPr>
          <w:rFonts w:ascii="Times New Roman"/>
          <w:b w:val="false"/>
          <w:i w:val="false"/>
          <w:color w:val="000000"/>
          <w:sz w:val="28"/>
        </w:rPr>
        <w:t>
      3. Размеры ХХХ см,</w:t>
      </w:r>
    </w:p>
    <w:bookmarkEnd w:id="6236"/>
    <w:bookmarkStart w:name="z42663" w:id="6237"/>
    <w:p>
      <w:pPr>
        <w:spacing w:after="0"/>
        <w:ind w:left="0"/>
        <w:jc w:val="both"/>
      </w:pPr>
      <w:r>
        <w:rPr>
          <w:rFonts w:ascii="Times New Roman"/>
          <w:b w:val="false"/>
          <w:i w:val="false"/>
          <w:color w:val="000000"/>
          <w:sz w:val="28"/>
        </w:rPr>
        <w:t>
      4. Направление линий перелома (трещин) вертикальное</w:t>
      </w:r>
    </w:p>
    <w:bookmarkEnd w:id="6237"/>
    <w:bookmarkStart w:name="z42664" w:id="6238"/>
    <w:p>
      <w:pPr>
        <w:spacing w:after="0"/>
        <w:ind w:left="0"/>
        <w:jc w:val="both"/>
      </w:pPr>
      <w:r>
        <w:rPr>
          <w:rFonts w:ascii="Times New Roman"/>
          <w:b w:val="false"/>
          <w:i w:val="false"/>
          <w:color w:val="000000"/>
          <w:sz w:val="28"/>
        </w:rPr>
        <w:t xml:space="preserve">
      </w:t>
      </w:r>
    </w:p>
    <w:bookmarkEnd w:id="62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5" w:id="6239"/>
    <w:p>
      <w:pPr>
        <w:spacing w:after="0"/>
        <w:ind w:left="0"/>
        <w:jc w:val="both"/>
      </w:pPr>
      <w:r>
        <w:rPr>
          <w:rFonts w:ascii="Times New Roman"/>
          <w:b w:val="false"/>
          <w:i w:val="false"/>
          <w:color w:val="000000"/>
          <w:sz w:val="28"/>
        </w:rPr>
        <w:t>
      , горизонтальное</w:t>
      </w:r>
    </w:p>
    <w:bookmarkEnd w:id="6239"/>
    <w:bookmarkStart w:name="z42666" w:id="6240"/>
    <w:p>
      <w:pPr>
        <w:spacing w:after="0"/>
        <w:ind w:left="0"/>
        <w:jc w:val="both"/>
      </w:pPr>
      <w:r>
        <w:rPr>
          <w:rFonts w:ascii="Times New Roman"/>
          <w:b w:val="false"/>
          <w:i w:val="false"/>
          <w:color w:val="000000"/>
          <w:sz w:val="28"/>
        </w:rPr>
        <w:t xml:space="preserve">
      </w:t>
      </w:r>
    </w:p>
    <w:bookmarkEnd w:id="624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7" w:id="6241"/>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6241"/>
    <w:bookmarkStart w:name="z42668" w:id="6242"/>
    <w:p>
      <w:pPr>
        <w:spacing w:after="0"/>
        <w:ind w:left="0"/>
        <w:jc w:val="both"/>
      </w:pPr>
      <w:r>
        <w:rPr>
          <w:rFonts w:ascii="Times New Roman"/>
          <w:b w:val="false"/>
          <w:i w:val="false"/>
          <w:color w:val="000000"/>
          <w:sz w:val="28"/>
        </w:rPr>
        <w:t xml:space="preserve">
      </w:t>
      </w:r>
    </w:p>
    <w:bookmarkEnd w:id="62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9" w:id="6243"/>
    <w:p>
      <w:pPr>
        <w:spacing w:after="0"/>
        <w:ind w:left="0"/>
        <w:jc w:val="both"/>
      </w:pPr>
      <w:r>
        <w:rPr>
          <w:rFonts w:ascii="Times New Roman"/>
          <w:b w:val="false"/>
          <w:i w:val="false"/>
          <w:color w:val="000000"/>
          <w:sz w:val="28"/>
        </w:rPr>
        <w:t>
      ;</w:t>
      </w:r>
    </w:p>
    <w:bookmarkEnd w:id="6243"/>
    <w:bookmarkStart w:name="z42670" w:id="6244"/>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6244"/>
    <w:bookmarkStart w:name="z42671" w:id="6245"/>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6245"/>
    <w:bookmarkStart w:name="z42672" w:id="6246"/>
    <w:p>
      <w:pPr>
        <w:spacing w:after="0"/>
        <w:ind w:left="0"/>
        <w:jc w:val="both"/>
      </w:pPr>
      <w:r>
        <w:rPr>
          <w:rFonts w:ascii="Times New Roman"/>
          <w:b w:val="false"/>
          <w:i w:val="false"/>
          <w:color w:val="000000"/>
          <w:sz w:val="28"/>
        </w:rPr>
        <w:t>
      Схема анатомической локализации</w:t>
      </w:r>
    </w:p>
    <w:bookmarkEnd w:id="6246"/>
    <w:bookmarkStart w:name="z42673" w:id="6247"/>
    <w:p>
      <w:pPr>
        <w:spacing w:after="0"/>
        <w:ind w:left="0"/>
        <w:jc w:val="both"/>
      </w:pPr>
      <w:r>
        <w:rPr>
          <w:rFonts w:ascii="Times New Roman"/>
          <w:b w:val="false"/>
          <w:i w:val="false"/>
          <w:color w:val="000000"/>
          <w:sz w:val="28"/>
        </w:rPr>
        <w:t>
      Схема мужчина</w:t>
      </w:r>
    </w:p>
    <w:bookmarkEnd w:id="6247"/>
    <w:bookmarkStart w:name="z42674" w:id="6248"/>
    <w:p>
      <w:pPr>
        <w:spacing w:after="0"/>
        <w:ind w:left="0"/>
        <w:jc w:val="both"/>
      </w:pPr>
      <w:r>
        <w:rPr>
          <w:rFonts w:ascii="Times New Roman"/>
          <w:b w:val="false"/>
          <w:i w:val="false"/>
          <w:color w:val="000000"/>
          <w:sz w:val="28"/>
        </w:rPr>
        <w:t xml:space="preserve">
      </w:t>
      </w:r>
    </w:p>
    <w:bookmarkEnd w:id="6248"/>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75" w:id="6249"/>
    <w:p>
      <w:pPr>
        <w:spacing w:after="0"/>
        <w:ind w:left="0"/>
        <w:jc w:val="both"/>
      </w:pPr>
      <w:r>
        <w:rPr>
          <w:rFonts w:ascii="Times New Roman"/>
          <w:b w:val="false"/>
          <w:i w:val="false"/>
          <w:color w:val="000000"/>
          <w:sz w:val="28"/>
        </w:rPr>
        <w:t>
      Схема женщина</w:t>
      </w:r>
    </w:p>
    <w:bookmarkEnd w:id="6249"/>
    <w:bookmarkStart w:name="z42676" w:id="6250"/>
    <w:p>
      <w:pPr>
        <w:spacing w:after="0"/>
        <w:ind w:left="0"/>
        <w:jc w:val="both"/>
      </w:pPr>
      <w:r>
        <w:rPr>
          <w:rFonts w:ascii="Times New Roman"/>
          <w:b w:val="false"/>
          <w:i w:val="false"/>
          <w:color w:val="000000"/>
          <w:sz w:val="28"/>
        </w:rPr>
        <w:t xml:space="preserve">
      </w:t>
      </w:r>
    </w:p>
    <w:bookmarkEnd w:id="6250"/>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77" w:id="6251"/>
    <w:p>
      <w:pPr>
        <w:spacing w:after="0"/>
        <w:ind w:left="0"/>
        <w:jc w:val="both"/>
      </w:pPr>
      <w:r>
        <w:rPr>
          <w:rFonts w:ascii="Times New Roman"/>
          <w:b w:val="false"/>
          <w:i w:val="false"/>
          <w:color w:val="000000"/>
          <w:sz w:val="28"/>
        </w:rPr>
        <w:t>
      17. Обследование психического состояния</w:t>
      </w:r>
    </w:p>
    <w:bookmarkEnd w:id="6251"/>
    <w:bookmarkStart w:name="z42678" w:id="6252"/>
    <w:p>
      <w:pPr>
        <w:spacing w:after="0"/>
        <w:ind w:left="0"/>
        <w:jc w:val="both"/>
      </w:pPr>
      <w:r>
        <w:rPr>
          <w:rFonts w:ascii="Times New Roman"/>
          <w:b w:val="false"/>
          <w:i w:val="false"/>
          <w:color w:val="000000"/>
          <w:sz w:val="28"/>
        </w:rPr>
        <w:t>
      1. Сознание</w:t>
      </w:r>
    </w:p>
    <w:bookmarkEnd w:id="6252"/>
    <w:bookmarkStart w:name="z42679" w:id="6253"/>
    <w:p>
      <w:pPr>
        <w:spacing w:after="0"/>
        <w:ind w:left="0"/>
        <w:jc w:val="both"/>
      </w:pPr>
      <w:r>
        <w:rPr>
          <w:rFonts w:ascii="Times New Roman"/>
          <w:b w:val="false"/>
          <w:i w:val="false"/>
          <w:color w:val="000000"/>
          <w:sz w:val="28"/>
        </w:rPr>
        <w:t>
      1.1 Сознание ясное, не нарушено</w:t>
      </w:r>
    </w:p>
    <w:bookmarkEnd w:id="6253"/>
    <w:bookmarkStart w:name="z42680" w:id="6254"/>
    <w:p>
      <w:pPr>
        <w:spacing w:after="0"/>
        <w:ind w:left="0"/>
        <w:jc w:val="both"/>
      </w:pPr>
      <w:r>
        <w:rPr>
          <w:rFonts w:ascii="Times New Roman"/>
          <w:b w:val="false"/>
          <w:i w:val="false"/>
          <w:color w:val="000000"/>
          <w:sz w:val="28"/>
        </w:rPr>
        <w:t xml:space="preserve">
      </w:t>
      </w:r>
    </w:p>
    <w:bookmarkEnd w:id="6254"/>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81" w:id="6255"/>
    <w:p>
      <w:pPr>
        <w:spacing w:after="0"/>
        <w:ind w:left="0"/>
        <w:jc w:val="both"/>
      </w:pPr>
      <w:r>
        <w:rPr>
          <w:rFonts w:ascii="Times New Roman"/>
          <w:b w:val="false"/>
          <w:i w:val="false"/>
          <w:color w:val="000000"/>
          <w:sz w:val="28"/>
        </w:rPr>
        <w:t>
      ;</w:t>
      </w:r>
    </w:p>
    <w:bookmarkEnd w:id="6255"/>
    <w:bookmarkStart w:name="z42682" w:id="6256"/>
    <w:p>
      <w:pPr>
        <w:spacing w:after="0"/>
        <w:ind w:left="0"/>
        <w:jc w:val="both"/>
      </w:pPr>
      <w:r>
        <w:rPr>
          <w:rFonts w:ascii="Times New Roman"/>
          <w:b w:val="false"/>
          <w:i w:val="false"/>
          <w:color w:val="000000"/>
          <w:sz w:val="28"/>
        </w:rPr>
        <w:t>
      1.2 Сознание нарушено, дезориентирован:</w:t>
      </w:r>
    </w:p>
    <w:bookmarkEnd w:id="6256"/>
    <w:bookmarkStart w:name="z42683" w:id="6257"/>
    <w:p>
      <w:pPr>
        <w:spacing w:after="0"/>
        <w:ind w:left="0"/>
        <w:jc w:val="both"/>
      </w:pPr>
      <w:r>
        <w:rPr>
          <w:rFonts w:ascii="Times New Roman"/>
          <w:b w:val="false"/>
          <w:i w:val="false"/>
          <w:color w:val="000000"/>
          <w:sz w:val="28"/>
        </w:rPr>
        <w:t>
      во времени</w:t>
      </w:r>
    </w:p>
    <w:bookmarkEnd w:id="6257"/>
    <w:bookmarkStart w:name="z42684" w:id="6258"/>
    <w:p>
      <w:pPr>
        <w:spacing w:after="0"/>
        <w:ind w:left="0"/>
        <w:jc w:val="both"/>
      </w:pPr>
      <w:r>
        <w:rPr>
          <w:rFonts w:ascii="Times New Roman"/>
          <w:b w:val="false"/>
          <w:i w:val="false"/>
          <w:color w:val="000000"/>
          <w:sz w:val="28"/>
        </w:rPr>
        <w:t xml:space="preserve">
      </w:t>
      </w:r>
    </w:p>
    <w:bookmarkEnd w:id="625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85" w:id="6259"/>
    <w:p>
      <w:pPr>
        <w:spacing w:after="0"/>
        <w:ind w:left="0"/>
        <w:jc w:val="both"/>
      </w:pPr>
      <w:r>
        <w:rPr>
          <w:rFonts w:ascii="Times New Roman"/>
          <w:b w:val="false"/>
          <w:i w:val="false"/>
          <w:color w:val="000000"/>
          <w:sz w:val="28"/>
        </w:rPr>
        <w:t>
      ,</w:t>
      </w:r>
    </w:p>
    <w:bookmarkEnd w:id="6259"/>
    <w:bookmarkStart w:name="z42686" w:id="6260"/>
    <w:p>
      <w:pPr>
        <w:spacing w:after="0"/>
        <w:ind w:left="0"/>
        <w:jc w:val="both"/>
      </w:pPr>
      <w:r>
        <w:rPr>
          <w:rFonts w:ascii="Times New Roman"/>
          <w:b w:val="false"/>
          <w:i w:val="false"/>
          <w:color w:val="000000"/>
          <w:sz w:val="28"/>
        </w:rPr>
        <w:t>
      в месте</w:t>
      </w:r>
    </w:p>
    <w:bookmarkEnd w:id="6260"/>
    <w:bookmarkStart w:name="z42687" w:id="6261"/>
    <w:p>
      <w:pPr>
        <w:spacing w:after="0"/>
        <w:ind w:left="0"/>
        <w:jc w:val="both"/>
      </w:pPr>
      <w:r>
        <w:rPr>
          <w:rFonts w:ascii="Times New Roman"/>
          <w:b w:val="false"/>
          <w:i w:val="false"/>
          <w:color w:val="000000"/>
          <w:sz w:val="28"/>
        </w:rPr>
        <w:t xml:space="preserve">
      </w:t>
      </w:r>
    </w:p>
    <w:bookmarkEnd w:id="62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88" w:id="6262"/>
    <w:p>
      <w:pPr>
        <w:spacing w:after="0"/>
        <w:ind w:left="0"/>
        <w:jc w:val="both"/>
      </w:pPr>
      <w:r>
        <w:rPr>
          <w:rFonts w:ascii="Times New Roman"/>
          <w:b w:val="false"/>
          <w:i w:val="false"/>
          <w:color w:val="000000"/>
          <w:sz w:val="28"/>
        </w:rPr>
        <w:t>
      ,</w:t>
      </w:r>
    </w:p>
    <w:bookmarkEnd w:id="6262"/>
    <w:bookmarkStart w:name="z42689" w:id="6263"/>
    <w:p>
      <w:pPr>
        <w:spacing w:after="0"/>
        <w:ind w:left="0"/>
        <w:jc w:val="both"/>
      </w:pPr>
      <w:r>
        <w:rPr>
          <w:rFonts w:ascii="Times New Roman"/>
          <w:b w:val="false"/>
          <w:i w:val="false"/>
          <w:color w:val="000000"/>
          <w:sz w:val="28"/>
        </w:rPr>
        <w:t>
      в собственной личности</w:t>
      </w:r>
    </w:p>
    <w:bookmarkEnd w:id="6263"/>
    <w:bookmarkStart w:name="z42690" w:id="6264"/>
    <w:p>
      <w:pPr>
        <w:spacing w:after="0"/>
        <w:ind w:left="0"/>
        <w:jc w:val="both"/>
      </w:pPr>
      <w:r>
        <w:rPr>
          <w:rFonts w:ascii="Times New Roman"/>
          <w:b w:val="false"/>
          <w:i w:val="false"/>
          <w:color w:val="000000"/>
          <w:sz w:val="28"/>
        </w:rPr>
        <w:t xml:space="preserve">
      </w:t>
      </w:r>
    </w:p>
    <w:bookmarkEnd w:id="62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91" w:id="6265"/>
    <w:p>
      <w:pPr>
        <w:spacing w:after="0"/>
        <w:ind w:left="0"/>
        <w:jc w:val="both"/>
      </w:pPr>
      <w:r>
        <w:rPr>
          <w:rFonts w:ascii="Times New Roman"/>
          <w:b w:val="false"/>
          <w:i w:val="false"/>
          <w:color w:val="000000"/>
          <w:sz w:val="28"/>
        </w:rPr>
        <w:t>
      ;</w:t>
      </w:r>
    </w:p>
    <w:bookmarkEnd w:id="6265"/>
    <w:bookmarkStart w:name="z42692" w:id="6266"/>
    <w:p>
      <w:pPr>
        <w:spacing w:after="0"/>
        <w:ind w:left="0"/>
        <w:jc w:val="both"/>
      </w:pPr>
      <w:r>
        <w:rPr>
          <w:rFonts w:ascii="Times New Roman"/>
          <w:b w:val="false"/>
          <w:i w:val="false"/>
          <w:color w:val="000000"/>
          <w:sz w:val="28"/>
        </w:rPr>
        <w:t>
      1.3 Дополнения и (или) разъяснения (при наличии)</w:t>
      </w:r>
    </w:p>
    <w:bookmarkEnd w:id="6266"/>
    <w:bookmarkStart w:name="z42693" w:id="6267"/>
    <w:p>
      <w:pPr>
        <w:spacing w:after="0"/>
        <w:ind w:left="0"/>
        <w:jc w:val="both"/>
      </w:pPr>
      <w:r>
        <w:rPr>
          <w:rFonts w:ascii="Times New Roman"/>
          <w:b w:val="false"/>
          <w:i w:val="false"/>
          <w:color w:val="000000"/>
          <w:sz w:val="28"/>
        </w:rPr>
        <w:t>
      2. Поведение</w:t>
      </w:r>
    </w:p>
    <w:bookmarkEnd w:id="6267"/>
    <w:bookmarkStart w:name="z42694" w:id="6268"/>
    <w:p>
      <w:pPr>
        <w:spacing w:after="0"/>
        <w:ind w:left="0"/>
        <w:jc w:val="both"/>
      </w:pPr>
      <w:r>
        <w:rPr>
          <w:rFonts w:ascii="Times New Roman"/>
          <w:b w:val="false"/>
          <w:i w:val="false"/>
          <w:color w:val="000000"/>
          <w:sz w:val="28"/>
        </w:rPr>
        <w:t>
      2.1 Адекватный</w:t>
      </w:r>
    </w:p>
    <w:bookmarkEnd w:id="6268"/>
    <w:bookmarkStart w:name="z42695" w:id="6269"/>
    <w:p>
      <w:pPr>
        <w:spacing w:after="0"/>
        <w:ind w:left="0"/>
        <w:jc w:val="both"/>
      </w:pPr>
      <w:r>
        <w:rPr>
          <w:rFonts w:ascii="Times New Roman"/>
          <w:b w:val="false"/>
          <w:i w:val="false"/>
          <w:color w:val="000000"/>
          <w:sz w:val="28"/>
        </w:rPr>
        <w:t xml:space="preserve">
      </w:t>
      </w:r>
    </w:p>
    <w:bookmarkEnd w:id="626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96" w:id="6270"/>
    <w:p>
      <w:pPr>
        <w:spacing w:after="0"/>
        <w:ind w:left="0"/>
        <w:jc w:val="both"/>
      </w:pPr>
      <w:r>
        <w:rPr>
          <w:rFonts w:ascii="Times New Roman"/>
          <w:b w:val="false"/>
          <w:i w:val="false"/>
          <w:color w:val="000000"/>
          <w:sz w:val="28"/>
        </w:rPr>
        <w:t>
      ;</w:t>
      </w:r>
    </w:p>
    <w:bookmarkEnd w:id="6270"/>
    <w:bookmarkStart w:name="z42697" w:id="6271"/>
    <w:p>
      <w:pPr>
        <w:spacing w:after="0"/>
        <w:ind w:left="0"/>
        <w:jc w:val="both"/>
      </w:pPr>
      <w:r>
        <w:rPr>
          <w:rFonts w:ascii="Times New Roman"/>
          <w:b w:val="false"/>
          <w:i w:val="false"/>
          <w:color w:val="000000"/>
          <w:sz w:val="28"/>
        </w:rPr>
        <w:t>
      2.2 Пассивный, заторможенный</w:t>
      </w:r>
    </w:p>
    <w:bookmarkEnd w:id="6271"/>
    <w:bookmarkStart w:name="z42698" w:id="6272"/>
    <w:p>
      <w:pPr>
        <w:spacing w:after="0"/>
        <w:ind w:left="0"/>
        <w:jc w:val="both"/>
      </w:pPr>
      <w:r>
        <w:rPr>
          <w:rFonts w:ascii="Times New Roman"/>
          <w:b w:val="false"/>
          <w:i w:val="false"/>
          <w:color w:val="000000"/>
          <w:sz w:val="28"/>
        </w:rPr>
        <w:t xml:space="preserve">
      </w:t>
      </w:r>
    </w:p>
    <w:bookmarkEnd w:id="627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99" w:id="6273"/>
    <w:p>
      <w:pPr>
        <w:spacing w:after="0"/>
        <w:ind w:left="0"/>
        <w:jc w:val="both"/>
      </w:pPr>
      <w:r>
        <w:rPr>
          <w:rFonts w:ascii="Times New Roman"/>
          <w:b w:val="false"/>
          <w:i w:val="false"/>
          <w:color w:val="000000"/>
          <w:sz w:val="28"/>
        </w:rPr>
        <w:t>
      ;</w:t>
      </w:r>
    </w:p>
    <w:bookmarkEnd w:id="6273"/>
    <w:bookmarkStart w:name="z42700" w:id="6274"/>
    <w:p>
      <w:pPr>
        <w:spacing w:after="0"/>
        <w:ind w:left="0"/>
        <w:jc w:val="both"/>
      </w:pPr>
      <w:r>
        <w:rPr>
          <w:rFonts w:ascii="Times New Roman"/>
          <w:b w:val="false"/>
          <w:i w:val="false"/>
          <w:color w:val="000000"/>
          <w:sz w:val="28"/>
        </w:rPr>
        <w:t>
      2.3 Оцепенение</w:t>
      </w:r>
    </w:p>
    <w:bookmarkEnd w:id="6274"/>
    <w:bookmarkStart w:name="z42701" w:id="6275"/>
    <w:p>
      <w:pPr>
        <w:spacing w:after="0"/>
        <w:ind w:left="0"/>
        <w:jc w:val="both"/>
      </w:pPr>
      <w:r>
        <w:rPr>
          <w:rFonts w:ascii="Times New Roman"/>
          <w:b w:val="false"/>
          <w:i w:val="false"/>
          <w:color w:val="000000"/>
          <w:sz w:val="28"/>
        </w:rPr>
        <w:t xml:space="preserve">
      </w:t>
      </w:r>
    </w:p>
    <w:bookmarkEnd w:id="627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02" w:id="6276"/>
    <w:p>
      <w:pPr>
        <w:spacing w:after="0"/>
        <w:ind w:left="0"/>
        <w:jc w:val="both"/>
      </w:pPr>
      <w:r>
        <w:rPr>
          <w:rFonts w:ascii="Times New Roman"/>
          <w:b w:val="false"/>
          <w:i w:val="false"/>
          <w:color w:val="000000"/>
          <w:sz w:val="28"/>
        </w:rPr>
        <w:t>
      ;</w:t>
      </w:r>
    </w:p>
    <w:bookmarkEnd w:id="6276"/>
    <w:bookmarkStart w:name="z42703" w:id="6277"/>
    <w:p>
      <w:pPr>
        <w:spacing w:after="0"/>
        <w:ind w:left="0"/>
        <w:jc w:val="both"/>
      </w:pPr>
      <w:r>
        <w:rPr>
          <w:rFonts w:ascii="Times New Roman"/>
          <w:b w:val="false"/>
          <w:i w:val="false"/>
          <w:color w:val="000000"/>
          <w:sz w:val="28"/>
        </w:rPr>
        <w:t>
      2.4 Возбужденный</w:t>
      </w:r>
    </w:p>
    <w:bookmarkEnd w:id="6277"/>
    <w:bookmarkStart w:name="z42704" w:id="6278"/>
    <w:p>
      <w:pPr>
        <w:spacing w:after="0"/>
        <w:ind w:left="0"/>
        <w:jc w:val="both"/>
      </w:pPr>
      <w:r>
        <w:rPr>
          <w:rFonts w:ascii="Times New Roman"/>
          <w:b w:val="false"/>
          <w:i w:val="false"/>
          <w:color w:val="000000"/>
          <w:sz w:val="28"/>
        </w:rPr>
        <w:t xml:space="preserve">
      </w:t>
      </w:r>
    </w:p>
    <w:bookmarkEnd w:id="62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05" w:id="6279"/>
    <w:p>
      <w:pPr>
        <w:spacing w:after="0"/>
        <w:ind w:left="0"/>
        <w:jc w:val="both"/>
      </w:pPr>
      <w:r>
        <w:rPr>
          <w:rFonts w:ascii="Times New Roman"/>
          <w:b w:val="false"/>
          <w:i w:val="false"/>
          <w:color w:val="000000"/>
          <w:sz w:val="28"/>
        </w:rPr>
        <w:t>
      ;</w:t>
      </w:r>
    </w:p>
    <w:bookmarkEnd w:id="6279"/>
    <w:bookmarkStart w:name="z42706" w:id="6280"/>
    <w:p>
      <w:pPr>
        <w:spacing w:after="0"/>
        <w:ind w:left="0"/>
        <w:jc w:val="both"/>
      </w:pPr>
      <w:r>
        <w:rPr>
          <w:rFonts w:ascii="Times New Roman"/>
          <w:b w:val="false"/>
          <w:i w:val="false"/>
          <w:color w:val="000000"/>
          <w:sz w:val="28"/>
        </w:rPr>
        <w:t>
      2.5 Пугливый</w:t>
      </w:r>
    </w:p>
    <w:bookmarkEnd w:id="6280"/>
    <w:bookmarkStart w:name="z42707" w:id="6281"/>
    <w:p>
      <w:pPr>
        <w:spacing w:after="0"/>
        <w:ind w:left="0"/>
        <w:jc w:val="both"/>
      </w:pPr>
      <w:r>
        <w:rPr>
          <w:rFonts w:ascii="Times New Roman"/>
          <w:b w:val="false"/>
          <w:i w:val="false"/>
          <w:color w:val="000000"/>
          <w:sz w:val="28"/>
        </w:rPr>
        <w:t xml:space="preserve">
      </w:t>
      </w:r>
    </w:p>
    <w:bookmarkEnd w:id="628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08" w:id="6282"/>
    <w:p>
      <w:pPr>
        <w:spacing w:after="0"/>
        <w:ind w:left="0"/>
        <w:jc w:val="both"/>
      </w:pPr>
      <w:r>
        <w:rPr>
          <w:rFonts w:ascii="Times New Roman"/>
          <w:b w:val="false"/>
          <w:i w:val="false"/>
          <w:color w:val="000000"/>
          <w:sz w:val="28"/>
        </w:rPr>
        <w:t>
      ;</w:t>
      </w:r>
    </w:p>
    <w:bookmarkEnd w:id="6282"/>
    <w:bookmarkStart w:name="z42709" w:id="6283"/>
    <w:p>
      <w:pPr>
        <w:spacing w:after="0"/>
        <w:ind w:left="0"/>
        <w:jc w:val="both"/>
      </w:pPr>
      <w:r>
        <w:rPr>
          <w:rFonts w:ascii="Times New Roman"/>
          <w:b w:val="false"/>
          <w:i w:val="false"/>
          <w:color w:val="000000"/>
          <w:sz w:val="28"/>
        </w:rPr>
        <w:t>
      2.6 Плаксивый</w:t>
      </w:r>
    </w:p>
    <w:bookmarkEnd w:id="6283"/>
    <w:bookmarkStart w:name="z42710" w:id="6284"/>
    <w:p>
      <w:pPr>
        <w:spacing w:after="0"/>
        <w:ind w:left="0"/>
        <w:jc w:val="both"/>
      </w:pPr>
      <w:r>
        <w:rPr>
          <w:rFonts w:ascii="Times New Roman"/>
          <w:b w:val="false"/>
          <w:i w:val="false"/>
          <w:color w:val="000000"/>
          <w:sz w:val="28"/>
        </w:rPr>
        <w:t xml:space="preserve">
      </w:t>
      </w:r>
    </w:p>
    <w:bookmarkEnd w:id="628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11" w:id="6285"/>
    <w:p>
      <w:pPr>
        <w:spacing w:after="0"/>
        <w:ind w:left="0"/>
        <w:jc w:val="both"/>
      </w:pPr>
      <w:r>
        <w:rPr>
          <w:rFonts w:ascii="Times New Roman"/>
          <w:b w:val="false"/>
          <w:i w:val="false"/>
          <w:color w:val="000000"/>
          <w:sz w:val="28"/>
        </w:rPr>
        <w:t>
      ;</w:t>
      </w:r>
    </w:p>
    <w:bookmarkEnd w:id="6285"/>
    <w:bookmarkStart w:name="z42712" w:id="6286"/>
    <w:p>
      <w:pPr>
        <w:spacing w:after="0"/>
        <w:ind w:left="0"/>
        <w:jc w:val="both"/>
      </w:pPr>
      <w:r>
        <w:rPr>
          <w:rFonts w:ascii="Times New Roman"/>
          <w:b w:val="false"/>
          <w:i w:val="false"/>
          <w:color w:val="000000"/>
          <w:sz w:val="28"/>
        </w:rPr>
        <w:t>
      2.7 Дополнения и (или) разъяснения (при наличии)</w:t>
      </w:r>
    </w:p>
    <w:bookmarkEnd w:id="6286"/>
    <w:bookmarkStart w:name="z42713" w:id="6287"/>
    <w:p>
      <w:pPr>
        <w:spacing w:after="0"/>
        <w:ind w:left="0"/>
        <w:jc w:val="both"/>
      </w:pPr>
      <w:r>
        <w:rPr>
          <w:rFonts w:ascii="Times New Roman"/>
          <w:b w:val="false"/>
          <w:i w:val="false"/>
          <w:color w:val="000000"/>
          <w:sz w:val="28"/>
        </w:rPr>
        <w:t>
      3. Настроение и эмоции</w:t>
      </w:r>
    </w:p>
    <w:bookmarkEnd w:id="6287"/>
    <w:bookmarkStart w:name="z42714" w:id="6288"/>
    <w:p>
      <w:pPr>
        <w:spacing w:after="0"/>
        <w:ind w:left="0"/>
        <w:jc w:val="both"/>
      </w:pPr>
      <w:r>
        <w:rPr>
          <w:rFonts w:ascii="Times New Roman"/>
          <w:b w:val="false"/>
          <w:i w:val="false"/>
          <w:color w:val="000000"/>
          <w:sz w:val="28"/>
        </w:rPr>
        <w:t>
      3.1 Ровный фон настроения</w:t>
      </w:r>
    </w:p>
    <w:bookmarkEnd w:id="6288"/>
    <w:bookmarkStart w:name="z42715" w:id="6289"/>
    <w:p>
      <w:pPr>
        <w:spacing w:after="0"/>
        <w:ind w:left="0"/>
        <w:jc w:val="both"/>
      </w:pPr>
      <w:r>
        <w:rPr>
          <w:rFonts w:ascii="Times New Roman"/>
          <w:b w:val="false"/>
          <w:i w:val="false"/>
          <w:color w:val="000000"/>
          <w:sz w:val="28"/>
        </w:rPr>
        <w:t xml:space="preserve">
      </w:t>
      </w:r>
    </w:p>
    <w:bookmarkEnd w:id="628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16" w:id="6290"/>
    <w:p>
      <w:pPr>
        <w:spacing w:after="0"/>
        <w:ind w:left="0"/>
        <w:jc w:val="both"/>
      </w:pPr>
      <w:r>
        <w:rPr>
          <w:rFonts w:ascii="Times New Roman"/>
          <w:b w:val="false"/>
          <w:i w:val="false"/>
          <w:color w:val="000000"/>
          <w:sz w:val="28"/>
        </w:rPr>
        <w:t>
      ;</w:t>
      </w:r>
    </w:p>
    <w:bookmarkEnd w:id="6290"/>
    <w:bookmarkStart w:name="z42717" w:id="6291"/>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6291"/>
    <w:bookmarkStart w:name="z42718" w:id="6292"/>
    <w:p>
      <w:pPr>
        <w:spacing w:after="0"/>
        <w:ind w:left="0"/>
        <w:jc w:val="both"/>
      </w:pPr>
      <w:r>
        <w:rPr>
          <w:rFonts w:ascii="Times New Roman"/>
          <w:b w:val="false"/>
          <w:i w:val="false"/>
          <w:color w:val="000000"/>
          <w:sz w:val="28"/>
        </w:rPr>
        <w:t xml:space="preserve">
      </w:t>
      </w:r>
    </w:p>
    <w:bookmarkEnd w:id="629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19" w:id="6293"/>
    <w:p>
      <w:pPr>
        <w:spacing w:after="0"/>
        <w:ind w:left="0"/>
        <w:jc w:val="both"/>
      </w:pPr>
      <w:r>
        <w:rPr>
          <w:rFonts w:ascii="Times New Roman"/>
          <w:b w:val="false"/>
          <w:i w:val="false"/>
          <w:color w:val="000000"/>
          <w:sz w:val="28"/>
        </w:rPr>
        <w:t>
      ;</w:t>
      </w:r>
    </w:p>
    <w:bookmarkEnd w:id="6293"/>
    <w:bookmarkStart w:name="z42720" w:id="6294"/>
    <w:p>
      <w:pPr>
        <w:spacing w:after="0"/>
        <w:ind w:left="0"/>
        <w:jc w:val="both"/>
      </w:pPr>
      <w:r>
        <w:rPr>
          <w:rFonts w:ascii="Times New Roman"/>
          <w:b w:val="false"/>
          <w:i w:val="false"/>
          <w:color w:val="000000"/>
          <w:sz w:val="28"/>
        </w:rPr>
        <w:t>
      3.3 Раздражительность и (или) гневливость</w:t>
      </w:r>
    </w:p>
    <w:bookmarkEnd w:id="6294"/>
    <w:bookmarkStart w:name="z42721" w:id="6295"/>
    <w:p>
      <w:pPr>
        <w:spacing w:after="0"/>
        <w:ind w:left="0"/>
        <w:jc w:val="both"/>
      </w:pPr>
      <w:r>
        <w:rPr>
          <w:rFonts w:ascii="Times New Roman"/>
          <w:b w:val="false"/>
          <w:i w:val="false"/>
          <w:color w:val="000000"/>
          <w:sz w:val="28"/>
        </w:rPr>
        <w:t xml:space="preserve">
      </w:t>
      </w:r>
    </w:p>
    <w:bookmarkEnd w:id="629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22" w:id="6296"/>
    <w:p>
      <w:pPr>
        <w:spacing w:after="0"/>
        <w:ind w:left="0"/>
        <w:jc w:val="both"/>
      </w:pPr>
      <w:r>
        <w:rPr>
          <w:rFonts w:ascii="Times New Roman"/>
          <w:b w:val="false"/>
          <w:i w:val="false"/>
          <w:color w:val="000000"/>
          <w:sz w:val="28"/>
        </w:rPr>
        <w:t>
      ;</w:t>
      </w:r>
    </w:p>
    <w:bookmarkEnd w:id="6296"/>
    <w:bookmarkStart w:name="z42723" w:id="6297"/>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6297"/>
    <w:bookmarkStart w:name="z42724" w:id="6298"/>
    <w:p>
      <w:pPr>
        <w:spacing w:after="0"/>
        <w:ind w:left="0"/>
        <w:jc w:val="both"/>
      </w:pPr>
      <w:r>
        <w:rPr>
          <w:rFonts w:ascii="Times New Roman"/>
          <w:b w:val="false"/>
          <w:i w:val="false"/>
          <w:color w:val="000000"/>
          <w:sz w:val="28"/>
        </w:rPr>
        <w:t xml:space="preserve">
      </w:t>
      </w:r>
    </w:p>
    <w:bookmarkEnd w:id="62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25" w:id="6299"/>
    <w:p>
      <w:pPr>
        <w:spacing w:after="0"/>
        <w:ind w:left="0"/>
        <w:jc w:val="both"/>
      </w:pPr>
      <w:r>
        <w:rPr>
          <w:rFonts w:ascii="Times New Roman"/>
          <w:b w:val="false"/>
          <w:i w:val="false"/>
          <w:color w:val="000000"/>
          <w:sz w:val="28"/>
        </w:rPr>
        <w:t>
      ;</w:t>
      </w:r>
    </w:p>
    <w:bookmarkEnd w:id="6299"/>
    <w:bookmarkStart w:name="z42726" w:id="6300"/>
    <w:p>
      <w:pPr>
        <w:spacing w:after="0"/>
        <w:ind w:left="0"/>
        <w:jc w:val="both"/>
      </w:pPr>
      <w:r>
        <w:rPr>
          <w:rFonts w:ascii="Times New Roman"/>
          <w:b w:val="false"/>
          <w:i w:val="false"/>
          <w:color w:val="000000"/>
          <w:sz w:val="28"/>
        </w:rPr>
        <w:t>
      3.5 Страх, тревога</w:t>
      </w:r>
    </w:p>
    <w:bookmarkEnd w:id="6300"/>
    <w:bookmarkStart w:name="z42727" w:id="6301"/>
    <w:p>
      <w:pPr>
        <w:spacing w:after="0"/>
        <w:ind w:left="0"/>
        <w:jc w:val="both"/>
      </w:pPr>
      <w:r>
        <w:rPr>
          <w:rFonts w:ascii="Times New Roman"/>
          <w:b w:val="false"/>
          <w:i w:val="false"/>
          <w:color w:val="000000"/>
          <w:sz w:val="28"/>
        </w:rPr>
        <w:t xml:space="preserve">
      </w:t>
      </w:r>
    </w:p>
    <w:bookmarkEnd w:id="630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28" w:id="6302"/>
    <w:p>
      <w:pPr>
        <w:spacing w:after="0"/>
        <w:ind w:left="0"/>
        <w:jc w:val="both"/>
      </w:pPr>
      <w:r>
        <w:rPr>
          <w:rFonts w:ascii="Times New Roman"/>
          <w:b w:val="false"/>
          <w:i w:val="false"/>
          <w:color w:val="000000"/>
          <w:sz w:val="28"/>
        </w:rPr>
        <w:t>
      ;</w:t>
      </w:r>
    </w:p>
    <w:bookmarkEnd w:id="6302"/>
    <w:bookmarkStart w:name="z42729" w:id="6303"/>
    <w:p>
      <w:pPr>
        <w:spacing w:after="0"/>
        <w:ind w:left="0"/>
        <w:jc w:val="both"/>
      </w:pPr>
      <w:r>
        <w:rPr>
          <w:rFonts w:ascii="Times New Roman"/>
          <w:b w:val="false"/>
          <w:i w:val="false"/>
          <w:color w:val="000000"/>
          <w:sz w:val="28"/>
        </w:rPr>
        <w:t>
      3.6 Дополнения и (или) разъяснения (при наличии)</w:t>
      </w:r>
    </w:p>
    <w:bookmarkEnd w:id="6303"/>
    <w:bookmarkStart w:name="z42730" w:id="6304"/>
    <w:p>
      <w:pPr>
        <w:spacing w:after="0"/>
        <w:ind w:left="0"/>
        <w:jc w:val="both"/>
      </w:pPr>
      <w:r>
        <w:rPr>
          <w:rFonts w:ascii="Times New Roman"/>
          <w:b w:val="false"/>
          <w:i w:val="false"/>
          <w:color w:val="000000"/>
          <w:sz w:val="28"/>
        </w:rPr>
        <w:t>
      4. Мышление, память, речь (нужное подчеркнуть);</w:t>
      </w:r>
    </w:p>
    <w:bookmarkEnd w:id="6304"/>
    <w:bookmarkStart w:name="z42731" w:id="6305"/>
    <w:p>
      <w:pPr>
        <w:spacing w:after="0"/>
        <w:ind w:left="0"/>
        <w:jc w:val="both"/>
      </w:pPr>
      <w:r>
        <w:rPr>
          <w:rFonts w:ascii="Times New Roman"/>
          <w:b w:val="false"/>
          <w:i w:val="false"/>
          <w:color w:val="000000"/>
          <w:sz w:val="28"/>
        </w:rPr>
        <w:t>
      4.1 Без особенностей</w:t>
      </w:r>
    </w:p>
    <w:bookmarkEnd w:id="6305"/>
    <w:bookmarkStart w:name="z42732" w:id="6306"/>
    <w:p>
      <w:pPr>
        <w:spacing w:after="0"/>
        <w:ind w:left="0"/>
        <w:jc w:val="both"/>
      </w:pPr>
      <w:r>
        <w:rPr>
          <w:rFonts w:ascii="Times New Roman"/>
          <w:b w:val="false"/>
          <w:i w:val="false"/>
          <w:color w:val="000000"/>
          <w:sz w:val="28"/>
        </w:rPr>
        <w:t xml:space="preserve">
      </w:t>
      </w:r>
    </w:p>
    <w:bookmarkEnd w:id="63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33" w:id="6307"/>
    <w:p>
      <w:pPr>
        <w:spacing w:after="0"/>
        <w:ind w:left="0"/>
        <w:jc w:val="both"/>
      </w:pPr>
      <w:r>
        <w:rPr>
          <w:rFonts w:ascii="Times New Roman"/>
          <w:b w:val="false"/>
          <w:i w:val="false"/>
          <w:color w:val="000000"/>
          <w:sz w:val="28"/>
        </w:rPr>
        <w:t>
      ;</w:t>
      </w:r>
    </w:p>
    <w:bookmarkEnd w:id="6307"/>
    <w:bookmarkStart w:name="z42734" w:id="6308"/>
    <w:p>
      <w:pPr>
        <w:spacing w:after="0"/>
        <w:ind w:left="0"/>
        <w:jc w:val="both"/>
      </w:pPr>
      <w:r>
        <w:rPr>
          <w:rFonts w:ascii="Times New Roman"/>
          <w:b w:val="false"/>
          <w:i w:val="false"/>
          <w:color w:val="000000"/>
          <w:sz w:val="28"/>
        </w:rPr>
        <w:t>
      4.2 Замедленное мышление, речь</w:t>
      </w:r>
    </w:p>
    <w:bookmarkEnd w:id="6308"/>
    <w:bookmarkStart w:name="z42735" w:id="6309"/>
    <w:p>
      <w:pPr>
        <w:spacing w:after="0"/>
        <w:ind w:left="0"/>
        <w:jc w:val="both"/>
      </w:pPr>
      <w:r>
        <w:rPr>
          <w:rFonts w:ascii="Times New Roman"/>
          <w:b w:val="false"/>
          <w:i w:val="false"/>
          <w:color w:val="000000"/>
          <w:sz w:val="28"/>
        </w:rPr>
        <w:t xml:space="preserve">
      </w:t>
      </w:r>
    </w:p>
    <w:bookmarkEnd w:id="630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36" w:id="6310"/>
    <w:p>
      <w:pPr>
        <w:spacing w:after="0"/>
        <w:ind w:left="0"/>
        <w:jc w:val="both"/>
      </w:pPr>
      <w:r>
        <w:rPr>
          <w:rFonts w:ascii="Times New Roman"/>
          <w:b w:val="false"/>
          <w:i w:val="false"/>
          <w:color w:val="000000"/>
          <w:sz w:val="28"/>
        </w:rPr>
        <w:t>
      ;</w:t>
      </w:r>
    </w:p>
    <w:bookmarkEnd w:id="6310"/>
    <w:bookmarkStart w:name="z42737" w:id="6311"/>
    <w:p>
      <w:pPr>
        <w:spacing w:after="0"/>
        <w:ind w:left="0"/>
        <w:jc w:val="both"/>
      </w:pPr>
      <w:r>
        <w:rPr>
          <w:rFonts w:ascii="Times New Roman"/>
          <w:b w:val="false"/>
          <w:i w:val="false"/>
          <w:color w:val="000000"/>
          <w:sz w:val="28"/>
        </w:rPr>
        <w:t>
      4.3 Ускоренное мышление, речь</w:t>
      </w:r>
    </w:p>
    <w:bookmarkEnd w:id="6311"/>
    <w:bookmarkStart w:name="z42738" w:id="6312"/>
    <w:p>
      <w:pPr>
        <w:spacing w:after="0"/>
        <w:ind w:left="0"/>
        <w:jc w:val="both"/>
      </w:pPr>
      <w:r>
        <w:rPr>
          <w:rFonts w:ascii="Times New Roman"/>
          <w:b w:val="false"/>
          <w:i w:val="false"/>
          <w:color w:val="000000"/>
          <w:sz w:val="28"/>
        </w:rPr>
        <w:t xml:space="preserve">
      </w:t>
      </w:r>
    </w:p>
    <w:bookmarkEnd w:id="63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39" w:id="6313"/>
    <w:p>
      <w:pPr>
        <w:spacing w:after="0"/>
        <w:ind w:left="0"/>
        <w:jc w:val="both"/>
      </w:pPr>
      <w:r>
        <w:rPr>
          <w:rFonts w:ascii="Times New Roman"/>
          <w:b w:val="false"/>
          <w:i w:val="false"/>
          <w:color w:val="000000"/>
          <w:sz w:val="28"/>
        </w:rPr>
        <w:t>
      ;</w:t>
      </w:r>
    </w:p>
    <w:bookmarkEnd w:id="6313"/>
    <w:bookmarkStart w:name="z42740" w:id="6314"/>
    <w:p>
      <w:pPr>
        <w:spacing w:after="0"/>
        <w:ind w:left="0"/>
        <w:jc w:val="both"/>
      </w:pPr>
      <w:r>
        <w:rPr>
          <w:rFonts w:ascii="Times New Roman"/>
          <w:b w:val="false"/>
          <w:i w:val="false"/>
          <w:color w:val="000000"/>
          <w:sz w:val="28"/>
        </w:rPr>
        <w:t>
      4.4 Обстоятельное (детализированное) мышление, речь</w:t>
      </w:r>
    </w:p>
    <w:bookmarkEnd w:id="6314"/>
    <w:bookmarkStart w:name="z42741" w:id="6315"/>
    <w:p>
      <w:pPr>
        <w:spacing w:after="0"/>
        <w:ind w:left="0"/>
        <w:jc w:val="both"/>
      </w:pPr>
      <w:r>
        <w:rPr>
          <w:rFonts w:ascii="Times New Roman"/>
          <w:b w:val="false"/>
          <w:i w:val="false"/>
          <w:color w:val="000000"/>
          <w:sz w:val="28"/>
        </w:rPr>
        <w:t xml:space="preserve">
      </w:t>
      </w:r>
    </w:p>
    <w:bookmarkEnd w:id="63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2" w:id="6316"/>
    <w:p>
      <w:pPr>
        <w:spacing w:after="0"/>
        <w:ind w:left="0"/>
        <w:jc w:val="both"/>
      </w:pPr>
      <w:r>
        <w:rPr>
          <w:rFonts w:ascii="Times New Roman"/>
          <w:b w:val="false"/>
          <w:i w:val="false"/>
          <w:color w:val="000000"/>
          <w:sz w:val="28"/>
        </w:rPr>
        <w:t>
      ;</w:t>
      </w:r>
    </w:p>
    <w:bookmarkEnd w:id="6316"/>
    <w:bookmarkStart w:name="z42743" w:id="6317"/>
    <w:p>
      <w:pPr>
        <w:spacing w:after="0"/>
        <w:ind w:left="0"/>
        <w:jc w:val="both"/>
      </w:pPr>
      <w:r>
        <w:rPr>
          <w:rFonts w:ascii="Times New Roman"/>
          <w:b w:val="false"/>
          <w:i w:val="false"/>
          <w:color w:val="000000"/>
          <w:sz w:val="28"/>
        </w:rPr>
        <w:t>
      4.5 Бессвязное мышление</w:t>
      </w:r>
    </w:p>
    <w:bookmarkEnd w:id="6317"/>
    <w:bookmarkStart w:name="z42744" w:id="6318"/>
    <w:p>
      <w:pPr>
        <w:spacing w:after="0"/>
        <w:ind w:left="0"/>
        <w:jc w:val="both"/>
      </w:pPr>
      <w:r>
        <w:rPr>
          <w:rFonts w:ascii="Times New Roman"/>
          <w:b w:val="false"/>
          <w:i w:val="false"/>
          <w:color w:val="000000"/>
          <w:sz w:val="28"/>
        </w:rPr>
        <w:t xml:space="preserve">
      </w:t>
      </w:r>
    </w:p>
    <w:bookmarkEnd w:id="63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5" w:id="6319"/>
    <w:p>
      <w:pPr>
        <w:spacing w:after="0"/>
        <w:ind w:left="0"/>
        <w:jc w:val="both"/>
      </w:pPr>
      <w:r>
        <w:rPr>
          <w:rFonts w:ascii="Times New Roman"/>
          <w:b w:val="false"/>
          <w:i w:val="false"/>
          <w:color w:val="000000"/>
          <w:sz w:val="28"/>
        </w:rPr>
        <w:t>
      ;</w:t>
      </w:r>
    </w:p>
    <w:bookmarkEnd w:id="6319"/>
    <w:bookmarkStart w:name="z42746" w:id="6320"/>
    <w:p>
      <w:pPr>
        <w:spacing w:after="0"/>
        <w:ind w:left="0"/>
        <w:jc w:val="both"/>
      </w:pPr>
      <w:r>
        <w:rPr>
          <w:rFonts w:ascii="Times New Roman"/>
          <w:b w:val="false"/>
          <w:i w:val="false"/>
          <w:color w:val="000000"/>
          <w:sz w:val="28"/>
        </w:rPr>
        <w:t>
      4.6 Бредовые идеи</w:t>
      </w:r>
    </w:p>
    <w:bookmarkEnd w:id="6320"/>
    <w:bookmarkStart w:name="z42747" w:id="6321"/>
    <w:p>
      <w:pPr>
        <w:spacing w:after="0"/>
        <w:ind w:left="0"/>
        <w:jc w:val="both"/>
      </w:pPr>
      <w:r>
        <w:rPr>
          <w:rFonts w:ascii="Times New Roman"/>
          <w:b w:val="false"/>
          <w:i w:val="false"/>
          <w:color w:val="000000"/>
          <w:sz w:val="28"/>
        </w:rPr>
        <w:t xml:space="preserve">
      </w:t>
      </w:r>
    </w:p>
    <w:bookmarkEnd w:id="632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8" w:id="6322"/>
    <w:p>
      <w:pPr>
        <w:spacing w:after="0"/>
        <w:ind w:left="0"/>
        <w:jc w:val="both"/>
      </w:pPr>
      <w:r>
        <w:rPr>
          <w:rFonts w:ascii="Times New Roman"/>
          <w:b w:val="false"/>
          <w:i w:val="false"/>
          <w:color w:val="000000"/>
          <w:sz w:val="28"/>
        </w:rPr>
        <w:t>
      ;</w:t>
      </w:r>
    </w:p>
    <w:bookmarkEnd w:id="6322"/>
    <w:bookmarkStart w:name="z42749" w:id="6323"/>
    <w:p>
      <w:pPr>
        <w:spacing w:after="0"/>
        <w:ind w:left="0"/>
        <w:jc w:val="both"/>
      </w:pPr>
      <w:r>
        <w:rPr>
          <w:rFonts w:ascii="Times New Roman"/>
          <w:b w:val="false"/>
          <w:i w:val="false"/>
          <w:color w:val="000000"/>
          <w:sz w:val="28"/>
        </w:rPr>
        <w:t>
      4.7 Мысли о смерти, самоубийстве</w:t>
      </w:r>
    </w:p>
    <w:bookmarkEnd w:id="6323"/>
    <w:bookmarkStart w:name="z42750" w:id="6324"/>
    <w:p>
      <w:pPr>
        <w:spacing w:after="0"/>
        <w:ind w:left="0"/>
        <w:jc w:val="both"/>
      </w:pPr>
      <w:r>
        <w:rPr>
          <w:rFonts w:ascii="Times New Roman"/>
          <w:b w:val="false"/>
          <w:i w:val="false"/>
          <w:color w:val="000000"/>
          <w:sz w:val="28"/>
        </w:rPr>
        <w:t xml:space="preserve">
      </w:t>
      </w:r>
    </w:p>
    <w:bookmarkEnd w:id="63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51" w:id="6325"/>
    <w:p>
      <w:pPr>
        <w:spacing w:after="0"/>
        <w:ind w:left="0"/>
        <w:jc w:val="both"/>
      </w:pPr>
      <w:r>
        <w:rPr>
          <w:rFonts w:ascii="Times New Roman"/>
          <w:b w:val="false"/>
          <w:i w:val="false"/>
          <w:color w:val="000000"/>
          <w:sz w:val="28"/>
        </w:rPr>
        <w:t>
      ;</w:t>
      </w:r>
    </w:p>
    <w:bookmarkEnd w:id="6325"/>
    <w:bookmarkStart w:name="z42752" w:id="6326"/>
    <w:p>
      <w:pPr>
        <w:spacing w:after="0"/>
        <w:ind w:left="0"/>
        <w:jc w:val="both"/>
      </w:pPr>
      <w:r>
        <w:rPr>
          <w:rFonts w:ascii="Times New Roman"/>
          <w:b w:val="false"/>
          <w:i w:val="false"/>
          <w:color w:val="000000"/>
          <w:sz w:val="28"/>
        </w:rPr>
        <w:t>
      4.8 Нарушение памяти</w:t>
      </w:r>
    </w:p>
    <w:bookmarkEnd w:id="6326"/>
    <w:bookmarkStart w:name="z42753" w:id="6327"/>
    <w:p>
      <w:pPr>
        <w:spacing w:after="0"/>
        <w:ind w:left="0"/>
        <w:jc w:val="both"/>
      </w:pPr>
      <w:r>
        <w:rPr>
          <w:rFonts w:ascii="Times New Roman"/>
          <w:b w:val="false"/>
          <w:i w:val="false"/>
          <w:color w:val="000000"/>
          <w:sz w:val="28"/>
        </w:rPr>
        <w:t xml:space="preserve">
      </w:t>
      </w:r>
    </w:p>
    <w:bookmarkEnd w:id="63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54" w:id="6328"/>
    <w:p>
      <w:pPr>
        <w:spacing w:after="0"/>
        <w:ind w:left="0"/>
        <w:jc w:val="both"/>
      </w:pPr>
      <w:r>
        <w:rPr>
          <w:rFonts w:ascii="Times New Roman"/>
          <w:b w:val="false"/>
          <w:i w:val="false"/>
          <w:color w:val="000000"/>
          <w:sz w:val="28"/>
        </w:rPr>
        <w:t>
      ;</w:t>
      </w:r>
    </w:p>
    <w:bookmarkEnd w:id="6328"/>
    <w:bookmarkStart w:name="z42755" w:id="6329"/>
    <w:p>
      <w:pPr>
        <w:spacing w:after="0"/>
        <w:ind w:left="0"/>
        <w:jc w:val="both"/>
      </w:pPr>
      <w:r>
        <w:rPr>
          <w:rFonts w:ascii="Times New Roman"/>
          <w:b w:val="false"/>
          <w:i w:val="false"/>
          <w:color w:val="000000"/>
          <w:sz w:val="28"/>
        </w:rPr>
        <w:t>
      4.9 Нарушение внимания</w:t>
      </w:r>
    </w:p>
    <w:bookmarkEnd w:id="6329"/>
    <w:bookmarkStart w:name="z42756" w:id="6330"/>
    <w:p>
      <w:pPr>
        <w:spacing w:after="0"/>
        <w:ind w:left="0"/>
        <w:jc w:val="both"/>
      </w:pPr>
      <w:r>
        <w:rPr>
          <w:rFonts w:ascii="Times New Roman"/>
          <w:b w:val="false"/>
          <w:i w:val="false"/>
          <w:color w:val="000000"/>
          <w:sz w:val="28"/>
        </w:rPr>
        <w:t xml:space="preserve">
      </w:t>
      </w:r>
    </w:p>
    <w:bookmarkEnd w:id="63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57" w:id="6331"/>
    <w:p>
      <w:pPr>
        <w:spacing w:after="0"/>
        <w:ind w:left="0"/>
        <w:jc w:val="both"/>
      </w:pPr>
      <w:r>
        <w:rPr>
          <w:rFonts w:ascii="Times New Roman"/>
          <w:b w:val="false"/>
          <w:i w:val="false"/>
          <w:color w:val="000000"/>
          <w:sz w:val="28"/>
        </w:rPr>
        <w:t>
      ;</w:t>
      </w:r>
    </w:p>
    <w:bookmarkEnd w:id="6331"/>
    <w:bookmarkStart w:name="z42758" w:id="6332"/>
    <w:p>
      <w:pPr>
        <w:spacing w:after="0"/>
        <w:ind w:left="0"/>
        <w:jc w:val="both"/>
      </w:pPr>
      <w:r>
        <w:rPr>
          <w:rFonts w:ascii="Times New Roman"/>
          <w:b w:val="false"/>
          <w:i w:val="false"/>
          <w:color w:val="000000"/>
          <w:sz w:val="28"/>
        </w:rPr>
        <w:t>
      4.10 Дополнения и (или) разъяснения (при наличии)</w:t>
      </w:r>
    </w:p>
    <w:bookmarkEnd w:id="6332"/>
    <w:bookmarkStart w:name="z42759" w:id="6333"/>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6333"/>
    <w:bookmarkStart w:name="z42760" w:id="6334"/>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6334"/>
    <w:bookmarkStart w:name="z42761" w:id="6335"/>
    <w:p>
      <w:pPr>
        <w:spacing w:after="0"/>
        <w:ind w:left="0"/>
        <w:jc w:val="both"/>
      </w:pPr>
      <w:r>
        <w:rPr>
          <w:rFonts w:ascii="Times New Roman"/>
          <w:b w:val="false"/>
          <w:i w:val="false"/>
          <w:color w:val="000000"/>
          <w:sz w:val="28"/>
        </w:rPr>
        <w:t xml:space="preserve">
      </w:t>
      </w:r>
    </w:p>
    <w:bookmarkEnd w:id="63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62" w:id="6336"/>
    <w:p>
      <w:pPr>
        <w:spacing w:after="0"/>
        <w:ind w:left="0"/>
        <w:jc w:val="both"/>
      </w:pPr>
      <w:r>
        <w:rPr>
          <w:rFonts w:ascii="Times New Roman"/>
          <w:b w:val="false"/>
          <w:i w:val="false"/>
          <w:color w:val="000000"/>
          <w:sz w:val="28"/>
        </w:rPr>
        <w:t>
      ;</w:t>
      </w:r>
    </w:p>
    <w:bookmarkEnd w:id="6336"/>
    <w:bookmarkStart w:name="z42763" w:id="6337"/>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6337"/>
    <w:bookmarkStart w:name="z42764" w:id="6338"/>
    <w:p>
      <w:pPr>
        <w:spacing w:after="0"/>
        <w:ind w:left="0"/>
        <w:jc w:val="both"/>
      </w:pPr>
      <w:r>
        <w:rPr>
          <w:rFonts w:ascii="Times New Roman"/>
          <w:b w:val="false"/>
          <w:i w:val="false"/>
          <w:color w:val="000000"/>
          <w:sz w:val="28"/>
        </w:rPr>
        <w:t xml:space="preserve">
      </w:t>
      </w:r>
    </w:p>
    <w:bookmarkEnd w:id="63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65" w:id="6339"/>
    <w:p>
      <w:pPr>
        <w:spacing w:after="0"/>
        <w:ind w:left="0"/>
        <w:jc w:val="both"/>
      </w:pPr>
      <w:r>
        <w:rPr>
          <w:rFonts w:ascii="Times New Roman"/>
          <w:b w:val="false"/>
          <w:i w:val="false"/>
          <w:color w:val="000000"/>
          <w:sz w:val="28"/>
        </w:rPr>
        <w:t>
      ;</w:t>
      </w:r>
    </w:p>
    <w:bookmarkEnd w:id="6339"/>
    <w:bookmarkStart w:name="z42766" w:id="6340"/>
    <w:p>
      <w:pPr>
        <w:spacing w:after="0"/>
        <w:ind w:left="0"/>
        <w:jc w:val="both"/>
      </w:pPr>
      <w:r>
        <w:rPr>
          <w:rFonts w:ascii="Times New Roman"/>
          <w:b w:val="false"/>
          <w:i w:val="false"/>
          <w:color w:val="000000"/>
          <w:sz w:val="28"/>
        </w:rPr>
        <w:t>
      5.3 Дрожь в руках и (или) ногах и (или) в теле</w:t>
      </w:r>
    </w:p>
    <w:bookmarkEnd w:id="6340"/>
    <w:bookmarkStart w:name="z42767" w:id="6341"/>
    <w:p>
      <w:pPr>
        <w:spacing w:after="0"/>
        <w:ind w:left="0"/>
        <w:jc w:val="both"/>
      </w:pPr>
      <w:r>
        <w:rPr>
          <w:rFonts w:ascii="Times New Roman"/>
          <w:b w:val="false"/>
          <w:i w:val="false"/>
          <w:color w:val="000000"/>
          <w:sz w:val="28"/>
        </w:rPr>
        <w:t xml:space="preserve">
      </w:t>
      </w:r>
    </w:p>
    <w:bookmarkEnd w:id="63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68" w:id="6342"/>
    <w:p>
      <w:pPr>
        <w:spacing w:after="0"/>
        <w:ind w:left="0"/>
        <w:jc w:val="both"/>
      </w:pPr>
      <w:r>
        <w:rPr>
          <w:rFonts w:ascii="Times New Roman"/>
          <w:b w:val="false"/>
          <w:i w:val="false"/>
          <w:color w:val="000000"/>
          <w:sz w:val="28"/>
        </w:rPr>
        <w:t>
      ;</w:t>
      </w:r>
    </w:p>
    <w:bookmarkEnd w:id="6342"/>
    <w:bookmarkStart w:name="z42769" w:id="6343"/>
    <w:p>
      <w:pPr>
        <w:spacing w:after="0"/>
        <w:ind w:left="0"/>
        <w:jc w:val="both"/>
      </w:pPr>
      <w:r>
        <w:rPr>
          <w:rFonts w:ascii="Times New Roman"/>
          <w:b w:val="false"/>
          <w:i w:val="false"/>
          <w:color w:val="000000"/>
          <w:sz w:val="28"/>
        </w:rPr>
        <w:t>
      5.4 Мышечное напряжение, неспособность расслабиться</w:t>
      </w:r>
    </w:p>
    <w:bookmarkEnd w:id="6343"/>
    <w:bookmarkStart w:name="z42770" w:id="6344"/>
    <w:p>
      <w:pPr>
        <w:spacing w:after="0"/>
        <w:ind w:left="0"/>
        <w:jc w:val="both"/>
      </w:pPr>
      <w:r>
        <w:rPr>
          <w:rFonts w:ascii="Times New Roman"/>
          <w:b w:val="false"/>
          <w:i w:val="false"/>
          <w:color w:val="000000"/>
          <w:sz w:val="28"/>
        </w:rPr>
        <w:t xml:space="preserve">
      </w:t>
      </w:r>
    </w:p>
    <w:bookmarkEnd w:id="63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71" w:id="6345"/>
    <w:p>
      <w:pPr>
        <w:spacing w:after="0"/>
        <w:ind w:left="0"/>
        <w:jc w:val="both"/>
      </w:pPr>
      <w:r>
        <w:rPr>
          <w:rFonts w:ascii="Times New Roman"/>
          <w:b w:val="false"/>
          <w:i w:val="false"/>
          <w:color w:val="000000"/>
          <w:sz w:val="28"/>
        </w:rPr>
        <w:t>
      ;</w:t>
      </w:r>
    </w:p>
    <w:bookmarkEnd w:id="6345"/>
    <w:bookmarkStart w:name="z42772" w:id="6346"/>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6346"/>
    <w:bookmarkStart w:name="z42773" w:id="6347"/>
    <w:p>
      <w:pPr>
        <w:spacing w:after="0"/>
        <w:ind w:left="0"/>
        <w:jc w:val="both"/>
      </w:pPr>
      <w:r>
        <w:rPr>
          <w:rFonts w:ascii="Times New Roman"/>
          <w:b w:val="false"/>
          <w:i w:val="false"/>
          <w:color w:val="000000"/>
          <w:sz w:val="28"/>
        </w:rPr>
        <w:t xml:space="preserve">
      </w:t>
      </w:r>
    </w:p>
    <w:bookmarkEnd w:id="63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74" w:id="6348"/>
    <w:p>
      <w:pPr>
        <w:spacing w:after="0"/>
        <w:ind w:left="0"/>
        <w:jc w:val="both"/>
      </w:pPr>
      <w:r>
        <w:rPr>
          <w:rFonts w:ascii="Times New Roman"/>
          <w:b w:val="false"/>
          <w:i w:val="false"/>
          <w:color w:val="000000"/>
          <w:sz w:val="28"/>
        </w:rPr>
        <w:t>
      ;</w:t>
      </w:r>
    </w:p>
    <w:bookmarkEnd w:id="6348"/>
    <w:bookmarkStart w:name="z42775" w:id="6349"/>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6349"/>
    <w:bookmarkStart w:name="z42776" w:id="6350"/>
    <w:p>
      <w:pPr>
        <w:spacing w:after="0"/>
        <w:ind w:left="0"/>
        <w:jc w:val="both"/>
      </w:pPr>
      <w:r>
        <w:rPr>
          <w:rFonts w:ascii="Times New Roman"/>
          <w:b w:val="false"/>
          <w:i w:val="false"/>
          <w:color w:val="000000"/>
          <w:sz w:val="28"/>
        </w:rPr>
        <w:t xml:space="preserve">
      </w:t>
      </w:r>
    </w:p>
    <w:bookmarkEnd w:id="635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77" w:id="6351"/>
    <w:p>
      <w:pPr>
        <w:spacing w:after="0"/>
        <w:ind w:left="0"/>
        <w:jc w:val="both"/>
      </w:pPr>
      <w:r>
        <w:rPr>
          <w:rFonts w:ascii="Times New Roman"/>
          <w:b w:val="false"/>
          <w:i w:val="false"/>
          <w:color w:val="000000"/>
          <w:sz w:val="28"/>
        </w:rPr>
        <w:t>
      ;</w:t>
      </w:r>
    </w:p>
    <w:bookmarkEnd w:id="6351"/>
    <w:bookmarkStart w:name="z42778" w:id="6352"/>
    <w:p>
      <w:pPr>
        <w:spacing w:after="0"/>
        <w:ind w:left="0"/>
        <w:jc w:val="both"/>
      </w:pPr>
      <w:r>
        <w:rPr>
          <w:rFonts w:ascii="Times New Roman"/>
          <w:b w:val="false"/>
          <w:i w:val="false"/>
          <w:color w:val="000000"/>
          <w:sz w:val="28"/>
        </w:rPr>
        <w:t>
      5.7 Головокружение, головные боли</w:t>
      </w:r>
    </w:p>
    <w:bookmarkEnd w:id="6352"/>
    <w:bookmarkStart w:name="z42779" w:id="6353"/>
    <w:p>
      <w:pPr>
        <w:spacing w:after="0"/>
        <w:ind w:left="0"/>
        <w:jc w:val="both"/>
      </w:pPr>
      <w:r>
        <w:rPr>
          <w:rFonts w:ascii="Times New Roman"/>
          <w:b w:val="false"/>
          <w:i w:val="false"/>
          <w:color w:val="000000"/>
          <w:sz w:val="28"/>
        </w:rPr>
        <w:t xml:space="preserve">
      </w:t>
      </w:r>
    </w:p>
    <w:bookmarkEnd w:id="635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80" w:id="6354"/>
    <w:p>
      <w:pPr>
        <w:spacing w:after="0"/>
        <w:ind w:left="0"/>
        <w:jc w:val="both"/>
      </w:pPr>
      <w:r>
        <w:rPr>
          <w:rFonts w:ascii="Times New Roman"/>
          <w:b w:val="false"/>
          <w:i w:val="false"/>
          <w:color w:val="000000"/>
          <w:sz w:val="28"/>
        </w:rPr>
        <w:t>
      ;</w:t>
      </w:r>
    </w:p>
    <w:bookmarkEnd w:id="6354"/>
    <w:bookmarkStart w:name="z42781" w:id="6355"/>
    <w:p>
      <w:pPr>
        <w:spacing w:after="0"/>
        <w:ind w:left="0"/>
        <w:jc w:val="both"/>
      </w:pPr>
      <w:r>
        <w:rPr>
          <w:rFonts w:ascii="Times New Roman"/>
          <w:b w:val="false"/>
          <w:i w:val="false"/>
          <w:color w:val="000000"/>
          <w:sz w:val="28"/>
        </w:rPr>
        <w:t>
      5.8 Чувство слабости, утомляемости</w:t>
      </w:r>
    </w:p>
    <w:bookmarkEnd w:id="6355"/>
    <w:bookmarkStart w:name="z42782" w:id="6356"/>
    <w:p>
      <w:pPr>
        <w:spacing w:after="0"/>
        <w:ind w:left="0"/>
        <w:jc w:val="both"/>
      </w:pPr>
      <w:r>
        <w:rPr>
          <w:rFonts w:ascii="Times New Roman"/>
          <w:b w:val="false"/>
          <w:i w:val="false"/>
          <w:color w:val="000000"/>
          <w:sz w:val="28"/>
        </w:rPr>
        <w:t xml:space="preserve">
      </w:t>
      </w:r>
    </w:p>
    <w:bookmarkEnd w:id="635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83" w:id="6357"/>
    <w:p>
      <w:pPr>
        <w:spacing w:after="0"/>
        <w:ind w:left="0"/>
        <w:jc w:val="both"/>
      </w:pPr>
      <w:r>
        <w:rPr>
          <w:rFonts w:ascii="Times New Roman"/>
          <w:b w:val="false"/>
          <w:i w:val="false"/>
          <w:color w:val="000000"/>
          <w:sz w:val="28"/>
        </w:rPr>
        <w:t>
      ;</w:t>
      </w:r>
    </w:p>
    <w:bookmarkEnd w:id="6357"/>
    <w:bookmarkStart w:name="z42784" w:id="6358"/>
    <w:p>
      <w:pPr>
        <w:spacing w:after="0"/>
        <w:ind w:left="0"/>
        <w:jc w:val="both"/>
      </w:pPr>
      <w:r>
        <w:rPr>
          <w:rFonts w:ascii="Times New Roman"/>
          <w:b w:val="false"/>
          <w:i w:val="false"/>
          <w:color w:val="000000"/>
          <w:sz w:val="28"/>
        </w:rPr>
        <w:t>
      5.9 Ощущение онемения и (или) покалывания</w:t>
      </w:r>
    </w:p>
    <w:bookmarkEnd w:id="6358"/>
    <w:bookmarkStart w:name="z42785" w:id="6359"/>
    <w:p>
      <w:pPr>
        <w:spacing w:after="0"/>
        <w:ind w:left="0"/>
        <w:jc w:val="both"/>
      </w:pPr>
      <w:r>
        <w:rPr>
          <w:rFonts w:ascii="Times New Roman"/>
          <w:b w:val="false"/>
          <w:i w:val="false"/>
          <w:color w:val="000000"/>
          <w:sz w:val="28"/>
        </w:rPr>
        <w:t xml:space="preserve">
      </w:t>
      </w:r>
    </w:p>
    <w:bookmarkEnd w:id="635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86" w:id="6360"/>
    <w:p>
      <w:pPr>
        <w:spacing w:after="0"/>
        <w:ind w:left="0"/>
        <w:jc w:val="both"/>
      </w:pPr>
      <w:r>
        <w:rPr>
          <w:rFonts w:ascii="Times New Roman"/>
          <w:b w:val="false"/>
          <w:i w:val="false"/>
          <w:color w:val="000000"/>
          <w:sz w:val="28"/>
        </w:rPr>
        <w:t>
      ,</w:t>
      </w:r>
    </w:p>
    <w:bookmarkEnd w:id="6360"/>
    <w:bookmarkStart w:name="z42787" w:id="6361"/>
    <w:p>
      <w:pPr>
        <w:spacing w:after="0"/>
        <w:ind w:left="0"/>
        <w:jc w:val="both"/>
      </w:pPr>
      <w:r>
        <w:rPr>
          <w:rFonts w:ascii="Times New Roman"/>
          <w:b w:val="false"/>
          <w:i w:val="false"/>
          <w:color w:val="000000"/>
          <w:sz w:val="28"/>
        </w:rPr>
        <w:t>
      5.10 Дополнения и (или) разъяснения (при наличии)</w:t>
      </w:r>
    </w:p>
    <w:bookmarkEnd w:id="6361"/>
    <w:bookmarkStart w:name="z42788" w:id="6362"/>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6362"/>
    <w:bookmarkStart w:name="z42789" w:id="6363"/>
    <w:p>
      <w:pPr>
        <w:spacing w:after="0"/>
        <w:ind w:left="0"/>
        <w:jc w:val="both"/>
      </w:pPr>
      <w:r>
        <w:rPr>
          <w:rFonts w:ascii="Times New Roman"/>
          <w:b w:val="false"/>
          <w:i w:val="false"/>
          <w:color w:val="000000"/>
          <w:sz w:val="28"/>
        </w:rPr>
        <w:t>
      6.1 Нарушения сна</w:t>
      </w:r>
    </w:p>
    <w:bookmarkEnd w:id="6363"/>
    <w:bookmarkStart w:name="z42790" w:id="6364"/>
    <w:p>
      <w:pPr>
        <w:spacing w:after="0"/>
        <w:ind w:left="0"/>
        <w:jc w:val="both"/>
      </w:pPr>
      <w:r>
        <w:rPr>
          <w:rFonts w:ascii="Times New Roman"/>
          <w:b w:val="false"/>
          <w:i w:val="false"/>
          <w:color w:val="000000"/>
          <w:sz w:val="28"/>
        </w:rPr>
        <w:t xml:space="preserve">
      </w:t>
      </w:r>
    </w:p>
    <w:bookmarkEnd w:id="63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91" w:id="6365"/>
    <w:p>
      <w:pPr>
        <w:spacing w:after="0"/>
        <w:ind w:left="0"/>
        <w:jc w:val="both"/>
      </w:pPr>
      <w:r>
        <w:rPr>
          <w:rFonts w:ascii="Times New Roman"/>
          <w:b w:val="false"/>
          <w:i w:val="false"/>
          <w:color w:val="000000"/>
          <w:sz w:val="28"/>
        </w:rPr>
        <w:t>
      ,</w:t>
      </w:r>
    </w:p>
    <w:bookmarkEnd w:id="6365"/>
    <w:bookmarkStart w:name="z42792" w:id="6366"/>
    <w:p>
      <w:pPr>
        <w:spacing w:after="0"/>
        <w:ind w:left="0"/>
        <w:jc w:val="both"/>
      </w:pPr>
      <w:r>
        <w:rPr>
          <w:rFonts w:ascii="Times New Roman"/>
          <w:b w:val="false"/>
          <w:i w:val="false"/>
          <w:color w:val="000000"/>
          <w:sz w:val="28"/>
        </w:rPr>
        <w:t>
      6.2 Нарушения аппетита</w:t>
      </w:r>
    </w:p>
    <w:bookmarkEnd w:id="6366"/>
    <w:bookmarkStart w:name="z42793" w:id="6367"/>
    <w:p>
      <w:pPr>
        <w:spacing w:after="0"/>
        <w:ind w:left="0"/>
        <w:jc w:val="both"/>
      </w:pPr>
      <w:r>
        <w:rPr>
          <w:rFonts w:ascii="Times New Roman"/>
          <w:b w:val="false"/>
          <w:i w:val="false"/>
          <w:color w:val="000000"/>
          <w:sz w:val="28"/>
        </w:rPr>
        <w:t xml:space="preserve">
      </w:t>
      </w:r>
    </w:p>
    <w:bookmarkEnd w:id="63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94" w:id="6368"/>
    <w:p>
      <w:pPr>
        <w:spacing w:after="0"/>
        <w:ind w:left="0"/>
        <w:jc w:val="both"/>
      </w:pPr>
      <w:r>
        <w:rPr>
          <w:rFonts w:ascii="Times New Roman"/>
          <w:b w:val="false"/>
          <w:i w:val="false"/>
          <w:color w:val="000000"/>
          <w:sz w:val="28"/>
        </w:rPr>
        <w:t>
      ,</w:t>
      </w:r>
    </w:p>
    <w:bookmarkEnd w:id="6368"/>
    <w:bookmarkStart w:name="z42795" w:id="6369"/>
    <w:p>
      <w:pPr>
        <w:spacing w:after="0"/>
        <w:ind w:left="0"/>
        <w:jc w:val="both"/>
      </w:pPr>
      <w:r>
        <w:rPr>
          <w:rFonts w:ascii="Times New Roman"/>
          <w:b w:val="false"/>
          <w:i w:val="false"/>
          <w:color w:val="000000"/>
          <w:sz w:val="28"/>
        </w:rPr>
        <w:t>
      6.3 Наличие психотравмы</w:t>
      </w:r>
    </w:p>
    <w:bookmarkEnd w:id="6369"/>
    <w:bookmarkStart w:name="z42796" w:id="6370"/>
    <w:p>
      <w:pPr>
        <w:spacing w:after="0"/>
        <w:ind w:left="0"/>
        <w:jc w:val="both"/>
      </w:pPr>
      <w:r>
        <w:rPr>
          <w:rFonts w:ascii="Times New Roman"/>
          <w:b w:val="false"/>
          <w:i w:val="false"/>
          <w:color w:val="000000"/>
          <w:sz w:val="28"/>
        </w:rPr>
        <w:t xml:space="preserve">
      </w:t>
      </w:r>
    </w:p>
    <w:bookmarkEnd w:id="637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97" w:id="6371"/>
    <w:p>
      <w:pPr>
        <w:spacing w:after="0"/>
        <w:ind w:left="0"/>
        <w:jc w:val="both"/>
      </w:pPr>
      <w:r>
        <w:rPr>
          <w:rFonts w:ascii="Times New Roman"/>
          <w:b w:val="false"/>
          <w:i w:val="false"/>
          <w:color w:val="000000"/>
          <w:sz w:val="28"/>
        </w:rPr>
        <w:t>
      ;</w:t>
      </w:r>
    </w:p>
    <w:bookmarkEnd w:id="6371"/>
    <w:bookmarkStart w:name="z42798" w:id="6372"/>
    <w:p>
      <w:pPr>
        <w:spacing w:after="0"/>
        <w:ind w:left="0"/>
        <w:jc w:val="both"/>
      </w:pPr>
      <w:r>
        <w:rPr>
          <w:rFonts w:ascii="Times New Roman"/>
          <w:b w:val="false"/>
          <w:i w:val="false"/>
          <w:color w:val="000000"/>
          <w:sz w:val="28"/>
        </w:rPr>
        <w:t>
      6.4 Утрата интересов</w:t>
      </w:r>
    </w:p>
    <w:bookmarkEnd w:id="6372"/>
    <w:bookmarkStart w:name="z42799" w:id="6373"/>
    <w:p>
      <w:pPr>
        <w:spacing w:after="0"/>
        <w:ind w:left="0"/>
        <w:jc w:val="both"/>
      </w:pPr>
      <w:r>
        <w:rPr>
          <w:rFonts w:ascii="Times New Roman"/>
          <w:b w:val="false"/>
          <w:i w:val="false"/>
          <w:color w:val="000000"/>
          <w:sz w:val="28"/>
        </w:rPr>
        <w:t xml:space="preserve">
      </w:t>
      </w:r>
    </w:p>
    <w:bookmarkEnd w:id="637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00" w:id="6374"/>
    <w:p>
      <w:pPr>
        <w:spacing w:after="0"/>
        <w:ind w:left="0"/>
        <w:jc w:val="both"/>
      </w:pPr>
      <w:r>
        <w:rPr>
          <w:rFonts w:ascii="Times New Roman"/>
          <w:b w:val="false"/>
          <w:i w:val="false"/>
          <w:color w:val="000000"/>
          <w:sz w:val="28"/>
        </w:rPr>
        <w:t>
      ;</w:t>
      </w:r>
    </w:p>
    <w:bookmarkEnd w:id="6374"/>
    <w:bookmarkStart w:name="z42801" w:id="6375"/>
    <w:p>
      <w:pPr>
        <w:spacing w:after="0"/>
        <w:ind w:left="0"/>
        <w:jc w:val="both"/>
      </w:pPr>
      <w:r>
        <w:rPr>
          <w:rFonts w:ascii="Times New Roman"/>
          <w:b w:val="false"/>
          <w:i w:val="false"/>
          <w:color w:val="000000"/>
          <w:sz w:val="28"/>
        </w:rPr>
        <w:t>
      6.5 Скрытность, недоверчивость</w:t>
      </w:r>
    </w:p>
    <w:bookmarkEnd w:id="6375"/>
    <w:bookmarkStart w:name="z42802" w:id="6376"/>
    <w:p>
      <w:pPr>
        <w:spacing w:after="0"/>
        <w:ind w:left="0"/>
        <w:jc w:val="both"/>
      </w:pPr>
      <w:r>
        <w:rPr>
          <w:rFonts w:ascii="Times New Roman"/>
          <w:b w:val="false"/>
          <w:i w:val="false"/>
          <w:color w:val="000000"/>
          <w:sz w:val="28"/>
        </w:rPr>
        <w:t xml:space="preserve">
      </w:t>
      </w:r>
    </w:p>
    <w:bookmarkEnd w:id="63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03" w:id="6377"/>
    <w:p>
      <w:pPr>
        <w:spacing w:after="0"/>
        <w:ind w:left="0"/>
        <w:jc w:val="both"/>
      </w:pPr>
      <w:r>
        <w:rPr>
          <w:rFonts w:ascii="Times New Roman"/>
          <w:b w:val="false"/>
          <w:i w:val="false"/>
          <w:color w:val="000000"/>
          <w:sz w:val="28"/>
        </w:rPr>
        <w:t>
      ;</w:t>
      </w:r>
    </w:p>
    <w:bookmarkEnd w:id="6377"/>
    <w:bookmarkStart w:name="z42804" w:id="6378"/>
    <w:p>
      <w:pPr>
        <w:spacing w:after="0"/>
        <w:ind w:left="0"/>
        <w:jc w:val="both"/>
      </w:pPr>
      <w:r>
        <w:rPr>
          <w:rFonts w:ascii="Times New Roman"/>
          <w:b w:val="false"/>
          <w:i w:val="false"/>
          <w:color w:val="000000"/>
          <w:sz w:val="28"/>
        </w:rPr>
        <w:t>
      6.6 Сообщения об употреблении алкоголя</w:t>
      </w:r>
    </w:p>
    <w:bookmarkEnd w:id="6378"/>
    <w:bookmarkStart w:name="z42805" w:id="6379"/>
    <w:p>
      <w:pPr>
        <w:spacing w:after="0"/>
        <w:ind w:left="0"/>
        <w:jc w:val="both"/>
      </w:pPr>
      <w:r>
        <w:rPr>
          <w:rFonts w:ascii="Times New Roman"/>
          <w:b w:val="false"/>
          <w:i w:val="false"/>
          <w:color w:val="000000"/>
          <w:sz w:val="28"/>
        </w:rPr>
        <w:t xml:space="preserve">
      </w:t>
      </w:r>
    </w:p>
    <w:bookmarkEnd w:id="637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06" w:id="6380"/>
    <w:p>
      <w:pPr>
        <w:spacing w:after="0"/>
        <w:ind w:left="0"/>
        <w:jc w:val="both"/>
      </w:pPr>
      <w:r>
        <w:rPr>
          <w:rFonts w:ascii="Times New Roman"/>
          <w:b w:val="false"/>
          <w:i w:val="false"/>
          <w:color w:val="000000"/>
          <w:sz w:val="28"/>
        </w:rPr>
        <w:t>
      ;</w:t>
      </w:r>
    </w:p>
    <w:bookmarkEnd w:id="6380"/>
    <w:bookmarkStart w:name="z42807" w:id="6381"/>
    <w:p>
      <w:pPr>
        <w:spacing w:after="0"/>
        <w:ind w:left="0"/>
        <w:jc w:val="both"/>
      </w:pPr>
      <w:r>
        <w:rPr>
          <w:rFonts w:ascii="Times New Roman"/>
          <w:b w:val="false"/>
          <w:i w:val="false"/>
          <w:color w:val="000000"/>
          <w:sz w:val="28"/>
        </w:rPr>
        <w:t>
      6.7 Чувство отчаяния</w:t>
      </w:r>
    </w:p>
    <w:bookmarkEnd w:id="6381"/>
    <w:bookmarkStart w:name="z42808" w:id="6382"/>
    <w:p>
      <w:pPr>
        <w:spacing w:after="0"/>
        <w:ind w:left="0"/>
        <w:jc w:val="both"/>
      </w:pPr>
      <w:r>
        <w:rPr>
          <w:rFonts w:ascii="Times New Roman"/>
          <w:b w:val="false"/>
          <w:i w:val="false"/>
          <w:color w:val="000000"/>
          <w:sz w:val="28"/>
        </w:rPr>
        <w:t xml:space="preserve">
      </w:t>
      </w:r>
    </w:p>
    <w:bookmarkEnd w:id="638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09" w:id="6383"/>
    <w:p>
      <w:pPr>
        <w:spacing w:after="0"/>
        <w:ind w:left="0"/>
        <w:jc w:val="both"/>
      </w:pPr>
      <w:r>
        <w:rPr>
          <w:rFonts w:ascii="Times New Roman"/>
          <w:b w:val="false"/>
          <w:i w:val="false"/>
          <w:color w:val="000000"/>
          <w:sz w:val="28"/>
        </w:rPr>
        <w:t>
      ;</w:t>
      </w:r>
    </w:p>
    <w:bookmarkEnd w:id="6383"/>
    <w:bookmarkStart w:name="z42810" w:id="6384"/>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6384"/>
    <w:bookmarkStart w:name="z42811" w:id="6385"/>
    <w:p>
      <w:pPr>
        <w:spacing w:after="0"/>
        <w:ind w:left="0"/>
        <w:jc w:val="both"/>
      </w:pPr>
      <w:r>
        <w:rPr>
          <w:rFonts w:ascii="Times New Roman"/>
          <w:b w:val="false"/>
          <w:i w:val="false"/>
          <w:color w:val="000000"/>
          <w:sz w:val="28"/>
        </w:rPr>
        <w:t xml:space="preserve">
      </w:t>
      </w:r>
    </w:p>
    <w:bookmarkEnd w:id="638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12" w:id="6386"/>
    <w:p>
      <w:pPr>
        <w:spacing w:after="0"/>
        <w:ind w:left="0"/>
        <w:jc w:val="both"/>
      </w:pPr>
      <w:r>
        <w:rPr>
          <w:rFonts w:ascii="Times New Roman"/>
          <w:b w:val="false"/>
          <w:i w:val="false"/>
          <w:color w:val="000000"/>
          <w:sz w:val="28"/>
        </w:rPr>
        <w:t>
      ;</w:t>
      </w:r>
    </w:p>
    <w:bookmarkEnd w:id="6386"/>
    <w:bookmarkStart w:name="z42813" w:id="6387"/>
    <w:p>
      <w:pPr>
        <w:spacing w:after="0"/>
        <w:ind w:left="0"/>
        <w:jc w:val="both"/>
      </w:pPr>
      <w:r>
        <w:rPr>
          <w:rFonts w:ascii="Times New Roman"/>
          <w:b w:val="false"/>
          <w:i w:val="false"/>
          <w:color w:val="000000"/>
          <w:sz w:val="28"/>
        </w:rPr>
        <w:t>
      6.9 Дополнения и (или) разъяснения (при наличии)</w:t>
      </w:r>
    </w:p>
    <w:bookmarkEnd w:id="6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42815" w:id="6388"/>
    <w:p>
      <w:pPr>
        <w:spacing w:after="0"/>
        <w:ind w:left="0"/>
        <w:jc w:val="left"/>
      </w:pPr>
      <w:r>
        <w:rPr>
          <w:rFonts w:ascii="Times New Roman"/>
          <w:b/>
          <w:i w:val="false"/>
          <w:color w:val="000000"/>
        </w:rPr>
        <w:t xml:space="preserve"> Карта осмотра сурдологического пациента</w:t>
      </w:r>
    </w:p>
    <w:bookmarkEnd w:id="6388"/>
    <w:bookmarkStart w:name="z42816" w:id="6389"/>
    <w:p>
      <w:pPr>
        <w:spacing w:after="0"/>
        <w:ind w:left="0"/>
        <w:jc w:val="both"/>
      </w:pPr>
      <w:r>
        <w:rPr>
          <w:rFonts w:ascii="Times New Roman"/>
          <w:b w:val="false"/>
          <w:i w:val="false"/>
          <w:color w:val="000000"/>
          <w:sz w:val="28"/>
        </w:rPr>
        <w:t>
      ФИО __________________________________________________________________</w:t>
      </w:r>
    </w:p>
    <w:bookmarkEnd w:id="6389"/>
    <w:bookmarkStart w:name="z42817" w:id="6390"/>
    <w:p>
      <w:pPr>
        <w:spacing w:after="0"/>
        <w:ind w:left="0"/>
        <w:jc w:val="both"/>
      </w:pPr>
      <w:r>
        <w:rPr>
          <w:rFonts w:ascii="Times New Roman"/>
          <w:b w:val="false"/>
          <w:i w:val="false"/>
          <w:color w:val="000000"/>
          <w:sz w:val="28"/>
        </w:rPr>
        <w:t>
      Возраст ________________________________________________________________</w:t>
      </w:r>
    </w:p>
    <w:bookmarkEnd w:id="6390"/>
    <w:bookmarkStart w:name="z42818" w:id="6391"/>
    <w:p>
      <w:pPr>
        <w:spacing w:after="0"/>
        <w:ind w:left="0"/>
        <w:jc w:val="both"/>
      </w:pPr>
      <w:r>
        <w:rPr>
          <w:rFonts w:ascii="Times New Roman"/>
          <w:b w:val="false"/>
          <w:i w:val="false"/>
          <w:color w:val="000000"/>
          <w:sz w:val="28"/>
        </w:rPr>
        <w:t>
      ИИН __________________________________________________________________</w:t>
      </w:r>
    </w:p>
    <w:bookmarkEnd w:id="6391"/>
    <w:bookmarkStart w:name="z42819" w:id="6392"/>
    <w:p>
      <w:pPr>
        <w:spacing w:after="0"/>
        <w:ind w:left="0"/>
        <w:jc w:val="both"/>
      </w:pPr>
      <w:r>
        <w:rPr>
          <w:rFonts w:ascii="Times New Roman"/>
          <w:b w:val="false"/>
          <w:i w:val="false"/>
          <w:color w:val="000000"/>
          <w:sz w:val="28"/>
        </w:rPr>
        <w:t>
      Адрес _________________________________________________________________</w:t>
      </w:r>
    </w:p>
    <w:bookmarkEnd w:id="6392"/>
    <w:bookmarkStart w:name="z42820" w:id="6393"/>
    <w:p>
      <w:pPr>
        <w:spacing w:after="0"/>
        <w:ind w:left="0"/>
        <w:jc w:val="both"/>
      </w:pPr>
      <w:r>
        <w:rPr>
          <w:rFonts w:ascii="Times New Roman"/>
          <w:b w:val="false"/>
          <w:i w:val="false"/>
          <w:color w:val="000000"/>
          <w:sz w:val="28"/>
        </w:rPr>
        <w:t>
      Направленные в рамках аудиологического скрининга ДА</w:t>
      </w:r>
    </w:p>
    <w:bookmarkEnd w:id="6393"/>
    <w:bookmarkStart w:name="z42821" w:id="6394"/>
    <w:p>
      <w:pPr>
        <w:spacing w:after="0"/>
        <w:ind w:left="0"/>
        <w:jc w:val="both"/>
      </w:pPr>
      <w:r>
        <w:rPr>
          <w:rFonts w:ascii="Times New Roman"/>
          <w:b w:val="false"/>
          <w:i w:val="false"/>
          <w:color w:val="000000"/>
          <w:sz w:val="28"/>
        </w:rPr>
        <w:t xml:space="preserve">
      </w:t>
      </w:r>
    </w:p>
    <w:bookmarkEnd w:id="639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22" w:id="6395"/>
    <w:p>
      <w:pPr>
        <w:spacing w:after="0"/>
        <w:ind w:left="0"/>
        <w:jc w:val="both"/>
      </w:pPr>
      <w:r>
        <w:rPr>
          <w:rFonts w:ascii="Times New Roman"/>
          <w:b w:val="false"/>
          <w:i w:val="false"/>
          <w:color w:val="000000"/>
          <w:sz w:val="28"/>
        </w:rPr>
        <w:t xml:space="preserve">
      /НЕТ </w:t>
      </w:r>
    </w:p>
    <w:bookmarkEnd w:id="6395"/>
    <w:bookmarkStart w:name="z42823" w:id="6396"/>
    <w:p>
      <w:pPr>
        <w:spacing w:after="0"/>
        <w:ind w:left="0"/>
        <w:jc w:val="both"/>
      </w:pPr>
      <w:r>
        <w:rPr>
          <w:rFonts w:ascii="Times New Roman"/>
          <w:b w:val="false"/>
          <w:i w:val="false"/>
          <w:color w:val="000000"/>
          <w:sz w:val="28"/>
        </w:rPr>
        <w:t xml:space="preserve">
      </w:t>
      </w:r>
    </w:p>
    <w:bookmarkEnd w:id="63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24" w:id="6397"/>
    <w:p>
      <w:pPr>
        <w:spacing w:after="0"/>
        <w:ind w:left="0"/>
        <w:jc w:val="both"/>
      </w:pPr>
      <w:r>
        <w:rPr>
          <w:rFonts w:ascii="Times New Roman"/>
          <w:b w:val="false"/>
          <w:i w:val="false"/>
          <w:color w:val="000000"/>
          <w:sz w:val="28"/>
        </w:rPr>
        <w:t xml:space="preserve">
      Направленные по заболеванию ДА </w:t>
      </w:r>
    </w:p>
    <w:bookmarkEnd w:id="6397"/>
    <w:bookmarkStart w:name="z42825" w:id="6398"/>
    <w:p>
      <w:pPr>
        <w:spacing w:after="0"/>
        <w:ind w:left="0"/>
        <w:jc w:val="both"/>
      </w:pPr>
      <w:r>
        <w:rPr>
          <w:rFonts w:ascii="Times New Roman"/>
          <w:b w:val="false"/>
          <w:i w:val="false"/>
          <w:color w:val="000000"/>
          <w:sz w:val="28"/>
        </w:rPr>
        <w:t xml:space="preserve">
      </w:t>
      </w:r>
    </w:p>
    <w:bookmarkEnd w:id="63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26" w:id="6399"/>
    <w:p>
      <w:pPr>
        <w:spacing w:after="0"/>
        <w:ind w:left="0"/>
        <w:jc w:val="both"/>
      </w:pPr>
      <w:r>
        <w:rPr>
          <w:rFonts w:ascii="Times New Roman"/>
          <w:b w:val="false"/>
          <w:i w:val="false"/>
          <w:color w:val="000000"/>
          <w:sz w:val="28"/>
        </w:rPr>
        <w:t xml:space="preserve">
      /НЕТ </w:t>
      </w:r>
    </w:p>
    <w:bookmarkEnd w:id="6399"/>
    <w:bookmarkStart w:name="z42827" w:id="6400"/>
    <w:p>
      <w:pPr>
        <w:spacing w:after="0"/>
        <w:ind w:left="0"/>
        <w:jc w:val="both"/>
      </w:pPr>
      <w:r>
        <w:rPr>
          <w:rFonts w:ascii="Times New Roman"/>
          <w:b w:val="false"/>
          <w:i w:val="false"/>
          <w:color w:val="000000"/>
          <w:sz w:val="28"/>
        </w:rPr>
        <w:t xml:space="preserve">
      </w:t>
      </w:r>
    </w:p>
    <w:bookmarkEnd w:id="640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28" w:id="6401"/>
    <w:p>
      <w:pPr>
        <w:spacing w:after="0"/>
        <w:ind w:left="0"/>
        <w:jc w:val="both"/>
      </w:pPr>
      <w:r>
        <w:rPr>
          <w:rFonts w:ascii="Times New Roman"/>
          <w:b w:val="false"/>
          <w:i w:val="false"/>
          <w:color w:val="000000"/>
          <w:sz w:val="28"/>
        </w:rPr>
        <w:t xml:space="preserve">
      Впервые выявленное заболевание ДА </w:t>
      </w:r>
    </w:p>
    <w:bookmarkEnd w:id="6401"/>
    <w:bookmarkStart w:name="z42829" w:id="6402"/>
    <w:p>
      <w:pPr>
        <w:spacing w:after="0"/>
        <w:ind w:left="0"/>
        <w:jc w:val="both"/>
      </w:pPr>
      <w:r>
        <w:rPr>
          <w:rFonts w:ascii="Times New Roman"/>
          <w:b w:val="false"/>
          <w:i w:val="false"/>
          <w:color w:val="000000"/>
          <w:sz w:val="28"/>
        </w:rPr>
        <w:t xml:space="preserve">
      </w:t>
      </w:r>
    </w:p>
    <w:bookmarkEnd w:id="64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30" w:id="6403"/>
    <w:p>
      <w:pPr>
        <w:spacing w:after="0"/>
        <w:ind w:left="0"/>
        <w:jc w:val="both"/>
      </w:pPr>
      <w:r>
        <w:rPr>
          <w:rFonts w:ascii="Times New Roman"/>
          <w:b w:val="false"/>
          <w:i w:val="false"/>
          <w:color w:val="000000"/>
          <w:sz w:val="28"/>
        </w:rPr>
        <w:t xml:space="preserve">
      /НЕТ </w:t>
      </w:r>
    </w:p>
    <w:bookmarkEnd w:id="6403"/>
    <w:bookmarkStart w:name="z42831" w:id="6404"/>
    <w:p>
      <w:pPr>
        <w:spacing w:after="0"/>
        <w:ind w:left="0"/>
        <w:jc w:val="both"/>
      </w:pPr>
      <w:r>
        <w:rPr>
          <w:rFonts w:ascii="Times New Roman"/>
          <w:b w:val="false"/>
          <w:i w:val="false"/>
          <w:color w:val="000000"/>
          <w:sz w:val="28"/>
        </w:rPr>
        <w:t xml:space="preserve">
      </w:t>
      </w:r>
    </w:p>
    <w:bookmarkEnd w:id="64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32" w:id="6405"/>
    <w:p>
      <w:pPr>
        <w:spacing w:after="0"/>
        <w:ind w:left="0"/>
        <w:jc w:val="both"/>
      </w:pPr>
      <w:r>
        <w:rPr>
          <w:rFonts w:ascii="Times New Roman"/>
          <w:b w:val="false"/>
          <w:i w:val="false"/>
          <w:color w:val="000000"/>
          <w:sz w:val="28"/>
        </w:rPr>
        <w:t>
      Известное раннее заболевание _____________________________________________</w:t>
      </w:r>
    </w:p>
    <w:bookmarkEnd w:id="6405"/>
    <w:bookmarkStart w:name="z42833" w:id="6406"/>
    <w:p>
      <w:pPr>
        <w:spacing w:after="0"/>
        <w:ind w:left="0"/>
        <w:jc w:val="both"/>
      </w:pPr>
      <w:r>
        <w:rPr>
          <w:rFonts w:ascii="Times New Roman"/>
          <w:b w:val="false"/>
          <w:i w:val="false"/>
          <w:color w:val="000000"/>
          <w:sz w:val="28"/>
        </w:rPr>
        <w:t>
      Жалобы ________________________________________________________________</w:t>
      </w:r>
    </w:p>
    <w:bookmarkEnd w:id="6406"/>
    <w:bookmarkStart w:name="z42834" w:id="6407"/>
    <w:p>
      <w:pPr>
        <w:spacing w:after="0"/>
        <w:ind w:left="0"/>
        <w:jc w:val="both"/>
      </w:pPr>
      <w:r>
        <w:rPr>
          <w:rFonts w:ascii="Times New Roman"/>
          <w:b w:val="false"/>
          <w:i w:val="false"/>
          <w:color w:val="000000"/>
          <w:sz w:val="28"/>
        </w:rPr>
        <w:t>
      Анамнез заболевания ____________________________________________________</w:t>
      </w:r>
    </w:p>
    <w:bookmarkEnd w:id="6407"/>
    <w:bookmarkStart w:name="z42835" w:id="6408"/>
    <w:p>
      <w:pPr>
        <w:spacing w:after="0"/>
        <w:ind w:left="0"/>
        <w:jc w:val="left"/>
      </w:pPr>
      <w:r>
        <w:rPr>
          <w:rFonts w:ascii="Times New Roman"/>
          <w:b/>
          <w:i w:val="false"/>
          <w:color w:val="000000"/>
        </w:rPr>
        <w:t xml:space="preserve"> Методы обследования: ДИАГНОЗ (выбрать из имеющихся):</w:t>
      </w:r>
    </w:p>
    <w:bookmarkEnd w:id="6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6" w:id="6409"/>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наружного уха (аномалии ушной раковины, атрезия наружного слухового прохода)</w:t>
            </w:r>
          </w:p>
          <w:bookmarkEnd w:id="64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2" w:id="6410"/>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внутреннего уха (аномалии улитки, слухового нерва)</w:t>
            </w:r>
          </w:p>
          <w:bookmarkEnd w:id="64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8" w:id="6411"/>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спектра слуховых (аудиторных) нейропатий</w:t>
            </w:r>
          </w:p>
          <w:bookmarkEnd w:id="6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4" w:id="6412"/>
          <w:p>
            <w:pPr>
              <w:spacing w:after="20"/>
              <w:ind w:left="20"/>
              <w:jc w:val="both"/>
            </w:pPr>
            <w:r>
              <w:rPr>
                <w:rFonts w:ascii="Times New Roman"/>
                <w:b w:val="false"/>
                <w:i w:val="false"/>
                <w:color w:val="000000"/>
                <w:sz w:val="20"/>
              </w:rPr>
              <w:t>
</w:t>
            </w:r>
            <w:r>
              <w:rPr>
                <w:rFonts w:ascii="Times New Roman"/>
                <w:b w:val="false"/>
                <w:i w:val="false"/>
                <w:color w:val="000000"/>
                <w:sz w:val="20"/>
              </w:rPr>
              <w:t>Сенсоневральная тугоухость</w:t>
            </w:r>
          </w:p>
          <w:bookmarkEnd w:id="641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4" w:id="6413"/>
          <w:p>
            <w:pPr>
              <w:spacing w:after="20"/>
              <w:ind w:left="20"/>
              <w:jc w:val="both"/>
            </w:pPr>
            <w:r>
              <w:rPr>
                <w:rFonts w:ascii="Times New Roman"/>
                <w:b w:val="false"/>
                <w:i w:val="false"/>
                <w:color w:val="000000"/>
                <w:sz w:val="20"/>
              </w:rPr>
              <w:t>
</w:t>
            </w:r>
            <w:r>
              <w:rPr>
                <w:rFonts w:ascii="Times New Roman"/>
                <w:b w:val="false"/>
                <w:i w:val="false"/>
                <w:color w:val="000000"/>
                <w:sz w:val="20"/>
              </w:rPr>
              <w:t>Кондуктивная тугоухость</w:t>
            </w:r>
          </w:p>
          <w:bookmarkEnd w:id="641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4" w:id="6414"/>
          <w:p>
            <w:pPr>
              <w:spacing w:after="20"/>
              <w:ind w:left="20"/>
              <w:jc w:val="both"/>
            </w:pPr>
            <w:r>
              <w:rPr>
                <w:rFonts w:ascii="Times New Roman"/>
                <w:b w:val="false"/>
                <w:i w:val="false"/>
                <w:color w:val="000000"/>
                <w:sz w:val="20"/>
              </w:rPr>
              <w:t>
</w:t>
            </w:r>
            <w:r>
              <w:rPr>
                <w:rFonts w:ascii="Times New Roman"/>
                <w:b w:val="false"/>
                <w:i w:val="false"/>
                <w:color w:val="000000"/>
                <w:sz w:val="20"/>
              </w:rPr>
              <w:t>Смешанная тугоухость</w:t>
            </w:r>
          </w:p>
          <w:bookmarkEnd w:id="641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54" w:id="6415"/>
    <w:p>
      <w:pPr>
        <w:spacing w:after="0"/>
        <w:ind w:left="0"/>
        <w:jc w:val="both"/>
      </w:pPr>
      <w:r>
        <w:rPr>
          <w:rFonts w:ascii="Times New Roman"/>
          <w:b w:val="false"/>
          <w:i w:val="false"/>
          <w:color w:val="000000"/>
          <w:sz w:val="28"/>
        </w:rPr>
        <w:t>
      Отметить нужное</w:t>
      </w:r>
    </w:p>
    <w:bookmarkEnd w:id="6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5" w:id="6416"/>
          <w:p>
            <w:pPr>
              <w:spacing w:after="20"/>
              <w:ind w:left="20"/>
              <w:jc w:val="both"/>
            </w:pPr>
            <w:r>
              <w:rPr>
                <w:rFonts w:ascii="Times New Roman"/>
                <w:b w:val="false"/>
                <w:i w:val="false"/>
                <w:color w:val="000000"/>
                <w:sz w:val="20"/>
              </w:rPr>
              <w:t>
</w:t>
            </w:r>
            <w:r>
              <w:rPr>
                <w:rFonts w:ascii="Times New Roman"/>
                <w:b w:val="false"/>
                <w:i w:val="false"/>
                <w:color w:val="000000"/>
                <w:sz w:val="20"/>
              </w:rPr>
              <w:t>Слуховой аппарат (есть</w:t>
            </w:r>
          </w:p>
          <w:bookmarkEnd w:id="641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5" w:id="64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417"/>
          <w:p>
            <w:pPr>
              <w:spacing w:after="20"/>
              <w:ind w:left="20"/>
              <w:jc w:val="both"/>
            </w:pPr>
            <w:r>
              <w:rPr>
                <w:rFonts w:ascii="Times New Roman"/>
                <w:b w:val="false"/>
                <w:i w:val="false"/>
                <w:color w:val="000000"/>
                <w:sz w:val="20"/>
              </w:rPr>
              <w:t>
</w:t>
            </w:r>
            <w:r>
              <w:rPr>
                <w:rFonts w:ascii="Times New Roman"/>
                <w:b w:val="false"/>
                <w:i w:val="false"/>
                <w:color w:val="000000"/>
                <w:sz w:val="20"/>
              </w:rPr>
              <w:t>Имплантируемая система (есть</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4" w:id="6418"/>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Образовательное учреждение/Место работы</w:t>
            </w:r>
          </w:p>
          <w:bookmarkEnd w:id="64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1" w:id="6419"/>
          <w:p>
            <w:pPr>
              <w:spacing w:after="20"/>
              <w:ind w:left="20"/>
              <w:jc w:val="both"/>
            </w:pPr>
            <w:r>
              <w:rPr>
                <w:rFonts w:ascii="Times New Roman"/>
                <w:b w:val="false"/>
                <w:i w:val="false"/>
                <w:color w:val="000000"/>
                <w:sz w:val="20"/>
              </w:rPr>
              <w:t>
Высшее</w:t>
            </w:r>
          </w:p>
          <w:bookmarkEnd w:id="641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учебное заведение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64" w:id="6420"/>
    <w:p>
      <w:pPr>
        <w:spacing w:after="0"/>
        <w:ind w:left="0"/>
        <w:jc w:val="left"/>
      </w:pPr>
      <w:r>
        <w:rPr>
          <w:rFonts w:ascii="Times New Roman"/>
          <w:b/>
          <w:i w:val="false"/>
          <w:color w:val="000000"/>
        </w:rPr>
        <w:t xml:space="preserve"> Список сокращений формы № 052/у "Медицинской карты амбулаторного пациента":</w:t>
      </w:r>
    </w:p>
    <w:bookmarkEnd w:id="6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5" w:id="6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9" w:id="64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3" w:id="64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7" w:id="64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1" w:id="64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5" w:id="64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9" w:id="64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3" w:id="64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7" w:id="64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1" w:id="64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5" w:id="64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9" w:id="64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3" w:id="64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7" w:id="64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1" w:id="643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bookmarkStart w:name="z43325" w:id="6436"/>
    <w:p>
      <w:pPr>
        <w:spacing w:after="0"/>
        <w:ind w:left="0"/>
        <w:jc w:val="left"/>
      </w:pPr>
      <w:r>
        <w:rPr>
          <w:rFonts w:ascii="Times New Roman"/>
          <w:b/>
          <w:i w:val="false"/>
          <w:color w:val="000000"/>
        </w:rPr>
        <w:t xml:space="preserve"> "Амбулаториялық, стационарлық пациенттың медициналық картасынан үзінді көшірме №____" № 052-1/е нысаны "Выписка из медицинской карты амбулаторного, стационарного пациента № ___" форма № 052-1/у</w:t>
      </w:r>
    </w:p>
    <w:bookmarkEnd w:id="6436"/>
    <w:bookmarkStart w:name="z43326" w:id="6437"/>
    <w:p>
      <w:pPr>
        <w:spacing w:after="0"/>
        <w:ind w:left="0"/>
        <w:jc w:val="both"/>
      </w:pPr>
      <w:r>
        <w:rPr>
          <w:rFonts w:ascii="Times New Roman"/>
          <w:b w:val="false"/>
          <w:i w:val="false"/>
          <w:color w:val="000000"/>
          <w:sz w:val="28"/>
        </w:rPr>
        <w:t>
      Көшірме жіберілген ұйымның атауы мен мекенжайы</w:t>
      </w:r>
    </w:p>
    <w:bookmarkEnd w:id="6437"/>
    <w:bookmarkStart w:name="z43327" w:id="6438"/>
    <w:p>
      <w:pPr>
        <w:spacing w:after="0"/>
        <w:ind w:left="0"/>
        <w:jc w:val="both"/>
      </w:pPr>
      <w:r>
        <w:rPr>
          <w:rFonts w:ascii="Times New Roman"/>
          <w:b w:val="false"/>
          <w:i w:val="false"/>
          <w:color w:val="000000"/>
          <w:sz w:val="28"/>
        </w:rPr>
        <w:t>
      (название и адрес организации куда направляется выписка)</w:t>
      </w:r>
    </w:p>
    <w:bookmarkEnd w:id="6438"/>
    <w:bookmarkStart w:name="z43328" w:id="6439"/>
    <w:p>
      <w:pPr>
        <w:spacing w:after="0"/>
        <w:ind w:left="0"/>
        <w:jc w:val="both"/>
      </w:pPr>
      <w:r>
        <w:rPr>
          <w:rFonts w:ascii="Times New Roman"/>
          <w:b w:val="false"/>
          <w:i w:val="false"/>
          <w:color w:val="000000"/>
          <w:sz w:val="28"/>
        </w:rPr>
        <w:t>
      ____________________________________________________________________</w:t>
      </w:r>
    </w:p>
    <w:bookmarkEnd w:id="6439"/>
    <w:bookmarkStart w:name="z43329" w:id="6440"/>
    <w:p>
      <w:pPr>
        <w:spacing w:after="0"/>
        <w:ind w:left="0"/>
        <w:jc w:val="both"/>
      </w:pPr>
      <w:r>
        <w:rPr>
          <w:rFonts w:ascii="Times New Roman"/>
          <w:b w:val="false"/>
          <w:i w:val="false"/>
          <w:color w:val="000000"/>
          <w:sz w:val="28"/>
        </w:rPr>
        <w:t>
      ____________________________________________________________________</w:t>
      </w:r>
    </w:p>
    <w:bookmarkEnd w:id="6440"/>
    <w:bookmarkStart w:name="z43330" w:id="6441"/>
    <w:p>
      <w:pPr>
        <w:spacing w:after="0"/>
        <w:ind w:left="0"/>
        <w:jc w:val="both"/>
      </w:pPr>
      <w:r>
        <w:rPr>
          <w:rFonts w:ascii="Times New Roman"/>
          <w:b w:val="false"/>
          <w:i w:val="false"/>
          <w:color w:val="000000"/>
          <w:sz w:val="28"/>
        </w:rPr>
        <w:t>
      1. Пациенттың тегі, аты, әкесінің аты (бар болған жағдайда)</w:t>
      </w:r>
    </w:p>
    <w:bookmarkEnd w:id="6441"/>
    <w:bookmarkStart w:name="z43331" w:id="6442"/>
    <w:p>
      <w:pPr>
        <w:spacing w:after="0"/>
        <w:ind w:left="0"/>
        <w:jc w:val="both"/>
      </w:pPr>
      <w:r>
        <w:rPr>
          <w:rFonts w:ascii="Times New Roman"/>
          <w:b w:val="false"/>
          <w:i w:val="false"/>
          <w:color w:val="000000"/>
          <w:sz w:val="28"/>
        </w:rPr>
        <w:t>
      (Фамилия, имя, отчество (при его наличии) пациента)</w:t>
      </w:r>
    </w:p>
    <w:bookmarkEnd w:id="6442"/>
    <w:bookmarkStart w:name="z43332" w:id="6443"/>
    <w:p>
      <w:pPr>
        <w:spacing w:after="0"/>
        <w:ind w:left="0"/>
        <w:jc w:val="both"/>
      </w:pPr>
      <w:r>
        <w:rPr>
          <w:rFonts w:ascii="Times New Roman"/>
          <w:b w:val="false"/>
          <w:i w:val="false"/>
          <w:color w:val="000000"/>
          <w:sz w:val="28"/>
        </w:rPr>
        <w:t>
      ____________________________________________________________________</w:t>
      </w:r>
    </w:p>
    <w:bookmarkEnd w:id="6443"/>
    <w:bookmarkStart w:name="z43333" w:id="6444"/>
    <w:p>
      <w:pPr>
        <w:spacing w:after="0"/>
        <w:ind w:left="0"/>
        <w:jc w:val="both"/>
      </w:pPr>
      <w:r>
        <w:rPr>
          <w:rFonts w:ascii="Times New Roman"/>
          <w:b w:val="false"/>
          <w:i w:val="false"/>
          <w:color w:val="000000"/>
          <w:sz w:val="28"/>
        </w:rPr>
        <w:t>
      ____________________________________________________________________</w:t>
      </w:r>
    </w:p>
    <w:bookmarkEnd w:id="6444"/>
    <w:bookmarkStart w:name="z43334" w:id="6445"/>
    <w:p>
      <w:pPr>
        <w:spacing w:after="0"/>
        <w:ind w:left="0"/>
        <w:jc w:val="both"/>
      </w:pPr>
      <w:r>
        <w:rPr>
          <w:rFonts w:ascii="Times New Roman"/>
          <w:b w:val="false"/>
          <w:i w:val="false"/>
          <w:color w:val="000000"/>
          <w:sz w:val="28"/>
        </w:rPr>
        <w:t>
      2. Туған күні (Дата рождения) _________________________________________</w:t>
      </w:r>
    </w:p>
    <w:bookmarkEnd w:id="6445"/>
    <w:bookmarkStart w:name="z43335" w:id="6446"/>
    <w:p>
      <w:pPr>
        <w:spacing w:after="0"/>
        <w:ind w:left="0"/>
        <w:jc w:val="both"/>
      </w:pPr>
      <w:r>
        <w:rPr>
          <w:rFonts w:ascii="Times New Roman"/>
          <w:b w:val="false"/>
          <w:i w:val="false"/>
          <w:color w:val="000000"/>
          <w:sz w:val="28"/>
        </w:rPr>
        <w:t>
      3. Үйінің мекенжайы (Домашний адрес)_________________________________</w:t>
      </w:r>
    </w:p>
    <w:bookmarkEnd w:id="6446"/>
    <w:bookmarkStart w:name="z43336" w:id="6447"/>
    <w:p>
      <w:pPr>
        <w:spacing w:after="0"/>
        <w:ind w:left="0"/>
        <w:jc w:val="both"/>
      </w:pPr>
      <w:r>
        <w:rPr>
          <w:rFonts w:ascii="Times New Roman"/>
          <w:b w:val="false"/>
          <w:i w:val="false"/>
          <w:color w:val="000000"/>
          <w:sz w:val="28"/>
        </w:rPr>
        <w:t>
      4. Жұмыс орны мен кәсібі (Место работы и род занятий) _______</w:t>
      </w:r>
    </w:p>
    <w:bookmarkEnd w:id="6447"/>
    <w:bookmarkStart w:name="z43337" w:id="6448"/>
    <w:p>
      <w:pPr>
        <w:spacing w:after="0"/>
        <w:ind w:left="0"/>
        <w:jc w:val="both"/>
      </w:pPr>
      <w:r>
        <w:rPr>
          <w:rFonts w:ascii="Times New Roman"/>
          <w:b w:val="false"/>
          <w:i w:val="false"/>
          <w:color w:val="000000"/>
          <w:sz w:val="28"/>
        </w:rPr>
        <w:t>
      5. Күндері: түсуі (Даты: поступления) _____________________________</w:t>
      </w:r>
    </w:p>
    <w:bookmarkEnd w:id="6448"/>
    <w:bookmarkStart w:name="z43338" w:id="6449"/>
    <w:p>
      <w:pPr>
        <w:spacing w:after="0"/>
        <w:ind w:left="0"/>
        <w:jc w:val="both"/>
      </w:pPr>
      <w:r>
        <w:rPr>
          <w:rFonts w:ascii="Times New Roman"/>
          <w:b w:val="false"/>
          <w:i w:val="false"/>
          <w:color w:val="000000"/>
          <w:sz w:val="28"/>
        </w:rPr>
        <w:t>
      Шығуы (выбытия) _______________________________________</w:t>
      </w:r>
    </w:p>
    <w:bookmarkEnd w:id="6449"/>
    <w:bookmarkStart w:name="z43339" w:id="6450"/>
    <w:p>
      <w:pPr>
        <w:spacing w:after="0"/>
        <w:ind w:left="0"/>
        <w:jc w:val="both"/>
      </w:pPr>
      <w:r>
        <w:rPr>
          <w:rFonts w:ascii="Times New Roman"/>
          <w:b w:val="false"/>
          <w:i w:val="false"/>
          <w:color w:val="000000"/>
          <w:sz w:val="28"/>
        </w:rPr>
        <w:t>
      6. Толық диагнозы (негізгі ауруы, қосалқы асқынулар)</w:t>
      </w:r>
    </w:p>
    <w:bookmarkEnd w:id="6450"/>
    <w:bookmarkStart w:name="z43340" w:id="6451"/>
    <w:p>
      <w:pPr>
        <w:spacing w:after="0"/>
        <w:ind w:left="0"/>
        <w:jc w:val="both"/>
      </w:pPr>
      <w:r>
        <w:rPr>
          <w:rFonts w:ascii="Times New Roman"/>
          <w:b w:val="false"/>
          <w:i w:val="false"/>
          <w:color w:val="000000"/>
          <w:sz w:val="28"/>
        </w:rPr>
        <w:t>
      (Полный диагноз (основное заболевание, сопутствующее осложнение)</w:t>
      </w:r>
    </w:p>
    <w:bookmarkEnd w:id="6451"/>
    <w:bookmarkStart w:name="z43341" w:id="6452"/>
    <w:p>
      <w:pPr>
        <w:spacing w:after="0"/>
        <w:ind w:left="0"/>
        <w:jc w:val="both"/>
      </w:pPr>
      <w:r>
        <w:rPr>
          <w:rFonts w:ascii="Times New Roman"/>
          <w:b w:val="false"/>
          <w:i w:val="false"/>
          <w:color w:val="000000"/>
          <w:sz w:val="28"/>
        </w:rPr>
        <w:t>
      ________________________________________________</w:t>
      </w:r>
    </w:p>
    <w:bookmarkEnd w:id="6452"/>
    <w:bookmarkStart w:name="z43342" w:id="6453"/>
    <w:p>
      <w:pPr>
        <w:spacing w:after="0"/>
        <w:ind w:left="0"/>
        <w:jc w:val="both"/>
      </w:pPr>
      <w:r>
        <w:rPr>
          <w:rFonts w:ascii="Times New Roman"/>
          <w:b w:val="false"/>
          <w:i w:val="false"/>
          <w:color w:val="000000"/>
          <w:sz w:val="28"/>
        </w:rPr>
        <w:t>
      Қорытынды диагноз: (Заключительный диагноз:) ________________________</w:t>
      </w:r>
    </w:p>
    <w:bookmarkEnd w:id="6453"/>
    <w:bookmarkStart w:name="z43343" w:id="6454"/>
    <w:p>
      <w:pPr>
        <w:spacing w:after="0"/>
        <w:ind w:left="0"/>
        <w:jc w:val="both"/>
      </w:pPr>
      <w:r>
        <w:rPr>
          <w:rFonts w:ascii="Times New Roman"/>
          <w:b w:val="false"/>
          <w:i w:val="false"/>
          <w:color w:val="000000"/>
          <w:sz w:val="28"/>
        </w:rPr>
        <w:t>
      ___________________________________________________________________</w:t>
      </w:r>
    </w:p>
    <w:bookmarkEnd w:id="6454"/>
    <w:bookmarkStart w:name="z43344" w:id="6455"/>
    <w:p>
      <w:pPr>
        <w:spacing w:after="0"/>
        <w:ind w:left="0"/>
        <w:jc w:val="both"/>
      </w:pPr>
      <w:r>
        <w:rPr>
          <w:rFonts w:ascii="Times New Roman"/>
          <w:b w:val="false"/>
          <w:i w:val="false"/>
          <w:color w:val="000000"/>
          <w:sz w:val="28"/>
        </w:rPr>
        <w:t>
      Қосалқы аурулар: (Сопутствующие заболевания:) ________________________</w:t>
      </w:r>
    </w:p>
    <w:bookmarkEnd w:id="6455"/>
    <w:bookmarkStart w:name="z43345" w:id="6456"/>
    <w:p>
      <w:pPr>
        <w:spacing w:after="0"/>
        <w:ind w:left="0"/>
        <w:jc w:val="both"/>
      </w:pPr>
      <w:r>
        <w:rPr>
          <w:rFonts w:ascii="Times New Roman"/>
          <w:b w:val="false"/>
          <w:i w:val="false"/>
          <w:color w:val="000000"/>
          <w:sz w:val="28"/>
        </w:rPr>
        <w:t>
      ________________________________________________________</w:t>
      </w:r>
    </w:p>
    <w:bookmarkEnd w:id="6456"/>
    <w:bookmarkStart w:name="z43346" w:id="6457"/>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w:t>
      </w:r>
    </w:p>
    <w:bookmarkEnd w:id="6457"/>
    <w:bookmarkStart w:name="z43347" w:id="6458"/>
    <w:p>
      <w:pPr>
        <w:spacing w:after="0"/>
        <w:ind w:left="0"/>
        <w:jc w:val="both"/>
      </w:pPr>
      <w:r>
        <w:rPr>
          <w:rFonts w:ascii="Times New Roman"/>
          <w:b w:val="false"/>
          <w:i w:val="false"/>
          <w:color w:val="000000"/>
          <w:sz w:val="28"/>
        </w:rPr>
        <w:t>
      исследования, течение болезни, проведенное лечение, состояние при направлении, при выписке)</w:t>
      </w:r>
    </w:p>
    <w:bookmarkEnd w:id="6458"/>
    <w:bookmarkStart w:name="z43348" w:id="6459"/>
    <w:p>
      <w:pPr>
        <w:spacing w:after="0"/>
        <w:ind w:left="0"/>
        <w:jc w:val="both"/>
      </w:pPr>
      <w:r>
        <w:rPr>
          <w:rFonts w:ascii="Times New Roman"/>
          <w:b w:val="false"/>
          <w:i w:val="false"/>
          <w:color w:val="000000"/>
          <w:sz w:val="28"/>
        </w:rPr>
        <w:t>
      _______________________ _____________________________</w:t>
      </w:r>
    </w:p>
    <w:bookmarkEnd w:id="6459"/>
    <w:bookmarkStart w:name="z43349" w:id="6460"/>
    <w:p>
      <w:pPr>
        <w:spacing w:after="0"/>
        <w:ind w:left="0"/>
        <w:jc w:val="both"/>
      </w:pPr>
      <w:r>
        <w:rPr>
          <w:rFonts w:ascii="Times New Roman"/>
          <w:b w:val="false"/>
          <w:i w:val="false"/>
          <w:color w:val="000000"/>
          <w:sz w:val="28"/>
        </w:rPr>
        <w:t>
      ___________________________________________________________________</w:t>
      </w:r>
    </w:p>
    <w:bookmarkEnd w:id="6460"/>
    <w:bookmarkStart w:name="z43350" w:id="6461"/>
    <w:p>
      <w:pPr>
        <w:spacing w:after="0"/>
        <w:ind w:left="0"/>
        <w:jc w:val="both"/>
      </w:pPr>
      <w:r>
        <w:rPr>
          <w:rFonts w:ascii="Times New Roman"/>
          <w:b w:val="false"/>
          <w:i w:val="false"/>
          <w:color w:val="000000"/>
          <w:sz w:val="28"/>
        </w:rPr>
        <w:t>
      Түскен кездегі шағымдар: (Жалобы при поступлении:) ____________________</w:t>
      </w:r>
    </w:p>
    <w:bookmarkEnd w:id="6461"/>
    <w:bookmarkStart w:name="z43351" w:id="6462"/>
    <w:p>
      <w:pPr>
        <w:spacing w:after="0"/>
        <w:ind w:left="0"/>
        <w:jc w:val="both"/>
      </w:pPr>
      <w:r>
        <w:rPr>
          <w:rFonts w:ascii="Times New Roman"/>
          <w:b w:val="false"/>
          <w:i w:val="false"/>
          <w:color w:val="000000"/>
          <w:sz w:val="28"/>
        </w:rPr>
        <w:t>
      ___________________________________________________________________</w:t>
      </w:r>
    </w:p>
    <w:bookmarkEnd w:id="6462"/>
    <w:bookmarkStart w:name="z43352" w:id="6463"/>
    <w:p>
      <w:pPr>
        <w:spacing w:after="0"/>
        <w:ind w:left="0"/>
        <w:jc w:val="both"/>
      </w:pPr>
      <w:r>
        <w:rPr>
          <w:rFonts w:ascii="Times New Roman"/>
          <w:b w:val="false"/>
          <w:i w:val="false"/>
          <w:color w:val="000000"/>
          <w:sz w:val="28"/>
        </w:rPr>
        <w:t>
      ___________________________________________________________________</w:t>
      </w:r>
    </w:p>
    <w:bookmarkEnd w:id="6463"/>
    <w:bookmarkStart w:name="z43353" w:id="6464"/>
    <w:p>
      <w:pPr>
        <w:spacing w:after="0"/>
        <w:ind w:left="0"/>
        <w:jc w:val="both"/>
      </w:pPr>
      <w:r>
        <w:rPr>
          <w:rFonts w:ascii="Times New Roman"/>
          <w:b w:val="false"/>
          <w:i w:val="false"/>
          <w:color w:val="000000"/>
          <w:sz w:val="28"/>
        </w:rPr>
        <w:t>
      Ауру анамнезі: (Анамнез заболевания:__________________________________</w:t>
      </w:r>
    </w:p>
    <w:bookmarkEnd w:id="6464"/>
    <w:bookmarkStart w:name="z43354" w:id="6465"/>
    <w:p>
      <w:pPr>
        <w:spacing w:after="0"/>
        <w:ind w:left="0"/>
        <w:jc w:val="both"/>
      </w:pPr>
      <w:r>
        <w:rPr>
          <w:rFonts w:ascii="Times New Roman"/>
          <w:b w:val="false"/>
          <w:i w:val="false"/>
          <w:color w:val="000000"/>
          <w:sz w:val="28"/>
        </w:rPr>
        <w:t>
      ___________________________________________________________________</w:t>
      </w:r>
    </w:p>
    <w:bookmarkEnd w:id="6465"/>
    <w:bookmarkStart w:name="z43355" w:id="6466"/>
    <w:p>
      <w:pPr>
        <w:spacing w:after="0"/>
        <w:ind w:left="0"/>
        <w:jc w:val="both"/>
      </w:pPr>
      <w:r>
        <w:rPr>
          <w:rFonts w:ascii="Times New Roman"/>
          <w:b w:val="false"/>
          <w:i w:val="false"/>
          <w:color w:val="000000"/>
          <w:sz w:val="28"/>
        </w:rPr>
        <w:t>
      Өмір анамнезі: (Анамнез жизни:) ______________________________________</w:t>
      </w:r>
    </w:p>
    <w:bookmarkEnd w:id="6466"/>
    <w:bookmarkStart w:name="z43356" w:id="6467"/>
    <w:p>
      <w:pPr>
        <w:spacing w:after="0"/>
        <w:ind w:left="0"/>
        <w:jc w:val="both"/>
      </w:pPr>
      <w:r>
        <w:rPr>
          <w:rFonts w:ascii="Times New Roman"/>
          <w:b w:val="false"/>
          <w:i w:val="false"/>
          <w:color w:val="000000"/>
          <w:sz w:val="28"/>
        </w:rPr>
        <w:t>
      ___________________________________________________________________</w:t>
      </w:r>
    </w:p>
    <w:bookmarkEnd w:id="6467"/>
    <w:bookmarkStart w:name="z43357" w:id="6468"/>
    <w:p>
      <w:pPr>
        <w:spacing w:after="0"/>
        <w:ind w:left="0"/>
        <w:jc w:val="both"/>
      </w:pPr>
      <w:r>
        <w:rPr>
          <w:rFonts w:ascii="Times New Roman"/>
          <w:b w:val="false"/>
          <w:i w:val="false"/>
          <w:color w:val="000000"/>
          <w:sz w:val="28"/>
        </w:rPr>
        <w:t>
      ___________________________________________________________________</w:t>
      </w:r>
    </w:p>
    <w:bookmarkEnd w:id="6468"/>
    <w:bookmarkStart w:name="z43358" w:id="6469"/>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bookmarkEnd w:id="6469"/>
    <w:bookmarkStart w:name="z43359" w:id="6470"/>
    <w:p>
      <w:pPr>
        <w:spacing w:after="0"/>
        <w:ind w:left="0"/>
        <w:jc w:val="both"/>
      </w:pPr>
      <w:r>
        <w:rPr>
          <w:rFonts w:ascii="Times New Roman"/>
          <w:b w:val="false"/>
          <w:i w:val="false"/>
          <w:color w:val="000000"/>
          <w:sz w:val="28"/>
        </w:rPr>
        <w:t>
      ___________________________________________________________________</w:t>
      </w:r>
    </w:p>
    <w:bookmarkEnd w:id="6470"/>
    <w:bookmarkStart w:name="z43360" w:id="6471"/>
    <w:p>
      <w:pPr>
        <w:spacing w:after="0"/>
        <w:ind w:left="0"/>
        <w:jc w:val="both"/>
      </w:pPr>
      <w:r>
        <w:rPr>
          <w:rFonts w:ascii="Times New Roman"/>
          <w:b w:val="false"/>
          <w:i w:val="false"/>
          <w:color w:val="000000"/>
          <w:sz w:val="28"/>
        </w:rPr>
        <w:t>
      Объективті деректер: (Объективные данные:) ___________________________</w:t>
      </w:r>
    </w:p>
    <w:bookmarkEnd w:id="6471"/>
    <w:bookmarkStart w:name="z43361" w:id="6472"/>
    <w:p>
      <w:pPr>
        <w:spacing w:after="0"/>
        <w:ind w:left="0"/>
        <w:jc w:val="both"/>
      </w:pPr>
      <w:r>
        <w:rPr>
          <w:rFonts w:ascii="Times New Roman"/>
          <w:b w:val="false"/>
          <w:i w:val="false"/>
          <w:color w:val="000000"/>
          <w:sz w:val="28"/>
        </w:rPr>
        <w:t>
      ___________________________________________________________________</w:t>
      </w:r>
    </w:p>
    <w:bookmarkEnd w:id="6472"/>
    <w:bookmarkStart w:name="z43362" w:id="6473"/>
    <w:p>
      <w:pPr>
        <w:spacing w:after="0"/>
        <w:ind w:left="0"/>
        <w:jc w:val="both"/>
      </w:pPr>
      <w:r>
        <w:rPr>
          <w:rFonts w:ascii="Times New Roman"/>
          <w:b w:val="false"/>
          <w:i w:val="false"/>
          <w:color w:val="000000"/>
          <w:sz w:val="28"/>
        </w:rPr>
        <w:t>
      ___________________________________________________________________</w:t>
      </w:r>
    </w:p>
    <w:bookmarkEnd w:id="6473"/>
    <w:bookmarkStart w:name="z43363" w:id="6474"/>
    <w:p>
      <w:pPr>
        <w:spacing w:after="0"/>
        <w:ind w:left="0"/>
        <w:jc w:val="both"/>
      </w:pPr>
      <w:r>
        <w:rPr>
          <w:rFonts w:ascii="Times New Roman"/>
          <w:b w:val="false"/>
          <w:i w:val="false"/>
          <w:color w:val="000000"/>
          <w:sz w:val="28"/>
        </w:rPr>
        <w:t>
      ___________________________________________________________________</w:t>
      </w:r>
    </w:p>
    <w:bookmarkEnd w:id="6474"/>
    <w:bookmarkStart w:name="z43364" w:id="6475"/>
    <w:p>
      <w:pPr>
        <w:spacing w:after="0"/>
        <w:ind w:left="0"/>
        <w:jc w:val="both"/>
      </w:pPr>
      <w:r>
        <w:rPr>
          <w:rFonts w:ascii="Times New Roman"/>
          <w:b w:val="false"/>
          <w:i w:val="false"/>
          <w:color w:val="000000"/>
          <w:sz w:val="28"/>
        </w:rPr>
        <w:t>
      ___________________________________________________________________</w:t>
      </w:r>
    </w:p>
    <w:bookmarkEnd w:id="6475"/>
    <w:bookmarkStart w:name="z43365" w:id="6476"/>
    <w:p>
      <w:pPr>
        <w:spacing w:after="0"/>
        <w:ind w:left="0"/>
        <w:jc w:val="both"/>
      </w:pPr>
      <w:r>
        <w:rPr>
          <w:rFonts w:ascii="Times New Roman"/>
          <w:b w:val="false"/>
          <w:i w:val="false"/>
          <w:color w:val="000000"/>
          <w:sz w:val="28"/>
        </w:rPr>
        <w:t>
      ___________________________________________________________________</w:t>
      </w:r>
    </w:p>
    <w:bookmarkEnd w:id="6476"/>
    <w:bookmarkStart w:name="z43366" w:id="6477"/>
    <w:p>
      <w:pPr>
        <w:spacing w:after="0"/>
        <w:ind w:left="0"/>
        <w:jc w:val="both"/>
      </w:pPr>
      <w:r>
        <w:rPr>
          <w:rFonts w:ascii="Times New Roman"/>
          <w:b w:val="false"/>
          <w:i w:val="false"/>
          <w:color w:val="000000"/>
          <w:sz w:val="28"/>
        </w:rPr>
        <w:t>
      ___________________________________________________________________</w:t>
      </w:r>
    </w:p>
    <w:bookmarkEnd w:id="6477"/>
    <w:bookmarkStart w:name="z43367" w:id="6478"/>
    <w:p>
      <w:pPr>
        <w:spacing w:after="0"/>
        <w:ind w:left="0"/>
        <w:jc w:val="both"/>
      </w:pPr>
      <w:r>
        <w:rPr>
          <w:rFonts w:ascii="Times New Roman"/>
          <w:b w:val="false"/>
          <w:i w:val="false"/>
          <w:color w:val="000000"/>
          <w:sz w:val="28"/>
        </w:rPr>
        <w:t>
      ___________________________________________________________________</w:t>
      </w:r>
    </w:p>
    <w:bookmarkEnd w:id="6478"/>
    <w:bookmarkStart w:name="z43368" w:id="6479"/>
    <w:p>
      <w:pPr>
        <w:spacing w:after="0"/>
        <w:ind w:left="0"/>
        <w:jc w:val="both"/>
      </w:pPr>
      <w:r>
        <w:rPr>
          <w:rFonts w:ascii="Times New Roman"/>
          <w:b w:val="false"/>
          <w:i w:val="false"/>
          <w:color w:val="000000"/>
          <w:sz w:val="28"/>
        </w:rPr>
        <w:t>
      Мамандардың консультациясы: (Консультации специалистов:) _____________</w:t>
      </w:r>
    </w:p>
    <w:bookmarkEnd w:id="6479"/>
    <w:bookmarkStart w:name="z43369" w:id="6480"/>
    <w:p>
      <w:pPr>
        <w:spacing w:after="0"/>
        <w:ind w:left="0"/>
        <w:jc w:val="both"/>
      </w:pPr>
      <w:r>
        <w:rPr>
          <w:rFonts w:ascii="Times New Roman"/>
          <w:b w:val="false"/>
          <w:i w:val="false"/>
          <w:color w:val="000000"/>
          <w:sz w:val="28"/>
        </w:rPr>
        <w:t>
      ___________________________________________________________________</w:t>
      </w:r>
    </w:p>
    <w:bookmarkEnd w:id="6480"/>
    <w:bookmarkStart w:name="z43370" w:id="6481"/>
    <w:p>
      <w:pPr>
        <w:spacing w:after="0"/>
        <w:ind w:left="0"/>
        <w:jc w:val="both"/>
      </w:pPr>
      <w:r>
        <w:rPr>
          <w:rFonts w:ascii="Times New Roman"/>
          <w:b w:val="false"/>
          <w:i w:val="false"/>
          <w:color w:val="000000"/>
          <w:sz w:val="28"/>
        </w:rPr>
        <w:t>
      ___________________________________________________________________</w:t>
      </w:r>
    </w:p>
    <w:bookmarkEnd w:id="6481"/>
    <w:bookmarkStart w:name="z43371" w:id="6482"/>
    <w:p>
      <w:pPr>
        <w:spacing w:after="0"/>
        <w:ind w:left="0"/>
        <w:jc w:val="both"/>
      </w:pPr>
      <w:r>
        <w:rPr>
          <w:rFonts w:ascii="Times New Roman"/>
          <w:b w:val="false"/>
          <w:i w:val="false"/>
          <w:color w:val="000000"/>
          <w:sz w:val="28"/>
        </w:rPr>
        <w:t>
      Зертханалық-диагностикалық зерттеулер:</w:t>
      </w:r>
    </w:p>
    <w:bookmarkEnd w:id="6482"/>
    <w:bookmarkStart w:name="z43372" w:id="6483"/>
    <w:p>
      <w:pPr>
        <w:spacing w:after="0"/>
        <w:ind w:left="0"/>
        <w:jc w:val="both"/>
      </w:pPr>
      <w:r>
        <w:rPr>
          <w:rFonts w:ascii="Times New Roman"/>
          <w:b w:val="false"/>
          <w:i w:val="false"/>
          <w:color w:val="000000"/>
          <w:sz w:val="28"/>
        </w:rPr>
        <w:t>
      (Лабораторно-диагностические исследования:)</w:t>
      </w:r>
    </w:p>
    <w:bookmarkEnd w:id="6483"/>
    <w:bookmarkStart w:name="z43373" w:id="6484"/>
    <w:p>
      <w:pPr>
        <w:spacing w:after="0"/>
        <w:ind w:left="0"/>
        <w:jc w:val="both"/>
      </w:pPr>
      <w:r>
        <w:rPr>
          <w:rFonts w:ascii="Times New Roman"/>
          <w:b w:val="false"/>
          <w:i w:val="false"/>
          <w:color w:val="000000"/>
          <w:sz w:val="28"/>
        </w:rPr>
        <w:t>
      ___________________________________________________________________</w:t>
      </w:r>
    </w:p>
    <w:bookmarkEnd w:id="6484"/>
    <w:bookmarkStart w:name="z43374" w:id="6485"/>
    <w:p>
      <w:pPr>
        <w:spacing w:after="0"/>
        <w:ind w:left="0"/>
        <w:jc w:val="both"/>
      </w:pPr>
      <w:r>
        <w:rPr>
          <w:rFonts w:ascii="Times New Roman"/>
          <w:b w:val="false"/>
          <w:i w:val="false"/>
          <w:color w:val="000000"/>
          <w:sz w:val="28"/>
        </w:rPr>
        <w:t>
      ___________________________________________________________________</w:t>
      </w:r>
    </w:p>
    <w:bookmarkEnd w:id="6485"/>
    <w:bookmarkStart w:name="z43375" w:id="6486"/>
    <w:p>
      <w:pPr>
        <w:spacing w:after="0"/>
        <w:ind w:left="0"/>
        <w:jc w:val="both"/>
      </w:pPr>
      <w:r>
        <w:rPr>
          <w:rFonts w:ascii="Times New Roman"/>
          <w:b w:val="false"/>
          <w:i w:val="false"/>
          <w:color w:val="000000"/>
          <w:sz w:val="28"/>
        </w:rPr>
        <w:t>
      ___________________________________________________________________</w:t>
      </w:r>
    </w:p>
    <w:bookmarkEnd w:id="6486"/>
    <w:bookmarkStart w:name="z43376" w:id="6487"/>
    <w:p>
      <w:pPr>
        <w:spacing w:after="0"/>
        <w:ind w:left="0"/>
        <w:jc w:val="both"/>
      </w:pPr>
      <w:r>
        <w:rPr>
          <w:rFonts w:ascii="Times New Roman"/>
          <w:b w:val="false"/>
          <w:i w:val="false"/>
          <w:color w:val="000000"/>
          <w:sz w:val="28"/>
        </w:rPr>
        <w:t>
      ___________________________________________________________________</w:t>
      </w:r>
    </w:p>
    <w:bookmarkEnd w:id="6487"/>
    <w:bookmarkStart w:name="z43377" w:id="6488"/>
    <w:p>
      <w:pPr>
        <w:spacing w:after="0"/>
        <w:ind w:left="0"/>
        <w:jc w:val="both"/>
      </w:pPr>
      <w:r>
        <w:rPr>
          <w:rFonts w:ascii="Times New Roman"/>
          <w:b w:val="false"/>
          <w:i w:val="false"/>
          <w:color w:val="000000"/>
          <w:sz w:val="28"/>
        </w:rPr>
        <w:t>
      ___________________________________________________________________</w:t>
      </w:r>
    </w:p>
    <w:bookmarkEnd w:id="6488"/>
    <w:bookmarkStart w:name="z43378" w:id="6489"/>
    <w:p>
      <w:pPr>
        <w:spacing w:after="0"/>
        <w:ind w:left="0"/>
        <w:jc w:val="both"/>
      </w:pPr>
      <w:r>
        <w:rPr>
          <w:rFonts w:ascii="Times New Roman"/>
          <w:b w:val="false"/>
          <w:i w:val="false"/>
          <w:color w:val="000000"/>
          <w:sz w:val="28"/>
        </w:rPr>
        <w:t>
      ___________________________________________________________________</w:t>
      </w:r>
    </w:p>
    <w:bookmarkEnd w:id="6489"/>
    <w:bookmarkStart w:name="z43379" w:id="6490"/>
    <w:p>
      <w:pPr>
        <w:spacing w:after="0"/>
        <w:ind w:left="0"/>
        <w:jc w:val="both"/>
      </w:pPr>
      <w:r>
        <w:rPr>
          <w:rFonts w:ascii="Times New Roman"/>
          <w:b w:val="false"/>
          <w:i w:val="false"/>
          <w:color w:val="000000"/>
          <w:sz w:val="28"/>
        </w:rPr>
        <w:t>
      Өткізілген емдеу: (Проведенное лечение:) ______________________________</w:t>
      </w:r>
    </w:p>
    <w:bookmarkEnd w:id="6490"/>
    <w:bookmarkStart w:name="z43380" w:id="6491"/>
    <w:p>
      <w:pPr>
        <w:spacing w:after="0"/>
        <w:ind w:left="0"/>
        <w:jc w:val="both"/>
      </w:pPr>
      <w:r>
        <w:rPr>
          <w:rFonts w:ascii="Times New Roman"/>
          <w:b w:val="false"/>
          <w:i w:val="false"/>
          <w:color w:val="000000"/>
          <w:sz w:val="28"/>
        </w:rPr>
        <w:t>
      ___________________________________________________________________</w:t>
      </w:r>
    </w:p>
    <w:bookmarkEnd w:id="6491"/>
    <w:bookmarkStart w:name="z43381" w:id="6492"/>
    <w:p>
      <w:pPr>
        <w:spacing w:after="0"/>
        <w:ind w:left="0"/>
        <w:jc w:val="both"/>
      </w:pPr>
      <w:r>
        <w:rPr>
          <w:rFonts w:ascii="Times New Roman"/>
          <w:b w:val="false"/>
          <w:i w:val="false"/>
          <w:color w:val="000000"/>
          <w:sz w:val="28"/>
        </w:rPr>
        <w:t>
      ___________________________________________________________________</w:t>
      </w:r>
    </w:p>
    <w:bookmarkEnd w:id="6492"/>
    <w:bookmarkStart w:name="z43382" w:id="6493"/>
    <w:p>
      <w:pPr>
        <w:spacing w:after="0"/>
        <w:ind w:left="0"/>
        <w:jc w:val="both"/>
      </w:pPr>
      <w:r>
        <w:rPr>
          <w:rFonts w:ascii="Times New Roman"/>
          <w:b w:val="false"/>
          <w:i w:val="false"/>
          <w:color w:val="000000"/>
          <w:sz w:val="28"/>
        </w:rPr>
        <w:t>
      ___________________________________________________________________</w:t>
      </w:r>
    </w:p>
    <w:bookmarkEnd w:id="6493"/>
    <w:bookmarkStart w:name="z43383" w:id="6494"/>
    <w:p>
      <w:pPr>
        <w:spacing w:after="0"/>
        <w:ind w:left="0"/>
        <w:jc w:val="both"/>
      </w:pPr>
      <w:r>
        <w:rPr>
          <w:rFonts w:ascii="Times New Roman"/>
          <w:b w:val="false"/>
          <w:i w:val="false"/>
          <w:color w:val="000000"/>
          <w:sz w:val="28"/>
        </w:rPr>
        <w:t>
      ___________________________________________________________________</w:t>
      </w:r>
    </w:p>
    <w:bookmarkEnd w:id="6494"/>
    <w:bookmarkStart w:name="z43384" w:id="6495"/>
    <w:p>
      <w:pPr>
        <w:spacing w:after="0"/>
        <w:ind w:left="0"/>
        <w:jc w:val="both"/>
      </w:pPr>
      <w:r>
        <w:rPr>
          <w:rFonts w:ascii="Times New Roman"/>
          <w:b w:val="false"/>
          <w:i w:val="false"/>
          <w:color w:val="000000"/>
          <w:sz w:val="28"/>
        </w:rPr>
        <w:t>
      ___________________________________________________________________</w:t>
      </w:r>
    </w:p>
    <w:bookmarkEnd w:id="6495"/>
    <w:bookmarkStart w:name="z43385" w:id="6496"/>
    <w:p>
      <w:pPr>
        <w:spacing w:after="0"/>
        <w:ind w:left="0"/>
        <w:jc w:val="both"/>
      </w:pPr>
      <w:r>
        <w:rPr>
          <w:rFonts w:ascii="Times New Roman"/>
          <w:b w:val="false"/>
          <w:i w:val="false"/>
          <w:color w:val="000000"/>
          <w:sz w:val="28"/>
        </w:rPr>
        <w:t>
      ___________________________________________________________________</w:t>
      </w:r>
    </w:p>
    <w:bookmarkEnd w:id="6496"/>
    <w:bookmarkStart w:name="z43386" w:id="6497"/>
    <w:p>
      <w:pPr>
        <w:spacing w:after="0"/>
        <w:ind w:left="0"/>
        <w:jc w:val="both"/>
      </w:pPr>
      <w:r>
        <w:rPr>
          <w:rFonts w:ascii="Times New Roman"/>
          <w:b w:val="false"/>
          <w:i w:val="false"/>
          <w:color w:val="000000"/>
          <w:sz w:val="28"/>
        </w:rPr>
        <w:t>
      Шығару кезіндегі жағдай: (Состояние при выписке:) ______________________</w:t>
      </w:r>
    </w:p>
    <w:bookmarkEnd w:id="6497"/>
    <w:bookmarkStart w:name="z43387" w:id="6498"/>
    <w:p>
      <w:pPr>
        <w:spacing w:after="0"/>
        <w:ind w:left="0"/>
        <w:jc w:val="both"/>
      </w:pPr>
      <w:r>
        <w:rPr>
          <w:rFonts w:ascii="Times New Roman"/>
          <w:b w:val="false"/>
          <w:i w:val="false"/>
          <w:color w:val="000000"/>
          <w:sz w:val="28"/>
        </w:rPr>
        <w:t>
      ___________________________________________________________________</w:t>
      </w:r>
    </w:p>
    <w:bookmarkEnd w:id="6498"/>
    <w:bookmarkStart w:name="z43388" w:id="6499"/>
    <w:p>
      <w:pPr>
        <w:spacing w:after="0"/>
        <w:ind w:left="0"/>
        <w:jc w:val="both"/>
      </w:pPr>
      <w:r>
        <w:rPr>
          <w:rFonts w:ascii="Times New Roman"/>
          <w:b w:val="false"/>
          <w:i w:val="false"/>
          <w:color w:val="000000"/>
          <w:sz w:val="28"/>
        </w:rPr>
        <w:t>
      ___________________________________________________________________</w:t>
      </w:r>
    </w:p>
    <w:bookmarkEnd w:id="6499"/>
    <w:bookmarkStart w:name="z43389" w:id="6500"/>
    <w:p>
      <w:pPr>
        <w:spacing w:after="0"/>
        <w:ind w:left="0"/>
        <w:jc w:val="both"/>
      </w:pPr>
      <w:r>
        <w:rPr>
          <w:rFonts w:ascii="Times New Roman"/>
          <w:b w:val="false"/>
          <w:i w:val="false"/>
          <w:color w:val="000000"/>
          <w:sz w:val="28"/>
        </w:rPr>
        <w:t>
      Емдеу нәтижесі: (Исход лечения:) ______________________________________</w:t>
      </w:r>
    </w:p>
    <w:bookmarkEnd w:id="6500"/>
    <w:bookmarkStart w:name="z43390" w:id="6501"/>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6501"/>
    <w:bookmarkStart w:name="z43391" w:id="6502"/>
    <w:p>
      <w:pPr>
        <w:spacing w:after="0"/>
        <w:ind w:left="0"/>
        <w:jc w:val="both"/>
      </w:pPr>
      <w:r>
        <w:rPr>
          <w:rFonts w:ascii="Times New Roman"/>
          <w:b w:val="false"/>
          <w:i w:val="false"/>
          <w:color w:val="000000"/>
          <w:sz w:val="28"/>
        </w:rPr>
        <w:t>
      ___________________________________________________________________</w:t>
      </w:r>
    </w:p>
    <w:bookmarkEnd w:id="6502"/>
    <w:bookmarkStart w:name="z43392" w:id="6503"/>
    <w:p>
      <w:pPr>
        <w:spacing w:after="0"/>
        <w:ind w:left="0"/>
        <w:jc w:val="both"/>
      </w:pPr>
      <w:r>
        <w:rPr>
          <w:rFonts w:ascii="Times New Roman"/>
          <w:b w:val="false"/>
          <w:i w:val="false"/>
          <w:color w:val="000000"/>
          <w:sz w:val="28"/>
        </w:rPr>
        <w:t>
      ___________________________________________________________________</w:t>
      </w:r>
    </w:p>
    <w:bookmarkEnd w:id="6503"/>
    <w:bookmarkStart w:name="z43393" w:id="6504"/>
    <w:p>
      <w:pPr>
        <w:spacing w:after="0"/>
        <w:ind w:left="0"/>
        <w:jc w:val="both"/>
      </w:pPr>
      <w:r>
        <w:rPr>
          <w:rFonts w:ascii="Times New Roman"/>
          <w:b w:val="false"/>
          <w:i w:val="false"/>
          <w:color w:val="000000"/>
          <w:sz w:val="28"/>
        </w:rPr>
        <w:t>
      ___________________________________________________________________</w:t>
      </w:r>
    </w:p>
    <w:bookmarkEnd w:id="6504"/>
    <w:bookmarkStart w:name="z43394" w:id="6505"/>
    <w:p>
      <w:pPr>
        <w:spacing w:after="0"/>
        <w:ind w:left="0"/>
        <w:jc w:val="both"/>
      </w:pPr>
      <w:r>
        <w:rPr>
          <w:rFonts w:ascii="Times New Roman"/>
          <w:b w:val="false"/>
          <w:i w:val="false"/>
          <w:color w:val="000000"/>
          <w:sz w:val="28"/>
        </w:rPr>
        <w:t>
      ___________________________________________________________________</w:t>
      </w:r>
    </w:p>
    <w:bookmarkEnd w:id="6505"/>
    <w:bookmarkStart w:name="z43395" w:id="6506"/>
    <w:p>
      <w:pPr>
        <w:spacing w:after="0"/>
        <w:ind w:left="0"/>
        <w:jc w:val="both"/>
      </w:pPr>
      <w:r>
        <w:rPr>
          <w:rFonts w:ascii="Times New Roman"/>
          <w:b w:val="false"/>
          <w:i w:val="false"/>
          <w:color w:val="000000"/>
          <w:sz w:val="28"/>
        </w:rPr>
        <w:t>
      ___________________________________________________________________</w:t>
      </w:r>
    </w:p>
    <w:bookmarkEnd w:id="6506"/>
    <w:bookmarkStart w:name="z43396" w:id="6507"/>
    <w:p>
      <w:pPr>
        <w:spacing w:after="0"/>
        <w:ind w:left="0"/>
        <w:jc w:val="both"/>
      </w:pPr>
      <w:r>
        <w:rPr>
          <w:rFonts w:ascii="Times New Roman"/>
          <w:b w:val="false"/>
          <w:i w:val="false"/>
          <w:color w:val="000000"/>
          <w:sz w:val="28"/>
        </w:rPr>
        <w:t>
      ___________________________________________________________________</w:t>
      </w:r>
    </w:p>
    <w:bookmarkEnd w:id="6507"/>
    <w:bookmarkStart w:name="z43397" w:id="6508"/>
    <w:p>
      <w:pPr>
        <w:spacing w:after="0"/>
        <w:ind w:left="0"/>
        <w:jc w:val="both"/>
      </w:pPr>
      <w:r>
        <w:rPr>
          <w:rFonts w:ascii="Times New Roman"/>
          <w:b w:val="false"/>
          <w:i w:val="false"/>
          <w:color w:val="000000"/>
          <w:sz w:val="28"/>
        </w:rPr>
        <w:t>
      ___________________________________________________________________</w:t>
      </w:r>
    </w:p>
    <w:bookmarkEnd w:id="6508"/>
    <w:bookmarkStart w:name="z43398" w:id="6509"/>
    <w:p>
      <w:pPr>
        <w:spacing w:after="0"/>
        <w:ind w:left="0"/>
        <w:jc w:val="both"/>
      </w:pPr>
      <w:r>
        <w:rPr>
          <w:rFonts w:ascii="Times New Roman"/>
          <w:b w:val="false"/>
          <w:i w:val="false"/>
          <w:color w:val="000000"/>
          <w:sz w:val="28"/>
        </w:rPr>
        <w:t>
      Қаржыландыру көзі: (Источник финансирования:) ________________________</w:t>
      </w:r>
    </w:p>
    <w:bookmarkEnd w:id="6509"/>
    <w:bookmarkStart w:name="z43399" w:id="6510"/>
    <w:p>
      <w:pPr>
        <w:spacing w:after="0"/>
        <w:ind w:left="0"/>
        <w:jc w:val="both"/>
      </w:pPr>
      <w:r>
        <w:rPr>
          <w:rFonts w:ascii="Times New Roman"/>
          <w:b w:val="false"/>
          <w:i w:val="false"/>
          <w:color w:val="000000"/>
          <w:sz w:val="28"/>
        </w:rPr>
        <w:t>
      Емдеу құны: (Стоимость лечения:) _____________________________________</w:t>
      </w:r>
    </w:p>
    <w:bookmarkEnd w:id="6510"/>
    <w:bookmarkStart w:name="z43400" w:id="6511"/>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bookmarkEnd w:id="6511"/>
    <w:bookmarkStart w:name="z43401" w:id="6512"/>
    <w:p>
      <w:pPr>
        <w:spacing w:after="0"/>
        <w:ind w:left="0"/>
        <w:jc w:val="both"/>
      </w:pPr>
      <w:r>
        <w:rPr>
          <w:rFonts w:ascii="Times New Roman"/>
          <w:b w:val="false"/>
          <w:i w:val="false"/>
          <w:color w:val="000000"/>
          <w:sz w:val="28"/>
        </w:rPr>
        <w:t>
      ___________________________________________________________________</w:t>
      </w:r>
    </w:p>
    <w:bookmarkEnd w:id="6512"/>
    <w:bookmarkStart w:name="z43402" w:id="6513"/>
    <w:p>
      <w:pPr>
        <w:spacing w:after="0"/>
        <w:ind w:left="0"/>
        <w:jc w:val="both"/>
      </w:pPr>
      <w:r>
        <w:rPr>
          <w:rFonts w:ascii="Times New Roman"/>
          <w:b w:val="false"/>
          <w:i w:val="false"/>
          <w:color w:val="000000"/>
          <w:sz w:val="28"/>
        </w:rPr>
        <w:t>
      қолы (подпись) ______________</w:t>
      </w:r>
    </w:p>
    <w:bookmarkEnd w:id="6513"/>
    <w:bookmarkStart w:name="z43403" w:id="6514"/>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w:t>
      </w:r>
    </w:p>
    <w:bookmarkEnd w:id="6514"/>
    <w:bookmarkStart w:name="z43404" w:id="6515"/>
    <w:p>
      <w:pPr>
        <w:spacing w:after="0"/>
        <w:ind w:left="0"/>
        <w:jc w:val="both"/>
      </w:pPr>
      <w:r>
        <w:rPr>
          <w:rFonts w:ascii="Times New Roman"/>
          <w:b w:val="false"/>
          <w:i w:val="false"/>
          <w:color w:val="000000"/>
          <w:sz w:val="28"/>
        </w:rPr>
        <w:t>
      ______________________________________________________________________</w:t>
      </w:r>
    </w:p>
    <w:bookmarkEnd w:id="6515"/>
    <w:bookmarkStart w:name="z43405" w:id="6516"/>
    <w:p>
      <w:pPr>
        <w:spacing w:after="0"/>
        <w:ind w:left="0"/>
        <w:jc w:val="both"/>
      </w:pPr>
      <w:r>
        <w:rPr>
          <w:rFonts w:ascii="Times New Roman"/>
          <w:b w:val="false"/>
          <w:i w:val="false"/>
          <w:color w:val="000000"/>
          <w:sz w:val="28"/>
        </w:rPr>
        <w:t>
      қолы (подпись) _____________</w:t>
      </w:r>
    </w:p>
    <w:bookmarkEnd w:id="6516"/>
    <w:p>
      <w:pPr>
        <w:spacing w:after="0"/>
        <w:ind w:left="0"/>
        <w:jc w:val="both"/>
      </w:pPr>
      <w:bookmarkStart w:name="z43406" w:id="6517"/>
      <w:r>
        <w:rPr>
          <w:rFonts w:ascii="Times New Roman"/>
          <w:b w:val="false"/>
          <w:i w:val="false"/>
          <w:color w:val="000000"/>
          <w:sz w:val="28"/>
        </w:rPr>
        <w:t>
      *Внесение данных о пролеченном случае в форму 052-1/у "Выписка из медицинской карты амбулаторного пациента" (далее – выписка) осуществляется в день завершенияамбулаторного лечения. Введенные данные в выписку после их подтверждения не подлежаткорректировке, за исключением случаев ввода данных результатов гистологических и</w:t>
      </w:r>
    </w:p>
    <w:bookmarkEnd w:id="6517"/>
    <w:p>
      <w:pPr>
        <w:spacing w:after="0"/>
        <w:ind w:left="0"/>
        <w:jc w:val="both"/>
      </w:pPr>
      <w:r>
        <w:rPr>
          <w:rFonts w:ascii="Times New Roman"/>
          <w:b w:val="false"/>
          <w:i w:val="false"/>
          <w:color w:val="000000"/>
          <w:sz w:val="28"/>
        </w:rPr>
        <w:t>патоморфологических исследований.</w:t>
      </w:r>
    </w:p>
    <w:bookmarkStart w:name="z43407" w:id="6518"/>
    <w:p>
      <w:pPr>
        <w:spacing w:after="0"/>
        <w:ind w:left="0"/>
        <w:jc w:val="left"/>
      </w:pPr>
      <w:r>
        <w:rPr>
          <w:rFonts w:ascii="Times New Roman"/>
          <w:b/>
          <w:i w:val="false"/>
          <w:color w:val="000000"/>
        </w:rPr>
        <w:t xml:space="preserve"> Форма № 052-2/у "Паспорт здоровья ребенка"</w:t>
      </w:r>
    </w:p>
    <w:bookmarkEnd w:id="6518"/>
    <w:bookmarkStart w:name="z43408" w:id="6519"/>
    <w:p>
      <w:pPr>
        <w:spacing w:after="0"/>
        <w:ind w:left="0"/>
        <w:jc w:val="both"/>
      </w:pPr>
      <w:r>
        <w:rPr>
          <w:rFonts w:ascii="Times New Roman"/>
          <w:b w:val="false"/>
          <w:i w:val="false"/>
          <w:color w:val="000000"/>
          <w:sz w:val="28"/>
        </w:rPr>
        <w:t>
      1. Общие положения</w:t>
      </w:r>
    </w:p>
    <w:bookmarkEnd w:id="6519"/>
    <w:bookmarkStart w:name="z43409" w:id="6520"/>
    <w:p>
      <w:pPr>
        <w:spacing w:after="0"/>
        <w:ind w:left="0"/>
        <w:jc w:val="both"/>
      </w:pPr>
      <w:r>
        <w:rPr>
          <w:rFonts w:ascii="Times New Roman"/>
          <w:b w:val="false"/>
          <w:i w:val="false"/>
          <w:color w:val="000000"/>
          <w:sz w:val="28"/>
        </w:rPr>
        <w:t>
      Фамилия, имя, отчество (при его наличии) ребенка ____________________________</w:t>
      </w:r>
    </w:p>
    <w:bookmarkEnd w:id="6520"/>
    <w:bookmarkStart w:name="z43410" w:id="6521"/>
    <w:p>
      <w:pPr>
        <w:spacing w:after="0"/>
        <w:ind w:left="0"/>
        <w:jc w:val="both"/>
      </w:pPr>
      <w:r>
        <w:rPr>
          <w:rFonts w:ascii="Times New Roman"/>
          <w:b w:val="false"/>
          <w:i w:val="false"/>
          <w:color w:val="000000"/>
          <w:sz w:val="28"/>
        </w:rPr>
        <w:t>
      ИИН ___________________________________________________________________</w:t>
      </w:r>
    </w:p>
    <w:bookmarkEnd w:id="6521"/>
    <w:bookmarkStart w:name="z43411" w:id="6522"/>
    <w:p>
      <w:pPr>
        <w:spacing w:after="0"/>
        <w:ind w:left="0"/>
        <w:jc w:val="both"/>
      </w:pPr>
      <w:r>
        <w:rPr>
          <w:rFonts w:ascii="Times New Roman"/>
          <w:b w:val="false"/>
          <w:i w:val="false"/>
          <w:color w:val="000000"/>
          <w:sz w:val="28"/>
        </w:rPr>
        <w:t>
      Дата рождения ___________________________________________________________</w:t>
      </w:r>
    </w:p>
    <w:bookmarkEnd w:id="6522"/>
    <w:bookmarkStart w:name="z43412" w:id="6523"/>
    <w:p>
      <w:pPr>
        <w:spacing w:after="0"/>
        <w:ind w:left="0"/>
        <w:jc w:val="both"/>
      </w:pPr>
      <w:r>
        <w:rPr>
          <w:rFonts w:ascii="Times New Roman"/>
          <w:b w:val="false"/>
          <w:i w:val="false"/>
          <w:color w:val="000000"/>
          <w:sz w:val="28"/>
        </w:rPr>
        <w:t>
      Пол ____________________________________________________________________</w:t>
      </w:r>
    </w:p>
    <w:bookmarkEnd w:id="6523"/>
    <w:bookmarkStart w:name="z43413" w:id="6524"/>
    <w:p>
      <w:pPr>
        <w:spacing w:after="0"/>
        <w:ind w:left="0"/>
        <w:jc w:val="both"/>
      </w:pPr>
      <w:r>
        <w:rPr>
          <w:rFonts w:ascii="Times New Roman"/>
          <w:b w:val="false"/>
          <w:i w:val="false"/>
          <w:color w:val="000000"/>
          <w:sz w:val="28"/>
        </w:rPr>
        <w:t>
      Домашний адрес (или адрес организации интернатного типа)</w:t>
      </w:r>
    </w:p>
    <w:bookmarkEnd w:id="6524"/>
    <w:bookmarkStart w:name="z43414" w:id="6525"/>
    <w:p>
      <w:pPr>
        <w:spacing w:after="0"/>
        <w:ind w:left="0"/>
        <w:jc w:val="both"/>
      </w:pPr>
      <w:r>
        <w:rPr>
          <w:rFonts w:ascii="Times New Roman"/>
          <w:b w:val="false"/>
          <w:i w:val="false"/>
          <w:color w:val="000000"/>
          <w:sz w:val="28"/>
        </w:rPr>
        <w:t>
      ________________________________________________________________________</w:t>
      </w:r>
    </w:p>
    <w:bookmarkEnd w:id="6525"/>
    <w:bookmarkStart w:name="z43415" w:id="6526"/>
    <w:p>
      <w:pPr>
        <w:spacing w:after="0"/>
        <w:ind w:left="0"/>
        <w:jc w:val="both"/>
      </w:pPr>
      <w:r>
        <w:rPr>
          <w:rFonts w:ascii="Times New Roman"/>
          <w:b w:val="false"/>
          <w:i w:val="false"/>
          <w:color w:val="000000"/>
          <w:sz w:val="28"/>
        </w:rPr>
        <w:t>
      Сведения о законных представителях:</w:t>
      </w:r>
    </w:p>
    <w:bookmarkEnd w:id="6526"/>
    <w:bookmarkStart w:name="z43416" w:id="6527"/>
    <w:p>
      <w:pPr>
        <w:spacing w:after="0"/>
        <w:ind w:left="0"/>
        <w:jc w:val="both"/>
      </w:pPr>
      <w:r>
        <w:rPr>
          <w:rFonts w:ascii="Times New Roman"/>
          <w:b w:val="false"/>
          <w:i w:val="false"/>
          <w:color w:val="000000"/>
          <w:sz w:val="28"/>
        </w:rPr>
        <w:t>
      ________________________________________________________________________</w:t>
      </w:r>
    </w:p>
    <w:bookmarkEnd w:id="6527"/>
    <w:bookmarkStart w:name="z43417" w:id="6528"/>
    <w:p>
      <w:pPr>
        <w:spacing w:after="0"/>
        <w:ind w:left="0"/>
        <w:jc w:val="both"/>
      </w:pPr>
      <w:r>
        <w:rPr>
          <w:rFonts w:ascii="Times New Roman"/>
          <w:b w:val="false"/>
          <w:i w:val="false"/>
          <w:color w:val="000000"/>
          <w:sz w:val="28"/>
        </w:rPr>
        <w:t>
      ________________________________________________________________________</w:t>
      </w:r>
    </w:p>
    <w:bookmarkEnd w:id="6528"/>
    <w:bookmarkStart w:name="z43418" w:id="6529"/>
    <w:p>
      <w:pPr>
        <w:spacing w:after="0"/>
        <w:ind w:left="0"/>
        <w:jc w:val="both"/>
      </w:pPr>
      <w:r>
        <w:rPr>
          <w:rFonts w:ascii="Times New Roman"/>
          <w:b w:val="false"/>
          <w:i w:val="false"/>
          <w:color w:val="000000"/>
          <w:sz w:val="28"/>
        </w:rPr>
        <w:t>
      ________________________________________________________________________</w:t>
      </w:r>
    </w:p>
    <w:bookmarkEnd w:id="6529"/>
    <w:bookmarkStart w:name="z43419" w:id="6530"/>
    <w:p>
      <w:pPr>
        <w:spacing w:after="0"/>
        <w:ind w:left="0"/>
        <w:jc w:val="both"/>
      </w:pPr>
      <w:r>
        <w:rPr>
          <w:rFonts w:ascii="Times New Roman"/>
          <w:b w:val="false"/>
          <w:i w:val="false"/>
          <w:color w:val="000000"/>
          <w:sz w:val="28"/>
        </w:rPr>
        <w:t>
      Поликлиника прикрепления _______________________________________________</w:t>
      </w:r>
    </w:p>
    <w:bookmarkEnd w:id="6530"/>
    <w:bookmarkStart w:name="z43420" w:id="6531"/>
    <w:p>
      <w:pPr>
        <w:spacing w:after="0"/>
        <w:ind w:left="0"/>
        <w:jc w:val="both"/>
      </w:pPr>
      <w:r>
        <w:rPr>
          <w:rFonts w:ascii="Times New Roman"/>
          <w:b w:val="false"/>
          <w:i w:val="false"/>
          <w:color w:val="000000"/>
          <w:sz w:val="28"/>
        </w:rPr>
        <w:t>
      Группа крови ______________ Резус-фактор _________________________________</w:t>
      </w:r>
    </w:p>
    <w:bookmarkEnd w:id="6531"/>
    <w:bookmarkStart w:name="z43421" w:id="6532"/>
    <w:p>
      <w:pPr>
        <w:spacing w:after="0"/>
        <w:ind w:left="0"/>
        <w:jc w:val="both"/>
      </w:pPr>
      <w:r>
        <w:rPr>
          <w:rFonts w:ascii="Times New Roman"/>
          <w:b w:val="false"/>
          <w:i w:val="false"/>
          <w:color w:val="000000"/>
          <w:sz w:val="28"/>
        </w:rPr>
        <w:t>
      Инвалидность (да/нет) _______________ группа ______________________________</w:t>
      </w:r>
    </w:p>
    <w:bookmarkEnd w:id="6532"/>
    <w:bookmarkStart w:name="z43422" w:id="6533"/>
    <w:p>
      <w:pPr>
        <w:spacing w:after="0"/>
        <w:ind w:left="0"/>
        <w:jc w:val="both"/>
      </w:pPr>
      <w:r>
        <w:rPr>
          <w:rFonts w:ascii="Times New Roman"/>
          <w:b w:val="false"/>
          <w:i w:val="false"/>
          <w:color w:val="000000"/>
          <w:sz w:val="28"/>
        </w:rPr>
        <w:t>
      Состоит ли ребенок на диспансерном учете (да/нет)___________________________</w:t>
      </w:r>
    </w:p>
    <w:bookmarkEnd w:id="6533"/>
    <w:bookmarkStart w:name="z43423" w:id="6534"/>
    <w:p>
      <w:pPr>
        <w:spacing w:after="0"/>
        <w:ind w:left="0"/>
        <w:jc w:val="both"/>
      </w:pPr>
      <w:r>
        <w:rPr>
          <w:rFonts w:ascii="Times New Roman"/>
          <w:b w:val="false"/>
          <w:i w:val="false"/>
          <w:color w:val="000000"/>
          <w:sz w:val="28"/>
        </w:rPr>
        <w:t>
      Диагноз (код МКБ-10)*___________________________________________________</w:t>
      </w:r>
    </w:p>
    <w:bookmarkEnd w:id="6534"/>
    <w:bookmarkStart w:name="z43424" w:id="6535"/>
    <w:p>
      <w:pPr>
        <w:spacing w:after="0"/>
        <w:ind w:left="0"/>
        <w:jc w:val="both"/>
      </w:pPr>
      <w:r>
        <w:rPr>
          <w:rFonts w:ascii="Times New Roman"/>
          <w:b w:val="false"/>
          <w:i w:val="false"/>
          <w:color w:val="000000"/>
          <w:sz w:val="28"/>
        </w:rPr>
        <w:t>
      Дата взятия на диспансерный учет _________________________________________</w:t>
      </w:r>
    </w:p>
    <w:bookmarkEnd w:id="6535"/>
    <w:bookmarkStart w:name="z43425" w:id="6536"/>
    <w:p>
      <w:pPr>
        <w:spacing w:after="0"/>
        <w:ind w:left="0"/>
        <w:jc w:val="both"/>
      </w:pPr>
      <w:r>
        <w:rPr>
          <w:rFonts w:ascii="Times New Roman"/>
          <w:b w:val="false"/>
          <w:i w:val="false"/>
          <w:color w:val="000000"/>
          <w:sz w:val="28"/>
        </w:rPr>
        <w:t>
      *За исключением диагнозов B20-B24, F00-F99</w:t>
      </w:r>
    </w:p>
    <w:bookmarkEnd w:id="6536"/>
    <w:bookmarkStart w:name="z43426" w:id="6537"/>
    <w:p>
      <w:pPr>
        <w:spacing w:after="0"/>
        <w:ind w:left="0"/>
        <w:jc w:val="left"/>
      </w:pPr>
      <w:r>
        <w:rPr>
          <w:rFonts w:ascii="Times New Roman"/>
          <w:b/>
          <w:i w:val="false"/>
          <w:color w:val="000000"/>
        </w:rPr>
        <w:t xml:space="preserve"> Таблица 1. Характеристика организаций</w:t>
      </w:r>
    </w:p>
    <w:bookmarkEnd w:id="6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7" w:id="6538"/>
          <w:p>
            <w:pPr>
              <w:spacing w:after="20"/>
              <w:ind w:left="20"/>
              <w:jc w:val="both"/>
            </w:pPr>
            <w:r>
              <w:rPr>
                <w:rFonts w:ascii="Times New Roman"/>
                <w:b w:val="false"/>
                <w:i w:val="false"/>
                <w:color w:val="000000"/>
                <w:sz w:val="20"/>
              </w:rPr>
              <w:t>
</w:t>
            </w:r>
            <w:r>
              <w:rPr>
                <w:rFonts w:ascii="Times New Roman"/>
                <w:b w:val="false"/>
                <w:i w:val="false"/>
                <w:color w:val="000000"/>
                <w:sz w:val="20"/>
              </w:rPr>
              <w:t>Месяц, год поступления</w:t>
            </w:r>
          </w:p>
          <w:bookmarkEnd w:id="65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1" w:id="6539"/>
          <w:p>
            <w:pPr>
              <w:spacing w:after="20"/>
              <w:ind w:left="20"/>
              <w:jc w:val="both"/>
            </w:pPr>
            <w:r>
              <w:rPr>
                <w:rFonts w:ascii="Times New Roman"/>
                <w:b w:val="false"/>
                <w:i w:val="false"/>
                <w:color w:val="000000"/>
                <w:sz w:val="20"/>
              </w:rPr>
              <w:t>
Дошкольная</w:t>
            </w:r>
          </w:p>
          <w:bookmarkEnd w:id="6539"/>
          <w:p>
            <w:pPr>
              <w:spacing w:after="20"/>
              <w:ind w:left="20"/>
              <w:jc w:val="both"/>
            </w:pPr>
            <w:r>
              <w:rPr>
                <w:rFonts w:ascii="Times New Roman"/>
                <w:b w:val="false"/>
                <w:i w:val="false"/>
                <w:color w:val="000000"/>
                <w:sz w:val="20"/>
              </w:rPr>
              <w:t>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3" w:id="6540"/>
          <w:p>
            <w:pPr>
              <w:spacing w:after="20"/>
              <w:ind w:left="20"/>
              <w:jc w:val="both"/>
            </w:pPr>
            <w:r>
              <w:rPr>
                <w:rFonts w:ascii="Times New Roman"/>
                <w:b w:val="false"/>
                <w:i w:val="false"/>
                <w:color w:val="000000"/>
                <w:sz w:val="20"/>
              </w:rPr>
              <w:t>
Организация</w:t>
            </w:r>
          </w:p>
          <w:bookmarkEnd w:id="6540"/>
          <w:p>
            <w:pPr>
              <w:spacing w:after="20"/>
              <w:ind w:left="20"/>
              <w:jc w:val="both"/>
            </w:pPr>
            <w:r>
              <w:rPr>
                <w:rFonts w:ascii="Times New Roman"/>
                <w:b w:val="false"/>
                <w:i w:val="false"/>
                <w:color w:val="000000"/>
                <w:sz w:val="20"/>
              </w:rPr>
              <w:t>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интернатного типа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85" w:id="6541"/>
    <w:p>
      <w:pPr>
        <w:spacing w:after="0"/>
        <w:ind w:left="0"/>
        <w:jc w:val="both"/>
      </w:pPr>
      <w:r>
        <w:rPr>
          <w:rFonts w:ascii="Times New Roman"/>
          <w:b w:val="false"/>
          <w:i w:val="false"/>
          <w:color w:val="000000"/>
          <w:sz w:val="28"/>
        </w:rPr>
        <w:t>
      2. Анамнестические сведения</w:t>
      </w:r>
    </w:p>
    <w:bookmarkEnd w:id="6541"/>
    <w:bookmarkStart w:name="z43486" w:id="6542"/>
    <w:p>
      <w:pPr>
        <w:spacing w:after="0"/>
        <w:ind w:left="0"/>
        <w:jc w:val="left"/>
      </w:pPr>
      <w:r>
        <w:rPr>
          <w:rFonts w:ascii="Times New Roman"/>
          <w:b/>
          <w:i w:val="false"/>
          <w:color w:val="000000"/>
        </w:rPr>
        <w:t xml:space="preserve"> Таблица 2. Аллергоанамнез</w:t>
      </w:r>
    </w:p>
    <w:bookmarkEnd w:id="6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7" w:id="6543"/>
          <w:p>
            <w:pPr>
              <w:spacing w:after="20"/>
              <w:ind w:left="20"/>
              <w:jc w:val="both"/>
            </w:pPr>
            <w:r>
              <w:rPr>
                <w:rFonts w:ascii="Times New Roman"/>
                <w:b w:val="false"/>
                <w:i w:val="false"/>
                <w:color w:val="000000"/>
                <w:sz w:val="20"/>
              </w:rPr>
              <w:t>
</w:t>
            </w:r>
            <w:r>
              <w:rPr>
                <w:rFonts w:ascii="Times New Roman"/>
                <w:b w:val="false"/>
                <w:i w:val="false"/>
                <w:color w:val="000000"/>
                <w:sz w:val="20"/>
              </w:rPr>
              <w:t>Аллергия (есть/нет)______________</w:t>
            </w:r>
          </w:p>
          <w:bookmarkEnd w:id="654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9" w:id="6544"/>
          <w:p>
            <w:pPr>
              <w:spacing w:after="20"/>
              <w:ind w:left="20"/>
              <w:jc w:val="both"/>
            </w:pPr>
            <w:r>
              <w:rPr>
                <w:rFonts w:ascii="Times New Roman"/>
                <w:b w:val="false"/>
                <w:i w:val="false"/>
                <w:color w:val="000000"/>
                <w:sz w:val="20"/>
              </w:rPr>
              <w:t>
</w:t>
            </w:r>
            <w:r>
              <w:rPr>
                <w:rFonts w:ascii="Times New Roman"/>
                <w:b w:val="false"/>
                <w:i w:val="false"/>
                <w:color w:val="000000"/>
                <w:sz w:val="20"/>
              </w:rPr>
              <w:t>Вид аллергии*</w:t>
            </w:r>
          </w:p>
          <w:bookmarkEnd w:id="6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67" w:id="6545"/>
    <w:p>
      <w:pPr>
        <w:spacing w:after="0"/>
        <w:ind w:left="0"/>
        <w:jc w:val="both"/>
      </w:pPr>
      <w:r>
        <w:rPr>
          <w:rFonts w:ascii="Times New Roman"/>
          <w:b w:val="false"/>
          <w:i w:val="false"/>
          <w:color w:val="000000"/>
          <w:sz w:val="28"/>
        </w:rPr>
        <w:t>
      * Вид аллергии: вакцинальная, лекарственная, аллергические заболевания</w:t>
      </w:r>
    </w:p>
    <w:bookmarkEnd w:id="6545"/>
    <w:bookmarkStart w:name="z43568" w:id="6546"/>
    <w:p>
      <w:pPr>
        <w:spacing w:after="0"/>
        <w:ind w:left="0"/>
        <w:jc w:val="left"/>
      </w:pPr>
      <w:r>
        <w:rPr>
          <w:rFonts w:ascii="Times New Roman"/>
          <w:b/>
          <w:i w:val="false"/>
          <w:color w:val="000000"/>
        </w:rPr>
        <w:t xml:space="preserve"> Таблица 3. Перенесенные детские инфекционные заболевания</w:t>
      </w:r>
    </w:p>
    <w:bookmarkEnd w:id="6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9" w:id="6547"/>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w:t>
            </w:r>
          </w:p>
          <w:bookmarkEnd w:id="6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4" w:id="6548"/>
          <w:p>
            <w:pPr>
              <w:spacing w:after="20"/>
              <w:ind w:left="20"/>
              <w:jc w:val="both"/>
            </w:pPr>
            <w:r>
              <w:rPr>
                <w:rFonts w:ascii="Times New Roman"/>
                <w:b w:val="false"/>
                <w:i w:val="false"/>
                <w:color w:val="000000"/>
                <w:sz w:val="20"/>
              </w:rPr>
              <w:t>
</w:t>
            </w:r>
            <w:r>
              <w:rPr>
                <w:rFonts w:ascii="Times New Roman"/>
                <w:b w:val="false"/>
                <w:i w:val="false"/>
                <w:color w:val="000000"/>
                <w:sz w:val="20"/>
              </w:rPr>
              <w:t>Корь</w:t>
            </w:r>
          </w:p>
          <w:bookmarkEnd w:id="6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9" w:id="6549"/>
          <w:p>
            <w:pPr>
              <w:spacing w:after="20"/>
              <w:ind w:left="20"/>
              <w:jc w:val="both"/>
            </w:pPr>
            <w:r>
              <w:rPr>
                <w:rFonts w:ascii="Times New Roman"/>
                <w:b w:val="false"/>
                <w:i w:val="false"/>
                <w:color w:val="000000"/>
                <w:sz w:val="20"/>
              </w:rPr>
              <w:t>
</w:t>
            </w:r>
            <w:r>
              <w:rPr>
                <w:rFonts w:ascii="Times New Roman"/>
                <w:b w:val="false"/>
                <w:i w:val="false"/>
                <w:color w:val="000000"/>
                <w:sz w:val="20"/>
              </w:rPr>
              <w:t>Коклюш</w:t>
            </w:r>
          </w:p>
          <w:bookmarkEnd w:id="6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4" w:id="6550"/>
          <w:p>
            <w:pPr>
              <w:spacing w:after="20"/>
              <w:ind w:left="20"/>
              <w:jc w:val="both"/>
            </w:pPr>
            <w:r>
              <w:rPr>
                <w:rFonts w:ascii="Times New Roman"/>
                <w:b w:val="false"/>
                <w:i w:val="false"/>
                <w:color w:val="000000"/>
                <w:sz w:val="20"/>
              </w:rPr>
              <w:t>
</w:t>
            </w:r>
            <w:r>
              <w:rPr>
                <w:rFonts w:ascii="Times New Roman"/>
                <w:b w:val="false"/>
                <w:i w:val="false"/>
                <w:color w:val="000000"/>
                <w:sz w:val="20"/>
              </w:rPr>
              <w:t>Скарлатина</w:t>
            </w:r>
          </w:p>
          <w:bookmarkEnd w:id="6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паротит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9" w:id="6551"/>
          <w:p>
            <w:pPr>
              <w:spacing w:after="20"/>
              <w:ind w:left="20"/>
              <w:jc w:val="both"/>
            </w:pPr>
            <w:r>
              <w:rPr>
                <w:rFonts w:ascii="Times New Roman"/>
                <w:b w:val="false"/>
                <w:i w:val="false"/>
                <w:color w:val="000000"/>
                <w:sz w:val="20"/>
              </w:rPr>
              <w:t>
</w:t>
            </w:r>
            <w:r>
              <w:rPr>
                <w:rFonts w:ascii="Times New Roman"/>
                <w:b w:val="false"/>
                <w:i w:val="false"/>
                <w:color w:val="000000"/>
                <w:sz w:val="20"/>
              </w:rPr>
              <w:t>Брюшной тиф</w:t>
            </w:r>
          </w:p>
          <w:bookmarkEnd w:id="6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4" w:id="6552"/>
          <w:p>
            <w:pPr>
              <w:spacing w:after="20"/>
              <w:ind w:left="20"/>
              <w:jc w:val="both"/>
            </w:pPr>
            <w:r>
              <w:rPr>
                <w:rFonts w:ascii="Times New Roman"/>
                <w:b w:val="false"/>
                <w:i w:val="false"/>
                <w:color w:val="000000"/>
                <w:sz w:val="20"/>
              </w:rPr>
              <w:t>
</w:t>
            </w:r>
            <w:r>
              <w:rPr>
                <w:rFonts w:ascii="Times New Roman"/>
                <w:b w:val="false"/>
                <w:i w:val="false"/>
                <w:color w:val="000000"/>
                <w:sz w:val="20"/>
              </w:rPr>
              <w:t>Ветряная оспа</w:t>
            </w:r>
          </w:p>
          <w:bookmarkEnd w:id="6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9" w:id="6553"/>
          <w:p>
            <w:pPr>
              <w:spacing w:after="20"/>
              <w:ind w:left="20"/>
              <w:jc w:val="both"/>
            </w:pPr>
            <w:r>
              <w:rPr>
                <w:rFonts w:ascii="Times New Roman"/>
                <w:b w:val="false"/>
                <w:i w:val="false"/>
                <w:color w:val="000000"/>
                <w:sz w:val="20"/>
              </w:rPr>
              <w:t>
</w:t>
            </w:r>
            <w:r>
              <w:rPr>
                <w:rFonts w:ascii="Times New Roman"/>
                <w:b w:val="false"/>
                <w:i w:val="false"/>
                <w:color w:val="000000"/>
                <w:sz w:val="20"/>
              </w:rPr>
              <w:t>Краснуха</w:t>
            </w:r>
          </w:p>
          <w:bookmarkEnd w:id="6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4" w:id="6554"/>
          <w:p>
            <w:pPr>
              <w:spacing w:after="20"/>
              <w:ind w:left="20"/>
              <w:jc w:val="both"/>
            </w:pPr>
            <w:r>
              <w:rPr>
                <w:rFonts w:ascii="Times New Roman"/>
                <w:b w:val="false"/>
                <w:i w:val="false"/>
                <w:color w:val="000000"/>
                <w:sz w:val="20"/>
              </w:rPr>
              <w:t>
</w:t>
            </w:r>
            <w:r>
              <w:rPr>
                <w:rFonts w:ascii="Times New Roman"/>
                <w:b w:val="false"/>
                <w:i w:val="false"/>
                <w:color w:val="000000"/>
                <w:sz w:val="20"/>
              </w:rPr>
              <w:t>Вирусный гепатит (А, В, С, Д)</w:t>
            </w:r>
          </w:p>
          <w:bookmarkEnd w:id="6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09" w:id="6555"/>
    <w:p>
      <w:pPr>
        <w:spacing w:after="0"/>
        <w:ind w:left="0"/>
        <w:jc w:val="left"/>
      </w:pPr>
      <w:r>
        <w:rPr>
          <w:rFonts w:ascii="Times New Roman"/>
          <w:b/>
          <w:i w:val="false"/>
          <w:color w:val="000000"/>
        </w:rPr>
        <w:t xml:space="preserve"> Таблица 4. Сведения о госпитализации (включая травмы, операции)</w:t>
      </w:r>
    </w:p>
    <w:bookmarkEnd w:id="6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0" w:id="6556"/>
          <w:p>
            <w:pPr>
              <w:spacing w:after="20"/>
              <w:ind w:left="20"/>
              <w:jc w:val="both"/>
            </w:pPr>
            <w:r>
              <w:rPr>
                <w:rFonts w:ascii="Times New Roman"/>
                <w:b w:val="false"/>
                <w:i w:val="false"/>
                <w:color w:val="000000"/>
                <w:sz w:val="20"/>
              </w:rPr>
              <w:t>
</w:t>
            </w:r>
            <w:r>
              <w:rPr>
                <w:rFonts w:ascii="Times New Roman"/>
                <w:b w:val="false"/>
                <w:i w:val="false"/>
                <w:color w:val="000000"/>
                <w:sz w:val="20"/>
              </w:rPr>
              <w:t>Дата (с какого числа до какого числа)</w:t>
            </w:r>
          </w:p>
          <w:bookmarkEnd w:id="6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42" w:id="6557"/>
    <w:p>
      <w:pPr>
        <w:spacing w:after="0"/>
        <w:ind w:left="0"/>
        <w:jc w:val="left"/>
      </w:pPr>
      <w:r>
        <w:rPr>
          <w:rFonts w:ascii="Times New Roman"/>
          <w:b/>
          <w:i w:val="false"/>
          <w:color w:val="000000"/>
        </w:rPr>
        <w:t xml:space="preserve"> Таблица 5. Сведения о санаторно-курортном (и приравненном к нему) лечении</w:t>
      </w:r>
    </w:p>
    <w:bookmarkEnd w:id="6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3" w:id="655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67" w:id="6559"/>
    <w:p>
      <w:pPr>
        <w:spacing w:after="0"/>
        <w:ind w:left="0"/>
        <w:jc w:val="left"/>
      </w:pPr>
      <w:r>
        <w:rPr>
          <w:rFonts w:ascii="Times New Roman"/>
          <w:b/>
          <w:i w:val="false"/>
          <w:color w:val="000000"/>
        </w:rPr>
        <w:t xml:space="preserve"> Таблица 6. Сведения о временной нетрудоспособности за последний календарный год</w:t>
      </w:r>
    </w:p>
    <w:bookmarkEnd w:id="6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8" w:id="656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справки</w:t>
            </w:r>
          </w:p>
          <w:bookmarkEnd w:id="6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выдавшая справку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3" w:id="6561"/>
          <w:p>
            <w:pPr>
              <w:spacing w:after="20"/>
              <w:ind w:left="20"/>
              <w:jc w:val="both"/>
            </w:pPr>
            <w:r>
              <w:rPr>
                <w:rFonts w:ascii="Times New Roman"/>
                <w:b w:val="false"/>
                <w:i w:val="false"/>
                <w:color w:val="000000"/>
                <w:sz w:val="20"/>
              </w:rPr>
              <w:t>
</w:t>
            </w:r>
            <w:r>
              <w:rPr>
                <w:rFonts w:ascii="Times New Roman"/>
                <w:b w:val="false"/>
                <w:i w:val="false"/>
                <w:color w:val="000000"/>
                <w:sz w:val="20"/>
              </w:rPr>
              <w:t>от</w:t>
            </w:r>
          </w:p>
          <w:bookmarkEnd w:id="6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09" w:id="6562"/>
    <w:p>
      <w:pPr>
        <w:spacing w:after="0"/>
        <w:ind w:left="0"/>
        <w:jc w:val="both"/>
      </w:pPr>
      <w:r>
        <w:rPr>
          <w:rFonts w:ascii="Times New Roman"/>
          <w:b w:val="false"/>
          <w:i w:val="false"/>
          <w:color w:val="000000"/>
          <w:sz w:val="28"/>
        </w:rPr>
        <w:t xml:space="preserve">
      3. Сведения о наличии профилактических прививок по форме № 065/у "Карта профилактических прививок"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6562"/>
    <w:bookmarkStart w:name="z43710" w:id="6563"/>
    <w:p>
      <w:pPr>
        <w:spacing w:after="0"/>
        <w:ind w:left="0"/>
        <w:jc w:val="both"/>
      </w:pPr>
      <w:r>
        <w:rPr>
          <w:rFonts w:ascii="Times New Roman"/>
          <w:b w:val="false"/>
          <w:i w:val="false"/>
          <w:color w:val="000000"/>
          <w:sz w:val="28"/>
        </w:rPr>
        <w:t xml:space="preserve">
      4. Данные профилактических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 21820).</w:t>
      </w:r>
    </w:p>
    <w:bookmarkEnd w:id="6563"/>
    <w:bookmarkStart w:name="z43711" w:id="6564"/>
    <w:p>
      <w:pPr>
        <w:spacing w:after="0"/>
        <w:ind w:left="0"/>
        <w:jc w:val="left"/>
      </w:pPr>
      <w:r>
        <w:rPr>
          <w:rFonts w:ascii="Times New Roman"/>
          <w:b/>
          <w:i w:val="false"/>
          <w:color w:val="000000"/>
        </w:rPr>
        <w:t xml:space="preserve"> Таблица 7. Сведения о профилактических осмотрах за последний календарный год*</w:t>
      </w:r>
    </w:p>
    <w:bookmarkEnd w:id="6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2" w:id="656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w:t>
            </w:r>
          </w:p>
          <w:bookmarkEnd w:id="6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профилактических осмотрах за последний календарный год на текущий возраст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5" w:id="6566"/>
          <w:p>
            <w:pPr>
              <w:spacing w:after="20"/>
              <w:ind w:left="20"/>
              <w:jc w:val="both"/>
            </w:pPr>
            <w:r>
              <w:rPr>
                <w:rFonts w:ascii="Times New Roman"/>
                <w:b w:val="false"/>
                <w:i w:val="false"/>
                <w:color w:val="000000"/>
                <w:sz w:val="20"/>
              </w:rPr>
              <w:t>
</w:t>
            </w:r>
            <w:r>
              <w:rPr>
                <w:rFonts w:ascii="Times New Roman"/>
                <w:b w:val="false"/>
                <w:i w:val="false"/>
                <w:color w:val="000000"/>
                <w:sz w:val="20"/>
              </w:rPr>
              <w:t>Дата обследования</w:t>
            </w:r>
          </w:p>
          <w:bookmarkEnd w:id="6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8" w:id="6567"/>
          <w:p>
            <w:pPr>
              <w:spacing w:after="20"/>
              <w:ind w:left="20"/>
              <w:jc w:val="both"/>
            </w:pPr>
            <w:r>
              <w:rPr>
                <w:rFonts w:ascii="Times New Roman"/>
                <w:b w:val="false"/>
                <w:i w:val="false"/>
                <w:color w:val="000000"/>
                <w:sz w:val="20"/>
              </w:rPr>
              <w:t>
</w:t>
            </w:r>
            <w:r>
              <w:rPr>
                <w:rFonts w:ascii="Times New Roman"/>
                <w:b w:val="false"/>
                <w:i w:val="false"/>
                <w:color w:val="000000"/>
                <w:sz w:val="20"/>
              </w:rPr>
              <w:t>Рост</w:t>
            </w:r>
          </w:p>
          <w:bookmarkEnd w:id="6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1" w:id="6568"/>
          <w:p>
            <w:pPr>
              <w:spacing w:after="20"/>
              <w:ind w:left="20"/>
              <w:jc w:val="both"/>
            </w:pPr>
            <w:r>
              <w:rPr>
                <w:rFonts w:ascii="Times New Roman"/>
                <w:b w:val="false"/>
                <w:i w:val="false"/>
                <w:color w:val="000000"/>
                <w:sz w:val="20"/>
              </w:rPr>
              <w:t>
</w:t>
            </w:r>
            <w:r>
              <w:rPr>
                <w:rFonts w:ascii="Times New Roman"/>
                <w:b w:val="false"/>
                <w:i w:val="false"/>
                <w:color w:val="000000"/>
                <w:sz w:val="20"/>
              </w:rPr>
              <w:t>Вес</w:t>
            </w:r>
          </w:p>
          <w:bookmarkEnd w:id="6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4" w:id="6569"/>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 (в том числе основной и сопутствующие заболевания)</w:t>
            </w:r>
          </w:p>
          <w:bookmarkEnd w:id="6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7" w:id="6570"/>
          <w:p>
            <w:pPr>
              <w:spacing w:after="20"/>
              <w:ind w:left="20"/>
              <w:jc w:val="both"/>
            </w:pPr>
            <w:r>
              <w:rPr>
                <w:rFonts w:ascii="Times New Roman"/>
                <w:b w:val="false"/>
                <w:i w:val="false"/>
                <w:color w:val="000000"/>
                <w:sz w:val="20"/>
              </w:rPr>
              <w:t>
</w:t>
            </w:r>
            <w:r>
              <w:rPr>
                <w:rFonts w:ascii="Times New Roman"/>
                <w:b w:val="false"/>
                <w:i w:val="false"/>
                <w:color w:val="000000"/>
                <w:sz w:val="20"/>
              </w:rPr>
              <w:t>Группа здоровья</w:t>
            </w:r>
          </w:p>
          <w:bookmarkEnd w:id="6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0" w:id="657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группа для занятий физической культурой</w:t>
            </w:r>
          </w:p>
          <w:bookmarkEnd w:id="6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3" w:id="6572"/>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36" w:id="6573"/>
    <w:p>
      <w:pPr>
        <w:spacing w:after="0"/>
        <w:ind w:left="0"/>
        <w:jc w:val="both"/>
      </w:pPr>
      <w:r>
        <w:rPr>
          <w:rFonts w:ascii="Times New Roman"/>
          <w:b w:val="false"/>
          <w:i w:val="false"/>
          <w:color w:val="000000"/>
          <w:sz w:val="28"/>
        </w:rPr>
        <w:t>
      * При отсутствии сведений об актуальных проведенных профилактических осмотрах рекомендуется обратиться в поликлинику по месту прикрепления ребенка.</w:t>
      </w:r>
    </w:p>
    <w:bookmarkEnd w:id="6573"/>
    <w:bookmarkStart w:name="z43737" w:id="6574"/>
    <w:p>
      <w:pPr>
        <w:spacing w:after="0"/>
        <w:ind w:left="0"/>
        <w:jc w:val="left"/>
      </w:pPr>
      <w:r>
        <w:rPr>
          <w:rFonts w:ascii="Times New Roman"/>
          <w:b/>
          <w:i w:val="false"/>
          <w:color w:val="000000"/>
        </w:rPr>
        <w:t xml:space="preserve"> Таблица 8. Сведения о направлении в психолого-медико-педагогическую консультацию (далее – ПМПК) *</w:t>
      </w:r>
    </w:p>
    <w:bookmarkEnd w:id="6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8" w:id="6575"/>
          <w:p>
            <w:pPr>
              <w:spacing w:after="20"/>
              <w:ind w:left="20"/>
              <w:jc w:val="both"/>
            </w:pPr>
            <w:r>
              <w:rPr>
                <w:rFonts w:ascii="Times New Roman"/>
                <w:b w:val="false"/>
                <w:i w:val="false"/>
                <w:color w:val="000000"/>
                <w:sz w:val="20"/>
              </w:rPr>
              <w:t>
</w:t>
            </w:r>
            <w:r>
              <w:rPr>
                <w:rFonts w:ascii="Times New Roman"/>
                <w:b w:val="false"/>
                <w:i w:val="false"/>
                <w:color w:val="000000"/>
                <w:sz w:val="20"/>
              </w:rPr>
              <w:t>Дата направления в ПМПК</w:t>
            </w:r>
          </w:p>
          <w:bookmarkEnd w:id="6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прохождении ПМПК</w:t>
            </w:r>
          </w:p>
        </w:tc>
      </w:tr>
    </w:tbl>
    <w:bookmarkStart w:name="z43742" w:id="6576"/>
    <w:p>
      <w:pPr>
        <w:spacing w:after="0"/>
        <w:ind w:left="0"/>
        <w:jc w:val="both"/>
      </w:pPr>
      <w:r>
        <w:rPr>
          <w:rFonts w:ascii="Times New Roman"/>
          <w:b w:val="false"/>
          <w:i w:val="false"/>
          <w:color w:val="000000"/>
          <w:sz w:val="28"/>
        </w:rPr>
        <w:t>
      * при наличии</w:t>
      </w:r>
    </w:p>
    <w:bookmarkEnd w:id="6576"/>
    <w:bookmarkStart w:name="z43743" w:id="6577"/>
    <w:p>
      <w:pPr>
        <w:spacing w:after="0"/>
        <w:ind w:left="0"/>
        <w:jc w:val="left"/>
      </w:pPr>
      <w:r>
        <w:rPr>
          <w:rFonts w:ascii="Times New Roman"/>
          <w:b/>
          <w:i w:val="false"/>
          <w:color w:val="000000"/>
        </w:rPr>
        <w:t xml:space="preserve"> Форма № 053/у "Талон"</w:t>
      </w:r>
    </w:p>
    <w:bookmarkEnd w:id="6577"/>
    <w:bookmarkStart w:name="z43744" w:id="6578"/>
    <w:p>
      <w:pPr>
        <w:spacing w:after="0"/>
        <w:ind w:left="0"/>
        <w:jc w:val="both"/>
      </w:pPr>
      <w:r>
        <w:rPr>
          <w:rFonts w:ascii="Times New Roman"/>
          <w:b w:val="false"/>
          <w:i w:val="false"/>
          <w:color w:val="000000"/>
          <w:sz w:val="28"/>
        </w:rPr>
        <w:t>
      Индивидуальный идентификационный номер</w:t>
      </w:r>
    </w:p>
    <w:bookmarkEnd w:id="6578"/>
    <w:bookmarkStart w:name="z43745" w:id="6579"/>
    <w:p>
      <w:pPr>
        <w:spacing w:after="0"/>
        <w:ind w:left="0"/>
        <w:jc w:val="both"/>
      </w:pPr>
      <w:r>
        <w:rPr>
          <w:rFonts w:ascii="Times New Roman"/>
          <w:b w:val="false"/>
          <w:i w:val="false"/>
          <w:color w:val="000000"/>
          <w:sz w:val="28"/>
        </w:rPr>
        <w:t>
      Фамилия Имя Отчество (при его наличии)</w:t>
      </w:r>
    </w:p>
    <w:bookmarkEnd w:id="6579"/>
    <w:bookmarkStart w:name="z43746" w:id="6580"/>
    <w:p>
      <w:pPr>
        <w:spacing w:after="0"/>
        <w:ind w:left="0"/>
        <w:jc w:val="both"/>
      </w:pPr>
      <w:r>
        <w:rPr>
          <w:rFonts w:ascii="Times New Roman"/>
          <w:b w:val="false"/>
          <w:i w:val="false"/>
          <w:color w:val="000000"/>
          <w:sz w:val="28"/>
        </w:rPr>
        <w:t>
      Дата рождения</w:t>
      </w:r>
    </w:p>
    <w:bookmarkEnd w:id="6580"/>
    <w:bookmarkStart w:name="z43747" w:id="6581"/>
    <w:p>
      <w:pPr>
        <w:spacing w:after="0"/>
        <w:ind w:left="0"/>
        <w:jc w:val="both"/>
      </w:pPr>
      <w:r>
        <w:rPr>
          <w:rFonts w:ascii="Times New Roman"/>
          <w:b w:val="false"/>
          <w:i w:val="false"/>
          <w:color w:val="000000"/>
          <w:sz w:val="28"/>
        </w:rPr>
        <w:t>
      Пол</w:t>
      </w:r>
    </w:p>
    <w:bookmarkEnd w:id="6581"/>
    <w:bookmarkStart w:name="z43748" w:id="6582"/>
    <w:p>
      <w:pPr>
        <w:spacing w:after="0"/>
        <w:ind w:left="0"/>
        <w:jc w:val="both"/>
      </w:pPr>
      <w:r>
        <w:rPr>
          <w:rFonts w:ascii="Times New Roman"/>
          <w:b w:val="false"/>
          <w:i w:val="false"/>
          <w:color w:val="000000"/>
          <w:sz w:val="28"/>
        </w:rPr>
        <w:t xml:space="preserve">
      </w:t>
      </w:r>
    </w:p>
    <w:bookmarkEnd w:id="658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49" w:id="6583"/>
    <w:p>
      <w:pPr>
        <w:spacing w:after="0"/>
        <w:ind w:left="0"/>
        <w:jc w:val="both"/>
      </w:pPr>
      <w:r>
        <w:rPr>
          <w:rFonts w:ascii="Times New Roman"/>
          <w:b w:val="false"/>
          <w:i w:val="false"/>
          <w:color w:val="000000"/>
          <w:sz w:val="28"/>
        </w:rPr>
        <w:t xml:space="preserve">
      мужской </w:t>
      </w:r>
    </w:p>
    <w:bookmarkEnd w:id="6583"/>
    <w:bookmarkStart w:name="z43750" w:id="6584"/>
    <w:p>
      <w:pPr>
        <w:spacing w:after="0"/>
        <w:ind w:left="0"/>
        <w:jc w:val="both"/>
      </w:pPr>
      <w:r>
        <w:rPr>
          <w:rFonts w:ascii="Times New Roman"/>
          <w:b w:val="false"/>
          <w:i w:val="false"/>
          <w:color w:val="000000"/>
          <w:sz w:val="28"/>
        </w:rPr>
        <w:t xml:space="preserve">
      </w:t>
      </w:r>
    </w:p>
    <w:bookmarkEnd w:id="658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51" w:id="6585"/>
    <w:p>
      <w:pPr>
        <w:spacing w:after="0"/>
        <w:ind w:left="0"/>
        <w:jc w:val="both"/>
      </w:pPr>
      <w:r>
        <w:rPr>
          <w:rFonts w:ascii="Times New Roman"/>
          <w:b w:val="false"/>
          <w:i w:val="false"/>
          <w:color w:val="000000"/>
          <w:sz w:val="28"/>
        </w:rPr>
        <w:t>
      женский</w:t>
      </w:r>
    </w:p>
    <w:bookmarkEnd w:id="6585"/>
    <w:bookmarkStart w:name="z43752" w:id="6586"/>
    <w:p>
      <w:pPr>
        <w:spacing w:after="0"/>
        <w:ind w:left="0"/>
        <w:jc w:val="both"/>
      </w:pPr>
      <w:r>
        <w:rPr>
          <w:rFonts w:ascii="Times New Roman"/>
          <w:b w:val="false"/>
          <w:i w:val="false"/>
          <w:color w:val="000000"/>
          <w:sz w:val="28"/>
        </w:rPr>
        <w:t>
      Адрес проживания</w:t>
      </w:r>
    </w:p>
    <w:bookmarkEnd w:id="6586"/>
    <w:bookmarkStart w:name="z43753" w:id="6587"/>
    <w:p>
      <w:pPr>
        <w:spacing w:after="0"/>
        <w:ind w:left="0"/>
        <w:jc w:val="both"/>
      </w:pPr>
      <w:r>
        <w:rPr>
          <w:rFonts w:ascii="Times New Roman"/>
          <w:b w:val="false"/>
          <w:i w:val="false"/>
          <w:color w:val="000000"/>
          <w:sz w:val="28"/>
        </w:rPr>
        <w:t>
      № амбулаторной карты</w:t>
      </w:r>
    </w:p>
    <w:bookmarkEnd w:id="6587"/>
    <w:bookmarkStart w:name="z43754" w:id="6588"/>
    <w:p>
      <w:pPr>
        <w:spacing w:after="0"/>
        <w:ind w:left="0"/>
        <w:jc w:val="both"/>
      </w:pPr>
      <w:r>
        <w:rPr>
          <w:rFonts w:ascii="Times New Roman"/>
          <w:b w:val="false"/>
          <w:i w:val="false"/>
          <w:color w:val="000000"/>
          <w:sz w:val="28"/>
        </w:rPr>
        <w:t>
      Кабинет</w:t>
      </w:r>
    </w:p>
    <w:bookmarkEnd w:id="6588"/>
    <w:bookmarkStart w:name="z43755" w:id="6589"/>
    <w:p>
      <w:pPr>
        <w:spacing w:after="0"/>
        <w:ind w:left="0"/>
        <w:jc w:val="both"/>
      </w:pPr>
      <w:r>
        <w:rPr>
          <w:rFonts w:ascii="Times New Roman"/>
          <w:b w:val="false"/>
          <w:i w:val="false"/>
          <w:color w:val="000000"/>
          <w:sz w:val="28"/>
        </w:rPr>
        <w:t>
      Явиться (указать дату и время)</w:t>
      </w:r>
    </w:p>
    <w:bookmarkEnd w:id="6589"/>
    <w:bookmarkStart w:name="z43756" w:id="6590"/>
    <w:p>
      <w:pPr>
        <w:spacing w:after="0"/>
        <w:ind w:left="0"/>
        <w:jc w:val="both"/>
      </w:pPr>
      <w:r>
        <w:rPr>
          <w:rFonts w:ascii="Times New Roman"/>
          <w:b w:val="false"/>
          <w:i w:val="false"/>
          <w:color w:val="000000"/>
          <w:sz w:val="28"/>
        </w:rPr>
        <w:t>
      К врачу фамилия имя отчество (при его наличии)</w:t>
      </w:r>
    </w:p>
    <w:bookmarkEnd w:id="6590"/>
    <w:bookmarkStart w:name="z43757" w:id="6591"/>
    <w:p>
      <w:pPr>
        <w:spacing w:after="0"/>
        <w:ind w:left="0"/>
        <w:jc w:val="both"/>
      </w:pPr>
      <w:r>
        <w:rPr>
          <w:rFonts w:ascii="Times New Roman"/>
          <w:b w:val="false"/>
          <w:i w:val="false"/>
          <w:color w:val="000000"/>
          <w:sz w:val="28"/>
        </w:rPr>
        <w:t>
      Должность.</w:t>
      </w:r>
    </w:p>
    <w:bookmarkEnd w:id="6591"/>
    <w:bookmarkStart w:name="z43758" w:id="6592"/>
    <w:p>
      <w:pPr>
        <w:spacing w:after="0"/>
        <w:ind w:left="0"/>
        <w:jc w:val="both"/>
      </w:pPr>
      <w:r>
        <w:rPr>
          <w:rFonts w:ascii="Times New Roman"/>
          <w:b w:val="false"/>
          <w:i w:val="false"/>
          <w:color w:val="000000"/>
          <w:sz w:val="28"/>
        </w:rPr>
        <w:t>
      Повод обращения.</w:t>
      </w:r>
    </w:p>
    <w:bookmarkEnd w:id="6592"/>
    <w:bookmarkStart w:name="z43759" w:id="6593"/>
    <w:p>
      <w:pPr>
        <w:spacing w:after="0"/>
        <w:ind w:left="0"/>
        <w:jc w:val="left"/>
      </w:pPr>
      <w:r>
        <w:rPr>
          <w:rFonts w:ascii="Times New Roman"/>
          <w:b/>
          <w:i w:val="false"/>
          <w:color w:val="000000"/>
        </w:rPr>
        <w:t xml:space="preserve"> Форма № 054/у "Статистическая карта амбулаторного пациента"</w:t>
      </w:r>
    </w:p>
    <w:bookmarkEnd w:id="6593"/>
    <w:bookmarkStart w:name="z43760" w:id="6594"/>
    <w:p>
      <w:pPr>
        <w:spacing w:after="0"/>
        <w:ind w:left="0"/>
        <w:jc w:val="both"/>
      </w:pPr>
      <w:r>
        <w:rPr>
          <w:rFonts w:ascii="Times New Roman"/>
          <w:b w:val="false"/>
          <w:i w:val="false"/>
          <w:color w:val="000000"/>
          <w:sz w:val="28"/>
        </w:rPr>
        <w:t>
      Дата обращения</w:t>
      </w:r>
    </w:p>
    <w:bookmarkEnd w:id="6594"/>
    <w:bookmarkStart w:name="z43761" w:id="6595"/>
    <w:p>
      <w:pPr>
        <w:spacing w:after="0"/>
        <w:ind w:left="0"/>
        <w:jc w:val="both"/>
      </w:pPr>
      <w:r>
        <w:rPr>
          <w:rFonts w:ascii="Times New Roman"/>
          <w:b w:val="false"/>
          <w:i w:val="false"/>
          <w:color w:val="000000"/>
          <w:sz w:val="28"/>
        </w:rPr>
        <w:t>
      1. Индивидуальный идентификационный номер</w:t>
      </w:r>
    </w:p>
    <w:bookmarkEnd w:id="6595"/>
    <w:bookmarkStart w:name="z43762" w:id="6596"/>
    <w:p>
      <w:pPr>
        <w:spacing w:after="0"/>
        <w:ind w:left="0"/>
        <w:jc w:val="both"/>
      </w:pPr>
      <w:r>
        <w:rPr>
          <w:rFonts w:ascii="Times New Roman"/>
          <w:b w:val="false"/>
          <w:i w:val="false"/>
          <w:color w:val="000000"/>
          <w:sz w:val="28"/>
        </w:rPr>
        <w:t>
      2. Фамилия, имя, отчество (при его наличии)</w:t>
      </w:r>
    </w:p>
    <w:bookmarkEnd w:id="6596"/>
    <w:bookmarkStart w:name="z43763" w:id="6597"/>
    <w:p>
      <w:pPr>
        <w:spacing w:after="0"/>
        <w:ind w:left="0"/>
        <w:jc w:val="both"/>
      </w:pPr>
      <w:r>
        <w:rPr>
          <w:rFonts w:ascii="Times New Roman"/>
          <w:b w:val="false"/>
          <w:i w:val="false"/>
          <w:color w:val="000000"/>
          <w:sz w:val="28"/>
        </w:rPr>
        <w:t>
      3. Дата рождения дата месяц год</w:t>
      </w:r>
    </w:p>
    <w:bookmarkEnd w:id="6597"/>
    <w:bookmarkStart w:name="z43764" w:id="6598"/>
    <w:p>
      <w:pPr>
        <w:spacing w:after="0"/>
        <w:ind w:left="0"/>
        <w:jc w:val="both"/>
      </w:pPr>
      <w:r>
        <w:rPr>
          <w:rFonts w:ascii="Times New Roman"/>
          <w:b w:val="false"/>
          <w:i w:val="false"/>
          <w:color w:val="000000"/>
          <w:sz w:val="28"/>
        </w:rPr>
        <w:t>
      4. Пол</w:t>
      </w:r>
    </w:p>
    <w:bookmarkEnd w:id="6598"/>
    <w:bookmarkStart w:name="z43765" w:id="6599"/>
    <w:p>
      <w:pPr>
        <w:spacing w:after="0"/>
        <w:ind w:left="0"/>
        <w:jc w:val="both"/>
      </w:pPr>
      <w:r>
        <w:rPr>
          <w:rFonts w:ascii="Times New Roman"/>
          <w:b w:val="false"/>
          <w:i w:val="false"/>
          <w:color w:val="000000"/>
          <w:sz w:val="28"/>
        </w:rPr>
        <w:t xml:space="preserve">
      </w:t>
      </w:r>
    </w:p>
    <w:bookmarkEnd w:id="659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66" w:id="6600"/>
    <w:p>
      <w:pPr>
        <w:spacing w:after="0"/>
        <w:ind w:left="0"/>
        <w:jc w:val="both"/>
      </w:pPr>
      <w:r>
        <w:rPr>
          <w:rFonts w:ascii="Times New Roman"/>
          <w:b w:val="false"/>
          <w:i w:val="false"/>
          <w:color w:val="000000"/>
          <w:sz w:val="28"/>
        </w:rPr>
        <w:t>
      мужской</w:t>
      </w:r>
    </w:p>
    <w:bookmarkEnd w:id="6600"/>
    <w:bookmarkStart w:name="z43767" w:id="6601"/>
    <w:p>
      <w:pPr>
        <w:spacing w:after="0"/>
        <w:ind w:left="0"/>
        <w:jc w:val="both"/>
      </w:pPr>
      <w:r>
        <w:rPr>
          <w:rFonts w:ascii="Times New Roman"/>
          <w:b w:val="false"/>
          <w:i w:val="false"/>
          <w:color w:val="000000"/>
          <w:sz w:val="28"/>
        </w:rPr>
        <w:t xml:space="preserve">
      </w:t>
      </w:r>
    </w:p>
    <w:bookmarkEnd w:id="660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68" w:id="6602"/>
    <w:p>
      <w:pPr>
        <w:spacing w:after="0"/>
        <w:ind w:left="0"/>
        <w:jc w:val="both"/>
      </w:pPr>
      <w:r>
        <w:rPr>
          <w:rFonts w:ascii="Times New Roman"/>
          <w:b w:val="false"/>
          <w:i w:val="false"/>
          <w:color w:val="000000"/>
          <w:sz w:val="28"/>
        </w:rPr>
        <w:t>
      женский</w:t>
      </w:r>
    </w:p>
    <w:bookmarkEnd w:id="6602"/>
    <w:bookmarkStart w:name="z43769" w:id="6603"/>
    <w:p>
      <w:pPr>
        <w:spacing w:after="0"/>
        <w:ind w:left="0"/>
        <w:jc w:val="both"/>
      </w:pPr>
      <w:r>
        <w:rPr>
          <w:rFonts w:ascii="Times New Roman"/>
          <w:b w:val="false"/>
          <w:i w:val="false"/>
          <w:color w:val="000000"/>
          <w:sz w:val="28"/>
        </w:rPr>
        <w:t>
      5. Возраст</w:t>
      </w:r>
    </w:p>
    <w:bookmarkEnd w:id="6603"/>
    <w:bookmarkStart w:name="z43770" w:id="6604"/>
    <w:p>
      <w:pPr>
        <w:spacing w:after="0"/>
        <w:ind w:left="0"/>
        <w:jc w:val="both"/>
      </w:pPr>
      <w:r>
        <w:rPr>
          <w:rFonts w:ascii="Times New Roman"/>
          <w:b w:val="false"/>
          <w:i w:val="false"/>
          <w:color w:val="000000"/>
          <w:sz w:val="28"/>
        </w:rPr>
        <w:t>
      6. Национальность</w:t>
      </w:r>
    </w:p>
    <w:bookmarkEnd w:id="6604"/>
    <w:bookmarkStart w:name="z43771" w:id="6605"/>
    <w:p>
      <w:pPr>
        <w:spacing w:after="0"/>
        <w:ind w:left="0"/>
        <w:jc w:val="both"/>
      </w:pPr>
      <w:r>
        <w:rPr>
          <w:rFonts w:ascii="Times New Roman"/>
          <w:b w:val="false"/>
          <w:i w:val="false"/>
          <w:color w:val="000000"/>
          <w:sz w:val="28"/>
        </w:rPr>
        <w:t>
      7. Житель</w:t>
      </w:r>
    </w:p>
    <w:bookmarkEnd w:id="6605"/>
    <w:bookmarkStart w:name="z43772" w:id="6606"/>
    <w:p>
      <w:pPr>
        <w:spacing w:after="0"/>
        <w:ind w:left="0"/>
        <w:jc w:val="both"/>
      </w:pPr>
      <w:r>
        <w:rPr>
          <w:rFonts w:ascii="Times New Roman"/>
          <w:b w:val="false"/>
          <w:i w:val="false"/>
          <w:color w:val="000000"/>
          <w:sz w:val="28"/>
        </w:rPr>
        <w:t xml:space="preserve">
      </w:t>
      </w:r>
    </w:p>
    <w:bookmarkEnd w:id="660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73" w:id="6607"/>
    <w:p>
      <w:pPr>
        <w:spacing w:after="0"/>
        <w:ind w:left="0"/>
        <w:jc w:val="both"/>
      </w:pPr>
      <w:r>
        <w:rPr>
          <w:rFonts w:ascii="Times New Roman"/>
          <w:b w:val="false"/>
          <w:i w:val="false"/>
          <w:color w:val="000000"/>
          <w:sz w:val="28"/>
        </w:rPr>
        <w:t>
      города</w:t>
      </w:r>
    </w:p>
    <w:bookmarkEnd w:id="6607"/>
    <w:bookmarkStart w:name="z43774" w:id="6608"/>
    <w:p>
      <w:pPr>
        <w:spacing w:after="0"/>
        <w:ind w:left="0"/>
        <w:jc w:val="both"/>
      </w:pPr>
      <w:r>
        <w:rPr>
          <w:rFonts w:ascii="Times New Roman"/>
          <w:b w:val="false"/>
          <w:i w:val="false"/>
          <w:color w:val="000000"/>
          <w:sz w:val="28"/>
        </w:rPr>
        <w:t xml:space="preserve">
      </w:t>
      </w:r>
    </w:p>
    <w:bookmarkEnd w:id="66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75" w:id="6609"/>
    <w:p>
      <w:pPr>
        <w:spacing w:after="0"/>
        <w:ind w:left="0"/>
        <w:jc w:val="both"/>
      </w:pPr>
      <w:r>
        <w:rPr>
          <w:rFonts w:ascii="Times New Roman"/>
          <w:b w:val="false"/>
          <w:i w:val="false"/>
          <w:color w:val="000000"/>
          <w:sz w:val="28"/>
        </w:rPr>
        <w:t>
      села</w:t>
      </w:r>
    </w:p>
    <w:bookmarkEnd w:id="6609"/>
    <w:bookmarkStart w:name="z43776" w:id="6610"/>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6610"/>
    <w:bookmarkStart w:name="z43777" w:id="6611"/>
    <w:p>
      <w:pPr>
        <w:spacing w:after="0"/>
        <w:ind w:left="0"/>
        <w:jc w:val="both"/>
      </w:pPr>
      <w:r>
        <w:rPr>
          <w:rFonts w:ascii="Times New Roman"/>
          <w:b w:val="false"/>
          <w:i w:val="false"/>
          <w:color w:val="000000"/>
          <w:sz w:val="28"/>
        </w:rPr>
        <w:t>
      9. Место работы/учебы/детского учреждения</w:t>
      </w:r>
    </w:p>
    <w:bookmarkEnd w:id="6611"/>
    <w:bookmarkStart w:name="z43778" w:id="6612"/>
    <w:p>
      <w:pPr>
        <w:spacing w:after="0"/>
        <w:ind w:left="0"/>
        <w:jc w:val="both"/>
      </w:pPr>
      <w:r>
        <w:rPr>
          <w:rFonts w:ascii="Times New Roman"/>
          <w:b w:val="false"/>
          <w:i w:val="false"/>
          <w:color w:val="000000"/>
          <w:sz w:val="28"/>
        </w:rPr>
        <w:t>
      Должность. Образование.</w:t>
      </w:r>
    </w:p>
    <w:bookmarkEnd w:id="6612"/>
    <w:bookmarkStart w:name="z43779" w:id="661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6613"/>
    <w:bookmarkStart w:name="z43780" w:id="6614"/>
    <w:p>
      <w:pPr>
        <w:spacing w:after="0"/>
        <w:ind w:left="0"/>
        <w:jc w:val="both"/>
      </w:pPr>
      <w:r>
        <w:rPr>
          <w:rFonts w:ascii="Times New Roman"/>
          <w:b w:val="false"/>
          <w:i w:val="false"/>
          <w:color w:val="000000"/>
          <w:sz w:val="28"/>
        </w:rPr>
        <w:t>
      11. Антропометрические данные</w:t>
      </w:r>
    </w:p>
    <w:bookmarkEnd w:id="6614"/>
    <w:bookmarkStart w:name="z43781" w:id="6615"/>
    <w:p>
      <w:pPr>
        <w:spacing w:after="0"/>
        <w:ind w:left="0"/>
        <w:jc w:val="both"/>
      </w:pPr>
      <w:r>
        <w:rPr>
          <w:rFonts w:ascii="Times New Roman"/>
          <w:b w:val="false"/>
          <w:i w:val="false"/>
          <w:color w:val="000000"/>
          <w:sz w:val="28"/>
        </w:rPr>
        <w:t>
      12. Тип возмещения.</w:t>
      </w:r>
    </w:p>
    <w:bookmarkEnd w:id="6615"/>
    <w:bookmarkStart w:name="z43782" w:id="6616"/>
    <w:p>
      <w:pPr>
        <w:spacing w:after="0"/>
        <w:ind w:left="0"/>
        <w:jc w:val="both"/>
      </w:pPr>
      <w:r>
        <w:rPr>
          <w:rFonts w:ascii="Times New Roman"/>
          <w:b w:val="false"/>
          <w:i w:val="false"/>
          <w:color w:val="000000"/>
          <w:sz w:val="28"/>
        </w:rPr>
        <w:t>
      13. Социальный статус.</w:t>
      </w:r>
    </w:p>
    <w:bookmarkEnd w:id="6616"/>
    <w:bookmarkStart w:name="z43783" w:id="6617"/>
    <w:p>
      <w:pPr>
        <w:spacing w:after="0"/>
        <w:ind w:left="0"/>
        <w:jc w:val="both"/>
      </w:pPr>
      <w:r>
        <w:rPr>
          <w:rFonts w:ascii="Times New Roman"/>
          <w:b w:val="false"/>
          <w:i w:val="false"/>
          <w:color w:val="000000"/>
          <w:sz w:val="28"/>
        </w:rPr>
        <w:t>
      14. Повод обращения:</w:t>
      </w:r>
    </w:p>
    <w:bookmarkEnd w:id="6617"/>
    <w:bookmarkStart w:name="z43784" w:id="6618"/>
    <w:p>
      <w:pPr>
        <w:spacing w:after="0"/>
        <w:ind w:left="0"/>
        <w:jc w:val="both"/>
      </w:pPr>
      <w:r>
        <w:rPr>
          <w:rFonts w:ascii="Times New Roman"/>
          <w:b w:val="false"/>
          <w:i w:val="false"/>
          <w:color w:val="000000"/>
          <w:sz w:val="28"/>
        </w:rPr>
        <w:t>
      1) Профилактический осмотр</w:t>
      </w:r>
    </w:p>
    <w:bookmarkEnd w:id="6618"/>
    <w:bookmarkStart w:name="z43785" w:id="6619"/>
    <w:p>
      <w:pPr>
        <w:spacing w:after="0"/>
        <w:ind w:left="0"/>
        <w:jc w:val="both"/>
      </w:pPr>
      <w:r>
        <w:rPr>
          <w:rFonts w:ascii="Times New Roman"/>
          <w:b w:val="false"/>
          <w:i w:val="false"/>
          <w:color w:val="000000"/>
          <w:sz w:val="28"/>
        </w:rPr>
        <w:t xml:space="preserve">
      </w:t>
      </w:r>
    </w:p>
    <w:bookmarkEnd w:id="661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86" w:id="6620"/>
    <w:p>
      <w:pPr>
        <w:spacing w:after="0"/>
        <w:ind w:left="0"/>
        <w:jc w:val="both"/>
      </w:pPr>
      <w:r>
        <w:rPr>
          <w:rFonts w:ascii="Times New Roman"/>
          <w:b w:val="false"/>
          <w:i w:val="false"/>
          <w:color w:val="000000"/>
          <w:sz w:val="28"/>
        </w:rPr>
        <w:t>
      2) Заболевание</w:t>
      </w:r>
    </w:p>
    <w:bookmarkEnd w:id="6620"/>
    <w:bookmarkStart w:name="z43787" w:id="6621"/>
    <w:p>
      <w:pPr>
        <w:spacing w:after="0"/>
        <w:ind w:left="0"/>
        <w:jc w:val="both"/>
      </w:pPr>
      <w:r>
        <w:rPr>
          <w:rFonts w:ascii="Times New Roman"/>
          <w:b w:val="false"/>
          <w:i w:val="false"/>
          <w:color w:val="000000"/>
          <w:sz w:val="28"/>
        </w:rPr>
        <w:t xml:space="preserve">
      </w:t>
      </w:r>
    </w:p>
    <w:bookmarkEnd w:id="662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88" w:id="6622"/>
    <w:p>
      <w:pPr>
        <w:spacing w:after="0"/>
        <w:ind w:left="0"/>
        <w:jc w:val="both"/>
      </w:pPr>
      <w:r>
        <w:rPr>
          <w:rFonts w:ascii="Times New Roman"/>
          <w:b w:val="false"/>
          <w:i w:val="false"/>
          <w:color w:val="000000"/>
          <w:sz w:val="28"/>
        </w:rPr>
        <w:t>
      3) Травма</w:t>
      </w:r>
    </w:p>
    <w:bookmarkEnd w:id="6622"/>
    <w:bookmarkStart w:name="z43789" w:id="6623"/>
    <w:p>
      <w:pPr>
        <w:spacing w:after="0"/>
        <w:ind w:left="0"/>
        <w:jc w:val="both"/>
      </w:pPr>
      <w:r>
        <w:rPr>
          <w:rFonts w:ascii="Times New Roman"/>
          <w:b w:val="false"/>
          <w:i w:val="false"/>
          <w:color w:val="000000"/>
          <w:sz w:val="28"/>
        </w:rPr>
        <w:t xml:space="preserve">
      </w:t>
      </w:r>
    </w:p>
    <w:bookmarkEnd w:id="6623"/>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90" w:id="6624"/>
    <w:p>
      <w:pPr>
        <w:spacing w:after="0"/>
        <w:ind w:left="0"/>
        <w:jc w:val="both"/>
      </w:pPr>
      <w:r>
        <w:rPr>
          <w:rFonts w:ascii="Times New Roman"/>
          <w:b w:val="false"/>
          <w:i w:val="false"/>
          <w:color w:val="000000"/>
          <w:sz w:val="28"/>
        </w:rPr>
        <w:t>
      15. Виды травм:</w:t>
      </w:r>
    </w:p>
    <w:bookmarkEnd w:id="6624"/>
    <w:bookmarkStart w:name="z43791" w:id="6625"/>
    <w:p>
      <w:pPr>
        <w:spacing w:after="0"/>
        <w:ind w:left="0"/>
        <w:jc w:val="both"/>
      </w:pPr>
      <w:r>
        <w:rPr>
          <w:rFonts w:ascii="Times New Roman"/>
          <w:b w:val="false"/>
          <w:i w:val="false"/>
          <w:color w:val="000000"/>
          <w:sz w:val="28"/>
        </w:rPr>
        <w:t>
      1) Бытовая</w:t>
      </w:r>
    </w:p>
    <w:bookmarkEnd w:id="6625"/>
    <w:bookmarkStart w:name="z43792" w:id="6626"/>
    <w:p>
      <w:pPr>
        <w:spacing w:after="0"/>
        <w:ind w:left="0"/>
        <w:jc w:val="both"/>
      </w:pPr>
      <w:r>
        <w:rPr>
          <w:rFonts w:ascii="Times New Roman"/>
          <w:b w:val="false"/>
          <w:i w:val="false"/>
          <w:color w:val="000000"/>
          <w:sz w:val="28"/>
        </w:rPr>
        <w:t xml:space="preserve">
      </w:t>
      </w:r>
    </w:p>
    <w:bookmarkEnd w:id="662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93" w:id="6627"/>
    <w:p>
      <w:pPr>
        <w:spacing w:after="0"/>
        <w:ind w:left="0"/>
        <w:jc w:val="both"/>
      </w:pPr>
      <w:r>
        <w:rPr>
          <w:rFonts w:ascii="Times New Roman"/>
          <w:b w:val="false"/>
          <w:i w:val="false"/>
          <w:color w:val="000000"/>
          <w:sz w:val="28"/>
        </w:rPr>
        <w:t>
      , 2) Уличная</w:t>
      </w:r>
    </w:p>
    <w:bookmarkEnd w:id="6627"/>
    <w:bookmarkStart w:name="z43794" w:id="6628"/>
    <w:p>
      <w:pPr>
        <w:spacing w:after="0"/>
        <w:ind w:left="0"/>
        <w:jc w:val="both"/>
      </w:pPr>
      <w:r>
        <w:rPr>
          <w:rFonts w:ascii="Times New Roman"/>
          <w:b w:val="false"/>
          <w:i w:val="false"/>
          <w:color w:val="000000"/>
          <w:sz w:val="28"/>
        </w:rPr>
        <w:t xml:space="preserve">
      </w:t>
      </w:r>
    </w:p>
    <w:bookmarkEnd w:id="662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95" w:id="6629"/>
    <w:p>
      <w:pPr>
        <w:spacing w:after="0"/>
        <w:ind w:left="0"/>
        <w:jc w:val="both"/>
      </w:pPr>
      <w:r>
        <w:rPr>
          <w:rFonts w:ascii="Times New Roman"/>
          <w:b w:val="false"/>
          <w:i w:val="false"/>
          <w:color w:val="000000"/>
          <w:sz w:val="28"/>
        </w:rPr>
        <w:t>
      3) ДТП</w:t>
      </w:r>
    </w:p>
    <w:bookmarkEnd w:id="6629"/>
    <w:bookmarkStart w:name="z43796" w:id="6630"/>
    <w:p>
      <w:pPr>
        <w:spacing w:after="0"/>
        <w:ind w:left="0"/>
        <w:jc w:val="both"/>
      </w:pPr>
      <w:r>
        <w:rPr>
          <w:rFonts w:ascii="Times New Roman"/>
          <w:b w:val="false"/>
          <w:i w:val="false"/>
          <w:color w:val="000000"/>
          <w:sz w:val="28"/>
        </w:rPr>
        <w:t xml:space="preserve">
      </w:t>
      </w:r>
    </w:p>
    <w:bookmarkEnd w:id="663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97" w:id="6631"/>
    <w:p>
      <w:pPr>
        <w:spacing w:after="0"/>
        <w:ind w:left="0"/>
        <w:jc w:val="both"/>
      </w:pPr>
      <w:r>
        <w:rPr>
          <w:rFonts w:ascii="Times New Roman"/>
          <w:b w:val="false"/>
          <w:i w:val="false"/>
          <w:color w:val="000000"/>
          <w:sz w:val="28"/>
        </w:rPr>
        <w:t>
      4) Школьная</w:t>
      </w:r>
    </w:p>
    <w:bookmarkEnd w:id="6631"/>
    <w:bookmarkStart w:name="z43798" w:id="6632"/>
    <w:p>
      <w:pPr>
        <w:spacing w:after="0"/>
        <w:ind w:left="0"/>
        <w:jc w:val="both"/>
      </w:pPr>
      <w:r>
        <w:rPr>
          <w:rFonts w:ascii="Times New Roman"/>
          <w:b w:val="false"/>
          <w:i w:val="false"/>
          <w:color w:val="000000"/>
          <w:sz w:val="28"/>
        </w:rPr>
        <w:t xml:space="preserve">
      </w:t>
      </w:r>
    </w:p>
    <w:bookmarkEnd w:id="663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99" w:id="6633"/>
    <w:p>
      <w:pPr>
        <w:spacing w:after="0"/>
        <w:ind w:left="0"/>
        <w:jc w:val="both"/>
      </w:pPr>
      <w:r>
        <w:rPr>
          <w:rFonts w:ascii="Times New Roman"/>
          <w:b w:val="false"/>
          <w:i w:val="false"/>
          <w:color w:val="000000"/>
          <w:sz w:val="28"/>
        </w:rPr>
        <w:t>
      5) Спортивная</w:t>
      </w:r>
    </w:p>
    <w:bookmarkEnd w:id="6633"/>
    <w:bookmarkStart w:name="z43800" w:id="6634"/>
    <w:p>
      <w:pPr>
        <w:spacing w:after="0"/>
        <w:ind w:left="0"/>
        <w:jc w:val="both"/>
      </w:pPr>
      <w:r>
        <w:rPr>
          <w:rFonts w:ascii="Times New Roman"/>
          <w:b w:val="false"/>
          <w:i w:val="false"/>
          <w:color w:val="000000"/>
          <w:sz w:val="28"/>
        </w:rPr>
        <w:t xml:space="preserve">
      </w:t>
      </w:r>
    </w:p>
    <w:bookmarkEnd w:id="663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01" w:id="6635"/>
    <w:p>
      <w:pPr>
        <w:spacing w:after="0"/>
        <w:ind w:left="0"/>
        <w:jc w:val="both"/>
      </w:pPr>
      <w:r>
        <w:rPr>
          <w:rFonts w:ascii="Times New Roman"/>
          <w:b w:val="false"/>
          <w:i w:val="false"/>
          <w:color w:val="000000"/>
          <w:sz w:val="28"/>
        </w:rPr>
        <w:t>
      16. Синдром жестокого обращения</w:t>
      </w:r>
    </w:p>
    <w:bookmarkEnd w:id="6635"/>
    <w:bookmarkStart w:name="z43802" w:id="6636"/>
    <w:p>
      <w:pPr>
        <w:spacing w:after="0"/>
        <w:ind w:left="0"/>
        <w:jc w:val="both"/>
      </w:pPr>
      <w:r>
        <w:rPr>
          <w:rFonts w:ascii="Times New Roman"/>
          <w:b w:val="false"/>
          <w:i w:val="false"/>
          <w:color w:val="000000"/>
          <w:sz w:val="28"/>
        </w:rPr>
        <w:t xml:space="preserve">
      </w:t>
      </w:r>
    </w:p>
    <w:bookmarkEnd w:id="663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03" w:id="6637"/>
    <w:p>
      <w:pPr>
        <w:spacing w:after="0"/>
        <w:ind w:left="0"/>
        <w:jc w:val="both"/>
      </w:pPr>
      <w:r>
        <w:rPr>
          <w:rFonts w:ascii="Times New Roman"/>
          <w:b w:val="false"/>
          <w:i w:val="false"/>
          <w:color w:val="000000"/>
          <w:sz w:val="28"/>
        </w:rPr>
        <w:t>
      из них:</w:t>
      </w:r>
    </w:p>
    <w:bookmarkEnd w:id="6637"/>
    <w:bookmarkStart w:name="z43804" w:id="6638"/>
    <w:p>
      <w:pPr>
        <w:spacing w:after="0"/>
        <w:ind w:left="0"/>
        <w:jc w:val="both"/>
      </w:pPr>
      <w:r>
        <w:rPr>
          <w:rFonts w:ascii="Times New Roman"/>
          <w:b w:val="false"/>
          <w:i w:val="false"/>
          <w:color w:val="000000"/>
          <w:sz w:val="28"/>
        </w:rPr>
        <w:t>
      1) оставление без внимания или заброшенность</w:t>
      </w:r>
    </w:p>
    <w:bookmarkEnd w:id="6638"/>
    <w:bookmarkStart w:name="z43805" w:id="6639"/>
    <w:p>
      <w:pPr>
        <w:spacing w:after="0"/>
        <w:ind w:left="0"/>
        <w:jc w:val="both"/>
      </w:pPr>
      <w:r>
        <w:rPr>
          <w:rFonts w:ascii="Times New Roman"/>
          <w:b w:val="false"/>
          <w:i w:val="false"/>
          <w:color w:val="000000"/>
          <w:sz w:val="28"/>
        </w:rPr>
        <w:t xml:space="preserve">
      </w:t>
      </w:r>
    </w:p>
    <w:bookmarkEnd w:id="663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06" w:id="6640"/>
    <w:p>
      <w:pPr>
        <w:spacing w:after="0"/>
        <w:ind w:left="0"/>
        <w:jc w:val="both"/>
      </w:pPr>
      <w:r>
        <w:rPr>
          <w:rFonts w:ascii="Times New Roman"/>
          <w:b w:val="false"/>
          <w:i w:val="false"/>
          <w:color w:val="000000"/>
          <w:sz w:val="28"/>
        </w:rPr>
        <w:t>
      ,</w:t>
      </w:r>
    </w:p>
    <w:bookmarkEnd w:id="6640"/>
    <w:bookmarkStart w:name="z43807" w:id="6641"/>
    <w:p>
      <w:pPr>
        <w:spacing w:after="0"/>
        <w:ind w:left="0"/>
        <w:jc w:val="both"/>
      </w:pPr>
      <w:r>
        <w:rPr>
          <w:rFonts w:ascii="Times New Roman"/>
          <w:b w:val="false"/>
          <w:i w:val="false"/>
          <w:color w:val="000000"/>
          <w:sz w:val="28"/>
        </w:rPr>
        <w:t>
      2 физическая жестокость</w:t>
      </w:r>
    </w:p>
    <w:bookmarkEnd w:id="6641"/>
    <w:bookmarkStart w:name="z43808" w:id="6642"/>
    <w:p>
      <w:pPr>
        <w:spacing w:after="0"/>
        <w:ind w:left="0"/>
        <w:jc w:val="both"/>
      </w:pPr>
      <w:r>
        <w:rPr>
          <w:rFonts w:ascii="Times New Roman"/>
          <w:b w:val="false"/>
          <w:i w:val="false"/>
          <w:color w:val="000000"/>
          <w:sz w:val="28"/>
        </w:rPr>
        <w:t xml:space="preserve">
      </w:t>
      </w:r>
    </w:p>
    <w:bookmarkEnd w:id="664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09" w:id="6643"/>
    <w:p>
      <w:pPr>
        <w:spacing w:after="0"/>
        <w:ind w:left="0"/>
        <w:jc w:val="both"/>
      </w:pPr>
      <w:r>
        <w:rPr>
          <w:rFonts w:ascii="Times New Roman"/>
          <w:b w:val="false"/>
          <w:i w:val="false"/>
          <w:color w:val="000000"/>
          <w:sz w:val="28"/>
        </w:rPr>
        <w:t>
      , 3) Сексуальная жестокость</w:t>
      </w:r>
    </w:p>
    <w:bookmarkEnd w:id="6643"/>
    <w:bookmarkStart w:name="z43810" w:id="6644"/>
    <w:p>
      <w:pPr>
        <w:spacing w:after="0"/>
        <w:ind w:left="0"/>
        <w:jc w:val="both"/>
      </w:pPr>
      <w:r>
        <w:rPr>
          <w:rFonts w:ascii="Times New Roman"/>
          <w:b w:val="false"/>
          <w:i w:val="false"/>
          <w:color w:val="000000"/>
          <w:sz w:val="28"/>
        </w:rPr>
        <w:t xml:space="preserve">
      </w:t>
      </w:r>
    </w:p>
    <w:bookmarkEnd w:id="664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11" w:id="6645"/>
    <w:p>
      <w:pPr>
        <w:spacing w:after="0"/>
        <w:ind w:left="0"/>
        <w:jc w:val="both"/>
      </w:pPr>
      <w:r>
        <w:rPr>
          <w:rFonts w:ascii="Times New Roman"/>
          <w:b w:val="false"/>
          <w:i w:val="false"/>
          <w:color w:val="000000"/>
          <w:sz w:val="28"/>
        </w:rPr>
        <w:t>
      , 4) психологическая жестокость</w:t>
      </w:r>
    </w:p>
    <w:bookmarkEnd w:id="6645"/>
    <w:bookmarkStart w:name="z43812" w:id="6646"/>
    <w:p>
      <w:pPr>
        <w:spacing w:after="0"/>
        <w:ind w:left="0"/>
        <w:jc w:val="both"/>
      </w:pPr>
      <w:r>
        <w:rPr>
          <w:rFonts w:ascii="Times New Roman"/>
          <w:b w:val="false"/>
          <w:i w:val="false"/>
          <w:color w:val="000000"/>
          <w:sz w:val="28"/>
        </w:rPr>
        <w:t xml:space="preserve">
      </w:t>
      </w:r>
    </w:p>
    <w:bookmarkEnd w:id="664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13" w:id="6647"/>
    <w:p>
      <w:pPr>
        <w:spacing w:after="0"/>
        <w:ind w:left="0"/>
        <w:jc w:val="both"/>
      </w:pPr>
      <w:r>
        <w:rPr>
          <w:rFonts w:ascii="Times New Roman"/>
          <w:b w:val="false"/>
          <w:i w:val="false"/>
          <w:color w:val="000000"/>
          <w:sz w:val="28"/>
        </w:rPr>
        <w:t>
      , 5) другие синдромы жестокого обращения</w:t>
      </w:r>
    </w:p>
    <w:bookmarkEnd w:id="6647"/>
    <w:bookmarkStart w:name="z43814" w:id="6648"/>
    <w:p>
      <w:pPr>
        <w:spacing w:after="0"/>
        <w:ind w:left="0"/>
        <w:jc w:val="both"/>
      </w:pPr>
      <w:r>
        <w:rPr>
          <w:rFonts w:ascii="Times New Roman"/>
          <w:b w:val="false"/>
          <w:i w:val="false"/>
          <w:color w:val="000000"/>
          <w:sz w:val="28"/>
        </w:rPr>
        <w:t xml:space="preserve">
      </w:t>
      </w:r>
    </w:p>
    <w:bookmarkEnd w:id="664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15" w:id="6649"/>
    <w:p>
      <w:pPr>
        <w:spacing w:after="0"/>
        <w:ind w:left="0"/>
        <w:jc w:val="both"/>
      </w:pPr>
      <w:r>
        <w:rPr>
          <w:rFonts w:ascii="Times New Roman"/>
          <w:b w:val="false"/>
          <w:i w:val="false"/>
          <w:color w:val="000000"/>
          <w:sz w:val="28"/>
        </w:rPr>
        <w:t>
      , 6) синдром неуточненного жестокого обращения</w:t>
      </w:r>
    </w:p>
    <w:bookmarkEnd w:id="6649"/>
    <w:bookmarkStart w:name="z43816" w:id="6650"/>
    <w:p>
      <w:pPr>
        <w:spacing w:after="0"/>
        <w:ind w:left="0"/>
        <w:jc w:val="both"/>
      </w:pPr>
      <w:r>
        <w:rPr>
          <w:rFonts w:ascii="Times New Roman"/>
          <w:b w:val="false"/>
          <w:i w:val="false"/>
          <w:color w:val="000000"/>
          <w:sz w:val="28"/>
        </w:rPr>
        <w:t xml:space="preserve">
      </w:t>
      </w:r>
    </w:p>
    <w:bookmarkEnd w:id="665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17" w:id="6651"/>
    <w:p>
      <w:pPr>
        <w:spacing w:after="0"/>
        <w:ind w:left="0"/>
        <w:jc w:val="both"/>
      </w:pPr>
      <w:r>
        <w:rPr>
          <w:rFonts w:ascii="Times New Roman"/>
          <w:b w:val="false"/>
          <w:i w:val="false"/>
          <w:color w:val="000000"/>
          <w:sz w:val="28"/>
        </w:rPr>
        <w:t>
      17. Кем направлен.</w:t>
      </w:r>
    </w:p>
    <w:bookmarkEnd w:id="6651"/>
    <w:bookmarkStart w:name="z43818" w:id="6652"/>
    <w:p>
      <w:pPr>
        <w:spacing w:after="0"/>
        <w:ind w:left="0"/>
        <w:jc w:val="both"/>
      </w:pPr>
      <w:r>
        <w:rPr>
          <w:rFonts w:ascii="Times New Roman"/>
          <w:b w:val="false"/>
          <w:i w:val="false"/>
          <w:color w:val="000000"/>
          <w:sz w:val="28"/>
        </w:rPr>
        <w:t>
      18. Приемы/консультации</w:t>
      </w:r>
    </w:p>
    <w:bookmarkEnd w:id="6652"/>
    <w:bookmarkStart w:name="z43819" w:id="6653"/>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bookmarkEnd w:id="6653"/>
    <w:bookmarkStart w:name="z43820" w:id="6654"/>
    <w:p>
      <w:pPr>
        <w:spacing w:after="0"/>
        <w:ind w:left="0"/>
        <w:jc w:val="both"/>
      </w:pPr>
      <w:r>
        <w:rPr>
          <w:rFonts w:ascii="Times New Roman"/>
          <w:b w:val="false"/>
          <w:i w:val="false"/>
          <w:color w:val="000000"/>
          <w:sz w:val="28"/>
        </w:rPr>
        <w:t>
      19. Процедуры и манипуляции, лаборатория, диагностические исследования</w:t>
      </w:r>
    </w:p>
    <w:bookmarkEnd w:id="6654"/>
    <w:bookmarkStart w:name="z43821" w:id="6655"/>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bookmarkEnd w:id="6655"/>
    <w:bookmarkStart w:name="z43822" w:id="6656"/>
    <w:p>
      <w:pPr>
        <w:spacing w:after="0"/>
        <w:ind w:left="0"/>
        <w:jc w:val="both"/>
      </w:pPr>
      <w:r>
        <w:rPr>
          <w:rFonts w:ascii="Times New Roman"/>
          <w:b w:val="false"/>
          <w:i w:val="false"/>
          <w:color w:val="000000"/>
          <w:sz w:val="28"/>
        </w:rPr>
        <w:t>
      20. Заключительный диагноз</w:t>
      </w:r>
    </w:p>
    <w:bookmarkEnd w:id="6656"/>
    <w:bookmarkStart w:name="z43823" w:id="6657"/>
    <w:p>
      <w:pPr>
        <w:spacing w:after="0"/>
        <w:ind w:left="0"/>
        <w:jc w:val="both"/>
      </w:pPr>
      <w:r>
        <w:rPr>
          <w:rFonts w:ascii="Times New Roman"/>
          <w:b w:val="false"/>
          <w:i w:val="false"/>
          <w:color w:val="000000"/>
          <w:sz w:val="28"/>
        </w:rPr>
        <w:t>
      21. Диспансеризация</w:t>
      </w:r>
    </w:p>
    <w:bookmarkEnd w:id="6657"/>
    <w:bookmarkStart w:name="z43824" w:id="6658"/>
    <w:p>
      <w:pPr>
        <w:spacing w:after="0"/>
        <w:ind w:left="0"/>
        <w:jc w:val="both"/>
      </w:pPr>
      <w:r>
        <w:rPr>
          <w:rFonts w:ascii="Times New Roman"/>
          <w:b w:val="false"/>
          <w:i w:val="false"/>
          <w:color w:val="000000"/>
          <w:sz w:val="28"/>
        </w:rPr>
        <w:t>
      22. Проведены исследования на выявление туберкулеза</w:t>
      </w:r>
    </w:p>
    <w:bookmarkEnd w:id="6658"/>
    <w:bookmarkStart w:name="z43825" w:id="6659"/>
    <w:p>
      <w:pPr>
        <w:spacing w:after="0"/>
        <w:ind w:left="0"/>
        <w:jc w:val="both"/>
      </w:pPr>
      <w:r>
        <w:rPr>
          <w:rFonts w:ascii="Times New Roman"/>
          <w:b w:val="false"/>
          <w:i w:val="false"/>
          <w:color w:val="000000"/>
          <w:sz w:val="28"/>
        </w:rPr>
        <w:t>
      23. Операции, манипуляции, выполненные врачом на приеме и на дому</w:t>
      </w:r>
    </w:p>
    <w:bookmarkEnd w:id="6659"/>
    <w:bookmarkStart w:name="z43826" w:id="6660"/>
    <w:p>
      <w:pPr>
        <w:spacing w:after="0"/>
        <w:ind w:left="0"/>
        <w:jc w:val="both"/>
      </w:pPr>
      <w:r>
        <w:rPr>
          <w:rFonts w:ascii="Times New Roman"/>
          <w:b w:val="false"/>
          <w:i w:val="false"/>
          <w:color w:val="000000"/>
          <w:sz w:val="28"/>
        </w:rPr>
        <w:t>
      24. Исход обращения.</w:t>
      </w:r>
    </w:p>
    <w:bookmarkEnd w:id="6660"/>
    <w:bookmarkStart w:name="z43827" w:id="6661"/>
    <w:p>
      <w:pPr>
        <w:spacing w:after="0"/>
        <w:ind w:left="0"/>
        <w:jc w:val="both"/>
      </w:pPr>
      <w:r>
        <w:rPr>
          <w:rFonts w:ascii="Times New Roman"/>
          <w:b w:val="false"/>
          <w:i w:val="false"/>
          <w:color w:val="000000"/>
          <w:sz w:val="28"/>
        </w:rPr>
        <w:t>
      25. из них направлены.</w:t>
      </w:r>
    </w:p>
    <w:bookmarkEnd w:id="6661"/>
    <w:bookmarkStart w:name="z43828" w:id="6662"/>
    <w:p>
      <w:pPr>
        <w:spacing w:after="0"/>
        <w:ind w:left="0"/>
        <w:jc w:val="both"/>
      </w:pPr>
      <w:r>
        <w:rPr>
          <w:rFonts w:ascii="Times New Roman"/>
          <w:b w:val="false"/>
          <w:i w:val="false"/>
          <w:color w:val="000000"/>
          <w:sz w:val="28"/>
        </w:rPr>
        <w:t>
      26. Случай поликлинического обращения (СПО).</w:t>
      </w:r>
    </w:p>
    <w:bookmarkEnd w:id="6662"/>
    <w:bookmarkStart w:name="z43829" w:id="6663"/>
    <w:p>
      <w:pPr>
        <w:spacing w:after="0"/>
        <w:ind w:left="0"/>
        <w:jc w:val="both"/>
      </w:pPr>
      <w:r>
        <w:rPr>
          <w:rFonts w:ascii="Times New Roman"/>
          <w:b w:val="false"/>
          <w:i w:val="false"/>
          <w:color w:val="000000"/>
          <w:sz w:val="28"/>
        </w:rPr>
        <w:t>
      27. Дата завершения СПО</w:t>
      </w:r>
    </w:p>
    <w:bookmarkEnd w:id="6663"/>
    <w:bookmarkStart w:name="z43830" w:id="6664"/>
    <w:p>
      <w:pPr>
        <w:spacing w:after="0"/>
        <w:ind w:left="0"/>
        <w:jc w:val="both"/>
      </w:pPr>
      <w:r>
        <w:rPr>
          <w:rFonts w:ascii="Times New Roman"/>
          <w:b w:val="false"/>
          <w:i w:val="false"/>
          <w:color w:val="000000"/>
          <w:sz w:val="28"/>
        </w:rPr>
        <w:t>
      Фамилия, имя, отчество (при его наличии), идентификатор врача</w:t>
      </w:r>
    </w:p>
    <w:bookmarkEnd w:id="6664"/>
    <w:bookmarkStart w:name="z43831" w:id="6665"/>
    <w:p>
      <w:pPr>
        <w:spacing w:after="0"/>
        <w:ind w:left="0"/>
        <w:jc w:val="left"/>
      </w:pPr>
      <w:r>
        <w:rPr>
          <w:rFonts w:ascii="Times New Roman"/>
          <w:b/>
          <w:i w:val="false"/>
          <w:color w:val="000000"/>
        </w:rPr>
        <w:t xml:space="preserve"> Форма № 055/у "Карта профилактического осмотра (скрининга)"</w:t>
      </w:r>
    </w:p>
    <w:bookmarkEnd w:id="6665"/>
    <w:bookmarkStart w:name="z43832" w:id="6666"/>
    <w:p>
      <w:pPr>
        <w:spacing w:after="0"/>
        <w:ind w:left="0"/>
        <w:jc w:val="both"/>
      </w:pPr>
      <w:r>
        <w:rPr>
          <w:rFonts w:ascii="Times New Roman"/>
          <w:b w:val="false"/>
          <w:i w:val="false"/>
          <w:color w:val="000000"/>
          <w:sz w:val="28"/>
        </w:rPr>
        <w:t>
      Дата</w:t>
      </w:r>
    </w:p>
    <w:bookmarkEnd w:id="6666"/>
    <w:bookmarkStart w:name="z43833" w:id="6667"/>
    <w:p>
      <w:pPr>
        <w:spacing w:after="0"/>
        <w:ind w:left="0"/>
        <w:jc w:val="both"/>
      </w:pPr>
      <w:r>
        <w:rPr>
          <w:rFonts w:ascii="Times New Roman"/>
          <w:b w:val="false"/>
          <w:i w:val="false"/>
          <w:color w:val="000000"/>
          <w:sz w:val="28"/>
        </w:rPr>
        <w:t>
      1. ИИН</w:t>
      </w:r>
    </w:p>
    <w:bookmarkEnd w:id="6667"/>
    <w:bookmarkStart w:name="z43834" w:id="6668"/>
    <w:p>
      <w:pPr>
        <w:spacing w:after="0"/>
        <w:ind w:left="0"/>
        <w:jc w:val="both"/>
      </w:pPr>
      <w:r>
        <w:rPr>
          <w:rFonts w:ascii="Times New Roman"/>
          <w:b w:val="false"/>
          <w:i w:val="false"/>
          <w:color w:val="000000"/>
          <w:sz w:val="28"/>
        </w:rPr>
        <w:t>
      2. ФИО (при его наличии)</w:t>
      </w:r>
    </w:p>
    <w:bookmarkEnd w:id="6668"/>
    <w:bookmarkStart w:name="z43835" w:id="6669"/>
    <w:p>
      <w:pPr>
        <w:spacing w:after="0"/>
        <w:ind w:left="0"/>
        <w:jc w:val="both"/>
      </w:pPr>
      <w:r>
        <w:rPr>
          <w:rFonts w:ascii="Times New Roman"/>
          <w:b w:val="false"/>
          <w:i w:val="false"/>
          <w:color w:val="000000"/>
          <w:sz w:val="28"/>
        </w:rPr>
        <w:t>
      3. Дата рождения дата месяц год</w:t>
      </w:r>
    </w:p>
    <w:bookmarkEnd w:id="6669"/>
    <w:bookmarkStart w:name="z43836" w:id="6670"/>
    <w:p>
      <w:pPr>
        <w:spacing w:after="0"/>
        <w:ind w:left="0"/>
        <w:jc w:val="both"/>
      </w:pPr>
      <w:r>
        <w:rPr>
          <w:rFonts w:ascii="Times New Roman"/>
          <w:b w:val="false"/>
          <w:i w:val="false"/>
          <w:color w:val="000000"/>
          <w:sz w:val="28"/>
        </w:rPr>
        <w:t>
      4. Пол</w:t>
      </w:r>
    </w:p>
    <w:bookmarkEnd w:id="6670"/>
    <w:bookmarkStart w:name="z43837" w:id="6671"/>
    <w:p>
      <w:pPr>
        <w:spacing w:after="0"/>
        <w:ind w:left="0"/>
        <w:jc w:val="both"/>
      </w:pPr>
      <w:r>
        <w:rPr>
          <w:rFonts w:ascii="Times New Roman"/>
          <w:b w:val="false"/>
          <w:i w:val="false"/>
          <w:color w:val="000000"/>
          <w:sz w:val="28"/>
        </w:rPr>
        <w:t xml:space="preserve">
      </w:t>
      </w:r>
    </w:p>
    <w:bookmarkEnd w:id="66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38" w:id="6672"/>
    <w:p>
      <w:pPr>
        <w:spacing w:after="0"/>
        <w:ind w:left="0"/>
        <w:jc w:val="both"/>
      </w:pPr>
      <w:r>
        <w:rPr>
          <w:rFonts w:ascii="Times New Roman"/>
          <w:b w:val="false"/>
          <w:i w:val="false"/>
          <w:color w:val="000000"/>
          <w:sz w:val="28"/>
        </w:rPr>
        <w:t>
      м</w:t>
      </w:r>
    </w:p>
    <w:bookmarkEnd w:id="6672"/>
    <w:bookmarkStart w:name="z43839" w:id="6673"/>
    <w:p>
      <w:pPr>
        <w:spacing w:after="0"/>
        <w:ind w:left="0"/>
        <w:jc w:val="both"/>
      </w:pPr>
      <w:r>
        <w:rPr>
          <w:rFonts w:ascii="Times New Roman"/>
          <w:b w:val="false"/>
          <w:i w:val="false"/>
          <w:color w:val="000000"/>
          <w:sz w:val="28"/>
        </w:rPr>
        <w:t xml:space="preserve">
      </w:t>
      </w:r>
    </w:p>
    <w:bookmarkEnd w:id="667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40" w:id="6674"/>
    <w:p>
      <w:pPr>
        <w:spacing w:after="0"/>
        <w:ind w:left="0"/>
        <w:jc w:val="both"/>
      </w:pPr>
      <w:r>
        <w:rPr>
          <w:rFonts w:ascii="Times New Roman"/>
          <w:b w:val="false"/>
          <w:i w:val="false"/>
          <w:color w:val="000000"/>
          <w:sz w:val="28"/>
        </w:rPr>
        <w:t>
      ж</w:t>
      </w:r>
    </w:p>
    <w:bookmarkEnd w:id="6674"/>
    <w:bookmarkStart w:name="z43841" w:id="6675"/>
    <w:p>
      <w:pPr>
        <w:spacing w:after="0"/>
        <w:ind w:left="0"/>
        <w:jc w:val="both"/>
      </w:pPr>
      <w:r>
        <w:rPr>
          <w:rFonts w:ascii="Times New Roman"/>
          <w:b w:val="false"/>
          <w:i w:val="false"/>
          <w:color w:val="000000"/>
          <w:sz w:val="28"/>
        </w:rPr>
        <w:t>
      5. Адрес проживания область район город улица дом квартира</w:t>
      </w:r>
    </w:p>
    <w:bookmarkEnd w:id="6675"/>
    <w:bookmarkStart w:name="z43842" w:id="6676"/>
    <w:p>
      <w:pPr>
        <w:spacing w:after="0"/>
        <w:ind w:left="0"/>
        <w:jc w:val="both"/>
      </w:pPr>
      <w:r>
        <w:rPr>
          <w:rFonts w:ascii="Times New Roman"/>
          <w:b w:val="false"/>
          <w:i w:val="false"/>
          <w:color w:val="000000"/>
          <w:sz w:val="28"/>
        </w:rPr>
        <w:t>
      Житель</w:t>
      </w:r>
    </w:p>
    <w:bookmarkEnd w:id="6676"/>
    <w:bookmarkStart w:name="z43843" w:id="6677"/>
    <w:p>
      <w:pPr>
        <w:spacing w:after="0"/>
        <w:ind w:left="0"/>
        <w:jc w:val="both"/>
      </w:pPr>
      <w:r>
        <w:rPr>
          <w:rFonts w:ascii="Times New Roman"/>
          <w:b w:val="false"/>
          <w:i w:val="false"/>
          <w:color w:val="000000"/>
          <w:sz w:val="28"/>
        </w:rPr>
        <w:t xml:space="preserve">
      </w:t>
      </w:r>
    </w:p>
    <w:bookmarkEnd w:id="66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44" w:id="6678"/>
    <w:p>
      <w:pPr>
        <w:spacing w:after="0"/>
        <w:ind w:left="0"/>
        <w:jc w:val="both"/>
      </w:pPr>
      <w:r>
        <w:rPr>
          <w:rFonts w:ascii="Times New Roman"/>
          <w:b w:val="false"/>
          <w:i w:val="false"/>
          <w:color w:val="000000"/>
          <w:sz w:val="28"/>
        </w:rPr>
        <w:t>
      города</w:t>
      </w:r>
    </w:p>
    <w:bookmarkEnd w:id="6678"/>
    <w:bookmarkStart w:name="z43845" w:id="6679"/>
    <w:p>
      <w:pPr>
        <w:spacing w:after="0"/>
        <w:ind w:left="0"/>
        <w:jc w:val="both"/>
      </w:pPr>
      <w:r>
        <w:rPr>
          <w:rFonts w:ascii="Times New Roman"/>
          <w:b w:val="false"/>
          <w:i w:val="false"/>
          <w:color w:val="000000"/>
          <w:sz w:val="28"/>
        </w:rPr>
        <w:t xml:space="preserve">
      </w:t>
      </w:r>
    </w:p>
    <w:bookmarkEnd w:id="66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46" w:id="6680"/>
    <w:p>
      <w:pPr>
        <w:spacing w:after="0"/>
        <w:ind w:left="0"/>
        <w:jc w:val="both"/>
      </w:pPr>
      <w:r>
        <w:rPr>
          <w:rFonts w:ascii="Times New Roman"/>
          <w:b w:val="false"/>
          <w:i w:val="false"/>
          <w:color w:val="000000"/>
          <w:sz w:val="28"/>
        </w:rPr>
        <w:t>
      села.</w:t>
      </w:r>
    </w:p>
    <w:bookmarkEnd w:id="6680"/>
    <w:bookmarkStart w:name="z43847" w:id="6681"/>
    <w:p>
      <w:pPr>
        <w:spacing w:after="0"/>
        <w:ind w:left="0"/>
        <w:jc w:val="both"/>
      </w:pPr>
      <w:r>
        <w:rPr>
          <w:rFonts w:ascii="Times New Roman"/>
          <w:b w:val="false"/>
          <w:i w:val="false"/>
          <w:color w:val="000000"/>
          <w:sz w:val="28"/>
        </w:rPr>
        <w:t>
      6. МО прикрепления. (из регистра МО)</w:t>
      </w:r>
    </w:p>
    <w:bookmarkEnd w:id="6681"/>
    <w:bookmarkStart w:name="z43848" w:id="6682"/>
    <w:p>
      <w:pPr>
        <w:spacing w:after="0"/>
        <w:ind w:left="0"/>
        <w:jc w:val="both"/>
      </w:pPr>
      <w:r>
        <w:rPr>
          <w:rFonts w:ascii="Times New Roman"/>
          <w:b w:val="false"/>
          <w:i w:val="false"/>
          <w:color w:val="000000"/>
          <w:sz w:val="28"/>
        </w:rPr>
        <w:t>
      7. Группа инвалидности</w:t>
      </w:r>
    </w:p>
    <w:bookmarkEnd w:id="6682"/>
    <w:bookmarkStart w:name="z43849" w:id="6683"/>
    <w:p>
      <w:pPr>
        <w:spacing w:after="0"/>
        <w:ind w:left="0"/>
        <w:jc w:val="both"/>
      </w:pPr>
      <w:r>
        <w:rPr>
          <w:rFonts w:ascii="Times New Roman"/>
          <w:b w:val="false"/>
          <w:i w:val="false"/>
          <w:color w:val="000000"/>
          <w:sz w:val="28"/>
        </w:rPr>
        <w:t>
      Дата установления</w:t>
      </w:r>
    </w:p>
    <w:bookmarkEnd w:id="6683"/>
    <w:bookmarkStart w:name="z43850" w:id="6684"/>
    <w:p>
      <w:pPr>
        <w:spacing w:after="0"/>
        <w:ind w:left="0"/>
        <w:jc w:val="both"/>
      </w:pPr>
      <w:r>
        <w:rPr>
          <w:rFonts w:ascii="Times New Roman"/>
          <w:b w:val="false"/>
          <w:i w:val="false"/>
          <w:color w:val="000000"/>
          <w:sz w:val="28"/>
        </w:rPr>
        <w:t>
      На какой срок установлена инвалидность.</w:t>
      </w:r>
    </w:p>
    <w:bookmarkEnd w:id="6684"/>
    <w:bookmarkStart w:name="z43851" w:id="6685"/>
    <w:p>
      <w:pPr>
        <w:spacing w:after="0"/>
        <w:ind w:left="0"/>
        <w:jc w:val="both"/>
      </w:pPr>
      <w:r>
        <w:rPr>
          <w:rFonts w:ascii="Times New Roman"/>
          <w:b w:val="false"/>
          <w:i w:val="false"/>
          <w:color w:val="000000"/>
          <w:sz w:val="28"/>
        </w:rPr>
        <w:t>
      Диагноз по инвалидности код наименование</w:t>
      </w:r>
    </w:p>
    <w:bookmarkEnd w:id="6685"/>
    <w:bookmarkStart w:name="z43852" w:id="6686"/>
    <w:p>
      <w:pPr>
        <w:spacing w:after="0"/>
        <w:ind w:left="0"/>
        <w:jc w:val="both"/>
      </w:pPr>
      <w:r>
        <w:rPr>
          <w:rFonts w:ascii="Times New Roman"/>
          <w:b w:val="false"/>
          <w:i w:val="false"/>
          <w:color w:val="000000"/>
          <w:sz w:val="28"/>
        </w:rPr>
        <w:t>
      Заполняется при медицинском осмотре (скрининге) ребенка:</w:t>
      </w:r>
    </w:p>
    <w:bookmarkEnd w:id="6686"/>
    <w:bookmarkStart w:name="z43853" w:id="6687"/>
    <w:p>
      <w:pPr>
        <w:spacing w:after="0"/>
        <w:ind w:left="0"/>
        <w:jc w:val="both"/>
      </w:pPr>
      <w:r>
        <w:rPr>
          <w:rFonts w:ascii="Times New Roman"/>
          <w:b w:val="false"/>
          <w:i w:val="false"/>
          <w:color w:val="000000"/>
          <w:sz w:val="28"/>
        </w:rPr>
        <w:t>
      Доврачебный этап</w:t>
      </w:r>
    </w:p>
    <w:bookmarkEnd w:id="6687"/>
    <w:bookmarkStart w:name="z43854" w:id="6688"/>
    <w:p>
      <w:pPr>
        <w:spacing w:after="0"/>
        <w:ind w:left="0"/>
        <w:jc w:val="both"/>
      </w:pPr>
      <w:r>
        <w:rPr>
          <w:rFonts w:ascii="Times New Roman"/>
          <w:b w:val="false"/>
          <w:i w:val="false"/>
          <w:color w:val="000000"/>
          <w:sz w:val="28"/>
        </w:rPr>
        <w:t>
      Рост Вес</w:t>
      </w:r>
    </w:p>
    <w:bookmarkEnd w:id="6688"/>
    <w:bookmarkStart w:name="z43855" w:id="6689"/>
    <w:p>
      <w:pPr>
        <w:spacing w:after="0"/>
        <w:ind w:left="0"/>
        <w:jc w:val="both"/>
      </w:pPr>
      <w:r>
        <w:rPr>
          <w:rFonts w:ascii="Times New Roman"/>
          <w:b w:val="false"/>
          <w:i w:val="false"/>
          <w:color w:val="000000"/>
          <w:sz w:val="28"/>
        </w:rPr>
        <w:t>
      Окружность головы (дети до 3 лет)</w:t>
      </w:r>
    </w:p>
    <w:bookmarkEnd w:id="6689"/>
    <w:bookmarkStart w:name="z43856" w:id="6690"/>
    <w:p>
      <w:pPr>
        <w:spacing w:after="0"/>
        <w:ind w:left="0"/>
        <w:jc w:val="both"/>
      </w:pPr>
      <w:r>
        <w:rPr>
          <w:rFonts w:ascii="Times New Roman"/>
          <w:b w:val="false"/>
          <w:i w:val="false"/>
          <w:color w:val="000000"/>
          <w:sz w:val="28"/>
        </w:rPr>
        <w:t>
      грудной клетки</w:t>
      </w:r>
    </w:p>
    <w:bookmarkEnd w:id="6690"/>
    <w:bookmarkStart w:name="z43857" w:id="6691"/>
    <w:p>
      <w:pPr>
        <w:spacing w:after="0"/>
        <w:ind w:left="0"/>
        <w:jc w:val="both"/>
      </w:pPr>
      <w:r>
        <w:rPr>
          <w:rFonts w:ascii="Times New Roman"/>
          <w:b w:val="false"/>
          <w:i w:val="false"/>
          <w:color w:val="000000"/>
          <w:sz w:val="28"/>
        </w:rPr>
        <w:t>
      Физическая активность, ежедневная физическая нагрузка. (дети 3 лет и старше)</w:t>
      </w:r>
    </w:p>
    <w:bookmarkEnd w:id="6691"/>
    <w:bookmarkStart w:name="z43858" w:id="6692"/>
    <w:p>
      <w:pPr>
        <w:spacing w:after="0"/>
        <w:ind w:left="0"/>
        <w:jc w:val="both"/>
      </w:pPr>
      <w:r>
        <w:rPr>
          <w:rFonts w:ascii="Times New Roman"/>
          <w:b w:val="false"/>
          <w:i w:val="false"/>
          <w:color w:val="000000"/>
          <w:sz w:val="28"/>
        </w:rPr>
        <w:t xml:space="preserve">
      </w:t>
      </w:r>
    </w:p>
    <w:bookmarkEnd w:id="669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59" w:id="6693"/>
    <w:p>
      <w:pPr>
        <w:spacing w:after="0"/>
        <w:ind w:left="0"/>
        <w:jc w:val="both"/>
      </w:pPr>
      <w:r>
        <w:rPr>
          <w:rFonts w:ascii="Times New Roman"/>
          <w:b w:val="false"/>
          <w:i w:val="false"/>
          <w:color w:val="000000"/>
          <w:sz w:val="28"/>
        </w:rPr>
        <w:t>
      да</w:t>
      </w:r>
    </w:p>
    <w:bookmarkEnd w:id="6693"/>
    <w:bookmarkStart w:name="z43860" w:id="6694"/>
    <w:p>
      <w:pPr>
        <w:spacing w:after="0"/>
        <w:ind w:left="0"/>
        <w:jc w:val="both"/>
      </w:pPr>
      <w:r>
        <w:rPr>
          <w:rFonts w:ascii="Times New Roman"/>
          <w:b w:val="false"/>
          <w:i w:val="false"/>
          <w:color w:val="000000"/>
          <w:sz w:val="28"/>
        </w:rPr>
        <w:t xml:space="preserve">
      </w:t>
      </w:r>
    </w:p>
    <w:bookmarkEnd w:id="669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61" w:id="6695"/>
    <w:p>
      <w:pPr>
        <w:spacing w:after="0"/>
        <w:ind w:left="0"/>
        <w:jc w:val="both"/>
      </w:pPr>
      <w:r>
        <w:rPr>
          <w:rFonts w:ascii="Times New Roman"/>
          <w:b w:val="false"/>
          <w:i w:val="false"/>
          <w:color w:val="000000"/>
          <w:sz w:val="28"/>
        </w:rPr>
        <w:t>
      нет</w:t>
      </w:r>
    </w:p>
    <w:bookmarkEnd w:id="6695"/>
    <w:bookmarkStart w:name="z43862" w:id="6696"/>
    <w:p>
      <w:pPr>
        <w:spacing w:after="0"/>
        <w:ind w:left="0"/>
        <w:jc w:val="both"/>
      </w:pPr>
      <w:r>
        <w:rPr>
          <w:rFonts w:ascii="Times New Roman"/>
          <w:b w:val="false"/>
          <w:i w:val="false"/>
          <w:color w:val="000000"/>
          <w:sz w:val="28"/>
        </w:rPr>
        <w:t>
      Артериальное давление (дети 7 лет и старше) 1-е систолическое /диастолическое</w:t>
      </w:r>
    </w:p>
    <w:bookmarkEnd w:id="6696"/>
    <w:bookmarkStart w:name="z43863" w:id="6697"/>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bookmarkEnd w:id="6697"/>
    <w:bookmarkStart w:name="z43864" w:id="6698"/>
    <w:p>
      <w:pPr>
        <w:spacing w:after="0"/>
        <w:ind w:left="0"/>
        <w:jc w:val="both"/>
      </w:pPr>
      <w:r>
        <w:rPr>
          <w:rFonts w:ascii="Times New Roman"/>
          <w:b w:val="false"/>
          <w:i w:val="false"/>
          <w:color w:val="000000"/>
          <w:sz w:val="28"/>
        </w:rPr>
        <w:t>
      Определение остроты зрения.</w:t>
      </w:r>
    </w:p>
    <w:bookmarkEnd w:id="6698"/>
    <w:bookmarkStart w:name="z43865" w:id="6699"/>
    <w:p>
      <w:pPr>
        <w:spacing w:after="0"/>
        <w:ind w:left="0"/>
        <w:jc w:val="both"/>
      </w:pPr>
      <w:r>
        <w:rPr>
          <w:rFonts w:ascii="Times New Roman"/>
          <w:b w:val="false"/>
          <w:i w:val="false"/>
          <w:color w:val="000000"/>
          <w:sz w:val="28"/>
        </w:rPr>
        <w:t>
      Оценка плантограммы (дети 5 лет и старше).</w:t>
      </w:r>
    </w:p>
    <w:bookmarkEnd w:id="6699"/>
    <w:bookmarkStart w:name="z43866" w:id="6700"/>
    <w:p>
      <w:pPr>
        <w:spacing w:after="0"/>
        <w:ind w:left="0"/>
        <w:jc w:val="both"/>
      </w:pPr>
      <w:r>
        <w:rPr>
          <w:rFonts w:ascii="Times New Roman"/>
          <w:b w:val="false"/>
          <w:i w:val="false"/>
          <w:color w:val="000000"/>
          <w:sz w:val="28"/>
        </w:rPr>
        <w:t>
      Определение остроты слуха:</w:t>
      </w:r>
    </w:p>
    <w:bookmarkEnd w:id="6700"/>
    <w:bookmarkStart w:name="z43867" w:id="6701"/>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*при выявлении отклонений</w:t>
      </w:r>
    </w:p>
    <w:bookmarkEnd w:id="6701"/>
    <w:bookmarkStart w:name="z43868" w:id="6702"/>
    <w:p>
      <w:pPr>
        <w:spacing w:after="0"/>
        <w:ind w:left="0"/>
        <w:jc w:val="both"/>
      </w:pPr>
      <w:r>
        <w:rPr>
          <w:rFonts w:ascii="Times New Roman"/>
          <w:b w:val="false"/>
          <w:i w:val="false"/>
          <w:color w:val="000000"/>
          <w:sz w:val="28"/>
        </w:rPr>
        <w:t>
      Педиатрический этап</w:t>
      </w:r>
    </w:p>
    <w:bookmarkEnd w:id="6702"/>
    <w:bookmarkStart w:name="z43869" w:id="6703"/>
    <w:p>
      <w:pPr>
        <w:spacing w:after="0"/>
        <w:ind w:left="0"/>
        <w:jc w:val="both"/>
      </w:pPr>
      <w:r>
        <w:rPr>
          <w:rFonts w:ascii="Times New Roman"/>
          <w:b w:val="false"/>
          <w:i w:val="false"/>
          <w:color w:val="000000"/>
          <w:sz w:val="28"/>
        </w:rPr>
        <w:t>
      1. осмотр кожных покровов и волосистой части головы.</w:t>
      </w:r>
    </w:p>
    <w:bookmarkEnd w:id="6703"/>
    <w:bookmarkStart w:name="z43870" w:id="6704"/>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6704"/>
    <w:bookmarkStart w:name="z43871" w:id="6705"/>
    <w:p>
      <w:pPr>
        <w:spacing w:after="0"/>
        <w:ind w:left="0"/>
        <w:jc w:val="both"/>
      </w:pPr>
      <w:r>
        <w:rPr>
          <w:rFonts w:ascii="Times New Roman"/>
          <w:b w:val="false"/>
          <w:i w:val="false"/>
          <w:color w:val="000000"/>
          <w:sz w:val="28"/>
        </w:rPr>
        <w:t>
      3. осмотр и пальпация области щитовидной железы</w:t>
      </w:r>
    </w:p>
    <w:bookmarkEnd w:id="6705"/>
    <w:bookmarkStart w:name="z43872" w:id="6706"/>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6706"/>
    <w:bookmarkStart w:name="z43873" w:id="6707"/>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При выявлении сердечных шумов проводят исследования в различных положениях (стоя, лежа) и функциональные пробы с дозированной физической нагрузкой</w:t>
      </w:r>
    </w:p>
    <w:bookmarkEnd w:id="6707"/>
    <w:bookmarkStart w:name="z43874" w:id="6708"/>
    <w:p>
      <w:pPr>
        <w:spacing w:after="0"/>
        <w:ind w:left="0"/>
        <w:jc w:val="both"/>
      </w:pPr>
      <w:r>
        <w:rPr>
          <w:rFonts w:ascii="Times New Roman"/>
          <w:b w:val="false"/>
          <w:i w:val="false"/>
          <w:color w:val="000000"/>
          <w:sz w:val="28"/>
        </w:rPr>
        <w:t>
      6. исследование органов дыхания (аускультация легких)</w:t>
      </w:r>
    </w:p>
    <w:bookmarkEnd w:id="6708"/>
    <w:bookmarkStart w:name="z43875" w:id="6709"/>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6709"/>
    <w:bookmarkStart w:name="z43876" w:id="6710"/>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6710"/>
    <w:bookmarkStart w:name="z43877" w:id="6711"/>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6711"/>
    <w:bookmarkStart w:name="z43878" w:id="6712"/>
    <w:p>
      <w:pPr>
        <w:spacing w:after="0"/>
        <w:ind w:left="0"/>
        <w:jc w:val="both"/>
      </w:pPr>
      <w:r>
        <w:rPr>
          <w:rFonts w:ascii="Times New Roman"/>
          <w:b w:val="false"/>
          <w:i w:val="false"/>
          <w:color w:val="000000"/>
          <w:sz w:val="28"/>
        </w:rPr>
        <w:t>
      10. Оценка нервно-психического развития.</w:t>
      </w:r>
    </w:p>
    <w:bookmarkEnd w:id="6712"/>
    <w:bookmarkStart w:name="z43879" w:id="6713"/>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6713"/>
    <w:bookmarkStart w:name="z43880" w:id="6714"/>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6714"/>
    <w:bookmarkStart w:name="z43881" w:id="6715"/>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6715"/>
    <w:bookmarkStart w:name="z43882" w:id="6716"/>
    <w:p>
      <w:pPr>
        <w:spacing w:after="0"/>
        <w:ind w:left="0"/>
        <w:jc w:val="both"/>
      </w:pPr>
      <w:r>
        <w:rPr>
          <w:rFonts w:ascii="Times New Roman"/>
          <w:b w:val="false"/>
          <w:i w:val="false"/>
          <w:color w:val="000000"/>
          <w:sz w:val="28"/>
        </w:rPr>
        <w:t>
      11. оценка полового развития методом пубертограмм.</w:t>
      </w:r>
    </w:p>
    <w:bookmarkEnd w:id="6716"/>
    <w:bookmarkStart w:name="z43883" w:id="6717"/>
    <w:p>
      <w:pPr>
        <w:spacing w:after="0"/>
        <w:ind w:left="0"/>
        <w:jc w:val="both"/>
      </w:pPr>
      <w:r>
        <w:rPr>
          <w:rFonts w:ascii="Times New Roman"/>
          <w:b w:val="false"/>
          <w:i w:val="false"/>
          <w:color w:val="000000"/>
          <w:sz w:val="28"/>
        </w:rPr>
        <w:t>
      12. выявление признаков жестокого обращения.</w:t>
      </w:r>
    </w:p>
    <w:bookmarkEnd w:id="6717"/>
    <w:bookmarkStart w:name="z43884" w:id="6718"/>
    <w:p>
      <w:pPr>
        <w:spacing w:after="0"/>
        <w:ind w:left="0"/>
        <w:jc w:val="both"/>
      </w:pPr>
      <w:r>
        <w:rPr>
          <w:rFonts w:ascii="Times New Roman"/>
          <w:b w:val="false"/>
          <w:i w:val="false"/>
          <w:color w:val="000000"/>
          <w:sz w:val="28"/>
        </w:rPr>
        <w:t>
      Специализированный этап</w:t>
      </w:r>
    </w:p>
    <w:bookmarkEnd w:id="6718"/>
    <w:bookmarkStart w:name="z43885" w:id="6719"/>
    <w:p>
      <w:pPr>
        <w:spacing w:after="0"/>
        <w:ind w:left="0"/>
        <w:jc w:val="both"/>
      </w:pPr>
      <w:r>
        <w:rPr>
          <w:rFonts w:ascii="Times New Roman"/>
          <w:b w:val="false"/>
          <w:i w:val="false"/>
          <w:color w:val="000000"/>
          <w:sz w:val="28"/>
        </w:rPr>
        <w:t>
      1. хирург-ортопед</w:t>
      </w:r>
    </w:p>
    <w:bookmarkEnd w:id="6719"/>
    <w:bookmarkStart w:name="z43886" w:id="6720"/>
    <w:p>
      <w:pPr>
        <w:spacing w:after="0"/>
        <w:ind w:left="0"/>
        <w:jc w:val="both"/>
      </w:pPr>
      <w:r>
        <w:rPr>
          <w:rFonts w:ascii="Times New Roman"/>
          <w:b w:val="false"/>
          <w:i w:val="false"/>
          <w:color w:val="000000"/>
          <w:sz w:val="28"/>
        </w:rPr>
        <w:t>
      2. уролог (патология мочеполовой системы)</w:t>
      </w:r>
    </w:p>
    <w:bookmarkEnd w:id="6720"/>
    <w:bookmarkStart w:name="z43887" w:id="6721"/>
    <w:p>
      <w:pPr>
        <w:spacing w:after="0"/>
        <w:ind w:left="0"/>
        <w:jc w:val="both"/>
      </w:pPr>
      <w:r>
        <w:rPr>
          <w:rFonts w:ascii="Times New Roman"/>
          <w:b w:val="false"/>
          <w:i w:val="false"/>
          <w:color w:val="000000"/>
          <w:sz w:val="28"/>
        </w:rPr>
        <w:t>
      3. отоларинголог</w:t>
      </w:r>
    </w:p>
    <w:bookmarkEnd w:id="6721"/>
    <w:bookmarkStart w:name="z43888" w:id="6722"/>
    <w:p>
      <w:pPr>
        <w:spacing w:after="0"/>
        <w:ind w:left="0"/>
        <w:jc w:val="both"/>
      </w:pPr>
      <w:r>
        <w:rPr>
          <w:rFonts w:ascii="Times New Roman"/>
          <w:b w:val="false"/>
          <w:i w:val="false"/>
          <w:color w:val="000000"/>
          <w:sz w:val="28"/>
        </w:rPr>
        <w:t>
      4. невролог</w:t>
      </w:r>
    </w:p>
    <w:bookmarkEnd w:id="6722"/>
    <w:bookmarkStart w:name="z43889" w:id="6723"/>
    <w:p>
      <w:pPr>
        <w:spacing w:after="0"/>
        <w:ind w:left="0"/>
        <w:jc w:val="both"/>
      </w:pPr>
      <w:r>
        <w:rPr>
          <w:rFonts w:ascii="Times New Roman"/>
          <w:b w:val="false"/>
          <w:i w:val="false"/>
          <w:color w:val="000000"/>
          <w:sz w:val="28"/>
        </w:rPr>
        <w:t>
      5. стоматолог</w:t>
      </w:r>
    </w:p>
    <w:bookmarkEnd w:id="6723"/>
    <w:bookmarkStart w:name="z43890" w:id="6724"/>
    <w:p>
      <w:pPr>
        <w:spacing w:after="0"/>
        <w:ind w:left="0"/>
        <w:jc w:val="both"/>
      </w:pPr>
      <w:r>
        <w:rPr>
          <w:rFonts w:ascii="Times New Roman"/>
          <w:b w:val="false"/>
          <w:i w:val="false"/>
          <w:color w:val="000000"/>
          <w:sz w:val="28"/>
        </w:rPr>
        <w:t>
      6. офтальмолог</w:t>
      </w:r>
    </w:p>
    <w:bookmarkEnd w:id="6724"/>
    <w:bookmarkStart w:name="z43891" w:id="6725"/>
    <w:p>
      <w:pPr>
        <w:spacing w:after="0"/>
        <w:ind w:left="0"/>
        <w:jc w:val="both"/>
      </w:pPr>
      <w:r>
        <w:rPr>
          <w:rFonts w:ascii="Times New Roman"/>
          <w:b w:val="false"/>
          <w:i w:val="false"/>
          <w:color w:val="000000"/>
          <w:sz w:val="28"/>
        </w:rPr>
        <w:t>
      7. эндокринолог</w:t>
      </w:r>
    </w:p>
    <w:bookmarkEnd w:id="6725"/>
    <w:bookmarkStart w:name="z43892" w:id="6726"/>
    <w:p>
      <w:pPr>
        <w:spacing w:after="0"/>
        <w:ind w:left="0"/>
        <w:jc w:val="both"/>
      </w:pPr>
      <w:r>
        <w:rPr>
          <w:rFonts w:ascii="Times New Roman"/>
          <w:b w:val="false"/>
          <w:i w:val="false"/>
          <w:color w:val="000000"/>
          <w:sz w:val="28"/>
        </w:rPr>
        <w:t>
      Результаты скринингового обследования:</w:t>
      </w:r>
    </w:p>
    <w:bookmarkEnd w:id="6726"/>
    <w:bookmarkStart w:name="z43893" w:id="6727"/>
    <w:p>
      <w:pPr>
        <w:spacing w:after="0"/>
        <w:ind w:left="0"/>
        <w:jc w:val="both"/>
      </w:pPr>
      <w:r>
        <w:rPr>
          <w:rFonts w:ascii="Times New Roman"/>
          <w:b w:val="false"/>
          <w:i w:val="false"/>
          <w:color w:val="000000"/>
          <w:sz w:val="28"/>
        </w:rPr>
        <w:t>
      Группа здоровья.</w:t>
      </w:r>
    </w:p>
    <w:bookmarkEnd w:id="6727"/>
    <w:bookmarkStart w:name="z43894" w:id="6728"/>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bookmarkEnd w:id="6728"/>
    <w:bookmarkStart w:name="z43895" w:id="6729"/>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bookmarkEnd w:id="6729"/>
    <w:bookmarkStart w:name="z43896" w:id="6730"/>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6730"/>
    <w:bookmarkStart w:name="z43897" w:id="6731"/>
    <w:p>
      <w:pPr>
        <w:spacing w:after="0"/>
        <w:ind w:left="0"/>
        <w:jc w:val="both"/>
      </w:pPr>
      <w:r>
        <w:rPr>
          <w:rFonts w:ascii="Times New Roman"/>
          <w:b w:val="false"/>
          <w:i w:val="false"/>
          <w:color w:val="000000"/>
          <w:sz w:val="28"/>
        </w:rPr>
        <w:t>
      Заполняется при медицинском осмотре (скрининге) взрослого:</w:t>
      </w:r>
    </w:p>
    <w:bookmarkEnd w:id="6731"/>
    <w:bookmarkStart w:name="z43898" w:id="6732"/>
    <w:p>
      <w:pPr>
        <w:spacing w:after="0"/>
        <w:ind w:left="0"/>
        <w:jc w:val="both"/>
      </w:pPr>
      <w:r>
        <w:rPr>
          <w:rFonts w:ascii="Times New Roman"/>
          <w:b w:val="false"/>
          <w:i w:val="false"/>
          <w:color w:val="000000"/>
          <w:sz w:val="28"/>
        </w:rPr>
        <w:t>
      Подготовительный этап</w:t>
      </w:r>
    </w:p>
    <w:bookmarkEnd w:id="6732"/>
    <w:bookmarkStart w:name="z43899" w:id="6733"/>
    <w:p>
      <w:pPr>
        <w:spacing w:after="0"/>
        <w:ind w:left="0"/>
        <w:jc w:val="both"/>
      </w:pPr>
      <w:r>
        <w:rPr>
          <w:rFonts w:ascii="Times New Roman"/>
          <w:b w:val="false"/>
          <w:i w:val="false"/>
          <w:color w:val="000000"/>
          <w:sz w:val="28"/>
        </w:rPr>
        <w:t>
      Рост см см Вес кг кг Индекс Кетле.</w:t>
      </w:r>
    </w:p>
    <w:bookmarkEnd w:id="6733"/>
    <w:bookmarkStart w:name="z43900" w:id="6734"/>
    <w:p>
      <w:pPr>
        <w:spacing w:after="0"/>
        <w:ind w:left="0"/>
        <w:jc w:val="both"/>
      </w:pPr>
      <w:r>
        <w:rPr>
          <w:rFonts w:ascii="Times New Roman"/>
          <w:b w:val="false"/>
          <w:i w:val="false"/>
          <w:color w:val="000000"/>
          <w:sz w:val="28"/>
        </w:rPr>
        <w:t>
      Объем талии мужчины. женщины.</w:t>
      </w:r>
    </w:p>
    <w:bookmarkEnd w:id="6734"/>
    <w:bookmarkStart w:name="z43901" w:id="6735"/>
    <w:p>
      <w:pPr>
        <w:spacing w:after="0"/>
        <w:ind w:left="0"/>
        <w:jc w:val="both"/>
      </w:pPr>
      <w:r>
        <w:rPr>
          <w:rFonts w:ascii="Times New Roman"/>
          <w:b w:val="false"/>
          <w:i w:val="false"/>
          <w:color w:val="000000"/>
          <w:sz w:val="28"/>
        </w:rPr>
        <w:t>
      грудной клетки см см</w:t>
      </w:r>
    </w:p>
    <w:bookmarkEnd w:id="6735"/>
    <w:bookmarkStart w:name="z43902" w:id="6736"/>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bookmarkEnd w:id="6736"/>
    <w:bookmarkStart w:name="z43903" w:id="6737"/>
    <w:p>
      <w:pPr>
        <w:spacing w:after="0"/>
        <w:ind w:left="0"/>
        <w:jc w:val="both"/>
      </w:pPr>
      <w:r>
        <w:rPr>
          <w:rFonts w:ascii="Times New Roman"/>
          <w:b w:val="false"/>
          <w:i w:val="false"/>
          <w:color w:val="000000"/>
          <w:sz w:val="28"/>
        </w:rPr>
        <w:t>
      ЭКГОД Уровень холестерин. Глюкоза.</w:t>
      </w:r>
    </w:p>
    <w:bookmarkEnd w:id="6737"/>
    <w:bookmarkStart w:name="z43904" w:id="6738"/>
    <w:p>
      <w:pPr>
        <w:spacing w:after="0"/>
        <w:ind w:left="0"/>
        <w:jc w:val="both"/>
      </w:pPr>
      <w:r>
        <w:rPr>
          <w:rFonts w:ascii="Times New Roman"/>
          <w:b w:val="false"/>
          <w:i w:val="false"/>
          <w:color w:val="000000"/>
          <w:sz w:val="28"/>
        </w:rPr>
        <w:t>
      Опрос (проводит СМР):</w:t>
      </w:r>
    </w:p>
    <w:bookmarkEnd w:id="6738"/>
    <w:bookmarkStart w:name="z43905" w:id="6739"/>
    <w:p>
      <w:pPr>
        <w:spacing w:after="0"/>
        <w:ind w:left="0"/>
        <w:jc w:val="both"/>
      </w:pPr>
      <w:r>
        <w:rPr>
          <w:rFonts w:ascii="Times New Roman"/>
          <w:b w:val="false"/>
          <w:i w:val="false"/>
          <w:color w:val="000000"/>
          <w:sz w:val="28"/>
        </w:rPr>
        <w:t>
      1. Курение, хотя бы одну сигарету в день</w:t>
      </w:r>
    </w:p>
    <w:bookmarkEnd w:id="6739"/>
    <w:bookmarkStart w:name="z43906" w:id="6740"/>
    <w:p>
      <w:pPr>
        <w:spacing w:after="0"/>
        <w:ind w:left="0"/>
        <w:jc w:val="both"/>
      </w:pPr>
      <w:r>
        <w:rPr>
          <w:rFonts w:ascii="Times New Roman"/>
          <w:b w:val="false"/>
          <w:i w:val="false"/>
          <w:color w:val="000000"/>
          <w:sz w:val="28"/>
        </w:rPr>
        <w:t xml:space="preserve">
      </w:t>
      </w:r>
    </w:p>
    <w:bookmarkEnd w:id="674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07" w:id="6741"/>
    <w:p>
      <w:pPr>
        <w:spacing w:after="0"/>
        <w:ind w:left="0"/>
        <w:jc w:val="both"/>
      </w:pPr>
      <w:r>
        <w:rPr>
          <w:rFonts w:ascii="Times New Roman"/>
          <w:b w:val="false"/>
          <w:i w:val="false"/>
          <w:color w:val="000000"/>
          <w:sz w:val="28"/>
        </w:rPr>
        <w:t>
      да</w:t>
      </w:r>
    </w:p>
    <w:bookmarkEnd w:id="6741"/>
    <w:bookmarkStart w:name="z43908" w:id="6742"/>
    <w:p>
      <w:pPr>
        <w:spacing w:after="0"/>
        <w:ind w:left="0"/>
        <w:jc w:val="both"/>
      </w:pPr>
      <w:r>
        <w:rPr>
          <w:rFonts w:ascii="Times New Roman"/>
          <w:b w:val="false"/>
          <w:i w:val="false"/>
          <w:color w:val="000000"/>
          <w:sz w:val="28"/>
        </w:rPr>
        <w:t xml:space="preserve">
      </w:t>
      </w:r>
    </w:p>
    <w:bookmarkEnd w:id="674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09" w:id="6743"/>
    <w:p>
      <w:pPr>
        <w:spacing w:after="0"/>
        <w:ind w:left="0"/>
        <w:jc w:val="both"/>
      </w:pPr>
      <w:r>
        <w:rPr>
          <w:rFonts w:ascii="Times New Roman"/>
          <w:b w:val="false"/>
          <w:i w:val="false"/>
          <w:color w:val="000000"/>
          <w:sz w:val="28"/>
        </w:rPr>
        <w:t>
      нет</w:t>
      </w:r>
    </w:p>
    <w:bookmarkEnd w:id="6743"/>
    <w:bookmarkStart w:name="z43910" w:id="6744"/>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bookmarkEnd w:id="6744"/>
    <w:bookmarkStart w:name="z43911" w:id="6745"/>
    <w:p>
      <w:pPr>
        <w:spacing w:after="0"/>
        <w:ind w:left="0"/>
        <w:jc w:val="both"/>
      </w:pPr>
      <w:r>
        <w:rPr>
          <w:rFonts w:ascii="Times New Roman"/>
          <w:b w:val="false"/>
          <w:i w:val="false"/>
          <w:color w:val="000000"/>
          <w:sz w:val="28"/>
        </w:rPr>
        <w:t>
      3. Имеются (-лись) ли у Ваших родителей болезни сердца (гипертония, ИБС)</w:t>
      </w:r>
    </w:p>
    <w:bookmarkEnd w:id="6745"/>
    <w:bookmarkStart w:name="z43912" w:id="6746"/>
    <w:p>
      <w:pPr>
        <w:spacing w:after="0"/>
        <w:ind w:left="0"/>
        <w:jc w:val="both"/>
      </w:pPr>
      <w:r>
        <w:rPr>
          <w:rFonts w:ascii="Times New Roman"/>
          <w:b w:val="false"/>
          <w:i w:val="false"/>
          <w:color w:val="000000"/>
          <w:sz w:val="28"/>
        </w:rPr>
        <w:t xml:space="preserve">
      </w:t>
      </w:r>
    </w:p>
    <w:bookmarkEnd w:id="67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13" w:id="6747"/>
    <w:p>
      <w:pPr>
        <w:spacing w:after="0"/>
        <w:ind w:left="0"/>
        <w:jc w:val="both"/>
      </w:pPr>
      <w:r>
        <w:rPr>
          <w:rFonts w:ascii="Times New Roman"/>
          <w:b w:val="false"/>
          <w:i w:val="false"/>
          <w:color w:val="000000"/>
          <w:sz w:val="28"/>
        </w:rPr>
        <w:t>
      да</w:t>
      </w:r>
    </w:p>
    <w:bookmarkEnd w:id="6747"/>
    <w:bookmarkStart w:name="z43914" w:id="6748"/>
    <w:p>
      <w:pPr>
        <w:spacing w:after="0"/>
        <w:ind w:left="0"/>
        <w:jc w:val="both"/>
      </w:pPr>
      <w:r>
        <w:rPr>
          <w:rFonts w:ascii="Times New Roman"/>
          <w:b w:val="false"/>
          <w:i w:val="false"/>
          <w:color w:val="000000"/>
          <w:sz w:val="28"/>
        </w:rPr>
        <w:t xml:space="preserve">
      </w:t>
      </w:r>
    </w:p>
    <w:bookmarkEnd w:id="674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15" w:id="6749"/>
    <w:p>
      <w:pPr>
        <w:spacing w:after="0"/>
        <w:ind w:left="0"/>
        <w:jc w:val="both"/>
      </w:pPr>
      <w:r>
        <w:rPr>
          <w:rFonts w:ascii="Times New Roman"/>
          <w:b w:val="false"/>
          <w:i w:val="false"/>
          <w:color w:val="000000"/>
          <w:sz w:val="28"/>
        </w:rPr>
        <w:t>
      нет</w:t>
      </w:r>
    </w:p>
    <w:bookmarkEnd w:id="6749"/>
    <w:bookmarkStart w:name="z43916" w:id="6750"/>
    <w:p>
      <w:pPr>
        <w:spacing w:after="0"/>
        <w:ind w:left="0"/>
        <w:jc w:val="both"/>
      </w:pPr>
      <w:r>
        <w:rPr>
          <w:rFonts w:ascii="Times New Roman"/>
          <w:b w:val="false"/>
          <w:i w:val="false"/>
          <w:color w:val="000000"/>
          <w:sz w:val="28"/>
        </w:rPr>
        <w:t>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w:t>
      </w:r>
    </w:p>
    <w:bookmarkEnd w:id="6750"/>
    <w:bookmarkStart w:name="z43917" w:id="6751"/>
    <w:p>
      <w:pPr>
        <w:spacing w:after="0"/>
        <w:ind w:left="0"/>
        <w:jc w:val="both"/>
      </w:pPr>
      <w:r>
        <w:rPr>
          <w:rFonts w:ascii="Times New Roman"/>
          <w:b w:val="false"/>
          <w:i w:val="false"/>
          <w:color w:val="000000"/>
          <w:sz w:val="28"/>
        </w:rPr>
        <w:t xml:space="preserve">
      </w:t>
      </w:r>
    </w:p>
    <w:bookmarkEnd w:id="675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18" w:id="6752"/>
    <w:p>
      <w:pPr>
        <w:spacing w:after="0"/>
        <w:ind w:left="0"/>
        <w:jc w:val="both"/>
      </w:pPr>
      <w:r>
        <w:rPr>
          <w:rFonts w:ascii="Times New Roman"/>
          <w:b w:val="false"/>
          <w:i w:val="false"/>
          <w:color w:val="000000"/>
          <w:sz w:val="28"/>
        </w:rPr>
        <w:t>
      да</w:t>
      </w:r>
    </w:p>
    <w:bookmarkEnd w:id="6752"/>
    <w:bookmarkStart w:name="z43919" w:id="6753"/>
    <w:p>
      <w:pPr>
        <w:spacing w:after="0"/>
        <w:ind w:left="0"/>
        <w:jc w:val="both"/>
      </w:pPr>
      <w:r>
        <w:rPr>
          <w:rFonts w:ascii="Times New Roman"/>
          <w:b w:val="false"/>
          <w:i w:val="false"/>
          <w:color w:val="000000"/>
          <w:sz w:val="28"/>
        </w:rPr>
        <w:t xml:space="preserve">
      </w:t>
      </w:r>
    </w:p>
    <w:bookmarkEnd w:id="675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20" w:id="6754"/>
    <w:p>
      <w:pPr>
        <w:spacing w:after="0"/>
        <w:ind w:left="0"/>
        <w:jc w:val="both"/>
      </w:pPr>
      <w:r>
        <w:rPr>
          <w:rFonts w:ascii="Times New Roman"/>
          <w:b w:val="false"/>
          <w:i w:val="false"/>
          <w:color w:val="000000"/>
          <w:sz w:val="28"/>
        </w:rPr>
        <w:t>
      нет</w:t>
      </w:r>
    </w:p>
    <w:bookmarkEnd w:id="6754"/>
    <w:bookmarkStart w:name="z43921" w:id="6755"/>
    <w:p>
      <w:pPr>
        <w:spacing w:after="0"/>
        <w:ind w:left="0"/>
        <w:jc w:val="both"/>
      </w:pPr>
      <w:r>
        <w:rPr>
          <w:rFonts w:ascii="Times New Roman"/>
          <w:b w:val="false"/>
          <w:i w:val="false"/>
          <w:color w:val="000000"/>
          <w:sz w:val="28"/>
        </w:rPr>
        <w:t>
      5. Отмечаются ли у Вас головные боли</w:t>
      </w:r>
    </w:p>
    <w:bookmarkEnd w:id="6755"/>
    <w:bookmarkStart w:name="z43922" w:id="6756"/>
    <w:p>
      <w:pPr>
        <w:spacing w:after="0"/>
        <w:ind w:left="0"/>
        <w:jc w:val="both"/>
      </w:pPr>
      <w:r>
        <w:rPr>
          <w:rFonts w:ascii="Times New Roman"/>
          <w:b w:val="false"/>
          <w:i w:val="false"/>
          <w:color w:val="000000"/>
          <w:sz w:val="28"/>
        </w:rPr>
        <w:t xml:space="preserve">
      </w:t>
      </w:r>
    </w:p>
    <w:bookmarkEnd w:id="67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23" w:id="6757"/>
    <w:p>
      <w:pPr>
        <w:spacing w:after="0"/>
        <w:ind w:left="0"/>
        <w:jc w:val="both"/>
      </w:pPr>
      <w:r>
        <w:rPr>
          <w:rFonts w:ascii="Times New Roman"/>
          <w:b w:val="false"/>
          <w:i w:val="false"/>
          <w:color w:val="000000"/>
          <w:sz w:val="28"/>
        </w:rPr>
        <w:t>
      да</w:t>
      </w:r>
    </w:p>
    <w:bookmarkEnd w:id="6757"/>
    <w:bookmarkStart w:name="z43924" w:id="6758"/>
    <w:p>
      <w:pPr>
        <w:spacing w:after="0"/>
        <w:ind w:left="0"/>
        <w:jc w:val="both"/>
      </w:pPr>
      <w:r>
        <w:rPr>
          <w:rFonts w:ascii="Times New Roman"/>
          <w:b w:val="false"/>
          <w:i w:val="false"/>
          <w:color w:val="000000"/>
          <w:sz w:val="28"/>
        </w:rPr>
        <w:t xml:space="preserve">
      </w:t>
      </w:r>
    </w:p>
    <w:bookmarkEnd w:id="675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25" w:id="6759"/>
    <w:p>
      <w:pPr>
        <w:spacing w:after="0"/>
        <w:ind w:left="0"/>
        <w:jc w:val="both"/>
      </w:pPr>
      <w:r>
        <w:rPr>
          <w:rFonts w:ascii="Times New Roman"/>
          <w:b w:val="false"/>
          <w:i w:val="false"/>
          <w:color w:val="000000"/>
          <w:sz w:val="28"/>
        </w:rPr>
        <w:t>
      нет</w:t>
      </w:r>
    </w:p>
    <w:bookmarkEnd w:id="6759"/>
    <w:bookmarkStart w:name="z43926" w:id="6760"/>
    <w:p>
      <w:pPr>
        <w:spacing w:after="0"/>
        <w:ind w:left="0"/>
        <w:jc w:val="both"/>
      </w:pPr>
      <w:r>
        <w:rPr>
          <w:rFonts w:ascii="Times New Roman"/>
          <w:b w:val="false"/>
          <w:i w:val="false"/>
          <w:color w:val="000000"/>
          <w:sz w:val="28"/>
        </w:rPr>
        <w:t>
      6. Отмечается ли у Вас повышение артериального давления</w:t>
      </w:r>
    </w:p>
    <w:bookmarkEnd w:id="6760"/>
    <w:bookmarkStart w:name="z43927" w:id="6761"/>
    <w:p>
      <w:pPr>
        <w:spacing w:after="0"/>
        <w:ind w:left="0"/>
        <w:jc w:val="both"/>
      </w:pPr>
      <w:r>
        <w:rPr>
          <w:rFonts w:ascii="Times New Roman"/>
          <w:b w:val="false"/>
          <w:i w:val="false"/>
          <w:color w:val="000000"/>
          <w:sz w:val="28"/>
        </w:rPr>
        <w:t xml:space="preserve">
      </w:t>
      </w:r>
    </w:p>
    <w:bookmarkEnd w:id="676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28" w:id="6762"/>
    <w:p>
      <w:pPr>
        <w:spacing w:after="0"/>
        <w:ind w:left="0"/>
        <w:jc w:val="both"/>
      </w:pPr>
      <w:r>
        <w:rPr>
          <w:rFonts w:ascii="Times New Roman"/>
          <w:b w:val="false"/>
          <w:i w:val="false"/>
          <w:color w:val="000000"/>
          <w:sz w:val="28"/>
        </w:rPr>
        <w:t>
      да</w:t>
      </w:r>
    </w:p>
    <w:bookmarkEnd w:id="6762"/>
    <w:bookmarkStart w:name="z43929" w:id="6763"/>
    <w:p>
      <w:pPr>
        <w:spacing w:after="0"/>
        <w:ind w:left="0"/>
        <w:jc w:val="both"/>
      </w:pPr>
      <w:r>
        <w:rPr>
          <w:rFonts w:ascii="Times New Roman"/>
          <w:b w:val="false"/>
          <w:i w:val="false"/>
          <w:color w:val="000000"/>
          <w:sz w:val="28"/>
        </w:rPr>
        <w:t xml:space="preserve">
      </w:t>
      </w:r>
    </w:p>
    <w:bookmarkEnd w:id="676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30" w:id="6764"/>
    <w:p>
      <w:pPr>
        <w:spacing w:after="0"/>
        <w:ind w:left="0"/>
        <w:jc w:val="both"/>
      </w:pPr>
      <w:r>
        <w:rPr>
          <w:rFonts w:ascii="Times New Roman"/>
          <w:b w:val="false"/>
          <w:i w:val="false"/>
          <w:color w:val="000000"/>
          <w:sz w:val="28"/>
        </w:rPr>
        <w:t>
      нет</w:t>
      </w:r>
    </w:p>
    <w:bookmarkEnd w:id="6764"/>
    <w:bookmarkStart w:name="z43931" w:id="6765"/>
    <w:p>
      <w:pPr>
        <w:spacing w:after="0"/>
        <w:ind w:left="0"/>
        <w:jc w:val="both"/>
      </w:pPr>
      <w:r>
        <w:rPr>
          <w:rFonts w:ascii="Times New Roman"/>
          <w:b w:val="false"/>
          <w:i w:val="false"/>
          <w:color w:val="000000"/>
          <w:sz w:val="28"/>
        </w:rPr>
        <w:t>
      7. Наблюдается ли у Вас снижение остроты зрения</w:t>
      </w:r>
    </w:p>
    <w:bookmarkEnd w:id="6765"/>
    <w:bookmarkStart w:name="z43932" w:id="6766"/>
    <w:p>
      <w:pPr>
        <w:spacing w:after="0"/>
        <w:ind w:left="0"/>
        <w:jc w:val="both"/>
      </w:pPr>
      <w:r>
        <w:rPr>
          <w:rFonts w:ascii="Times New Roman"/>
          <w:b w:val="false"/>
          <w:i w:val="false"/>
          <w:color w:val="000000"/>
          <w:sz w:val="28"/>
        </w:rPr>
        <w:t xml:space="preserve">
      </w:t>
      </w:r>
    </w:p>
    <w:bookmarkEnd w:id="67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33" w:id="6767"/>
    <w:p>
      <w:pPr>
        <w:spacing w:after="0"/>
        <w:ind w:left="0"/>
        <w:jc w:val="both"/>
      </w:pPr>
      <w:r>
        <w:rPr>
          <w:rFonts w:ascii="Times New Roman"/>
          <w:b w:val="false"/>
          <w:i w:val="false"/>
          <w:color w:val="000000"/>
          <w:sz w:val="28"/>
        </w:rPr>
        <w:t>
      да</w:t>
      </w:r>
    </w:p>
    <w:bookmarkEnd w:id="6767"/>
    <w:bookmarkStart w:name="z43934" w:id="6768"/>
    <w:p>
      <w:pPr>
        <w:spacing w:after="0"/>
        <w:ind w:left="0"/>
        <w:jc w:val="both"/>
      </w:pPr>
      <w:r>
        <w:rPr>
          <w:rFonts w:ascii="Times New Roman"/>
          <w:b w:val="false"/>
          <w:i w:val="false"/>
          <w:color w:val="000000"/>
          <w:sz w:val="28"/>
        </w:rPr>
        <w:t xml:space="preserve">
      </w:t>
      </w:r>
    </w:p>
    <w:bookmarkEnd w:id="676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35" w:id="6769"/>
    <w:p>
      <w:pPr>
        <w:spacing w:after="0"/>
        <w:ind w:left="0"/>
        <w:jc w:val="both"/>
      </w:pPr>
      <w:r>
        <w:rPr>
          <w:rFonts w:ascii="Times New Roman"/>
          <w:b w:val="false"/>
          <w:i w:val="false"/>
          <w:color w:val="000000"/>
          <w:sz w:val="28"/>
        </w:rPr>
        <w:t>
      нет</w:t>
      </w:r>
    </w:p>
    <w:bookmarkEnd w:id="6769"/>
    <w:bookmarkStart w:name="z43936" w:id="6770"/>
    <w:p>
      <w:pPr>
        <w:spacing w:after="0"/>
        <w:ind w:left="0"/>
        <w:jc w:val="both"/>
      </w:pPr>
      <w:r>
        <w:rPr>
          <w:rFonts w:ascii="Times New Roman"/>
          <w:b w:val="false"/>
          <w:i w:val="false"/>
          <w:color w:val="000000"/>
          <w:sz w:val="28"/>
        </w:rPr>
        <w:t>
      8. Имеются ли у Вас жалобы на "пелену" перед глазами</w:t>
      </w:r>
    </w:p>
    <w:bookmarkEnd w:id="6770"/>
    <w:bookmarkStart w:name="z43937" w:id="6771"/>
    <w:p>
      <w:pPr>
        <w:spacing w:after="0"/>
        <w:ind w:left="0"/>
        <w:jc w:val="both"/>
      </w:pPr>
      <w:r>
        <w:rPr>
          <w:rFonts w:ascii="Times New Roman"/>
          <w:b w:val="false"/>
          <w:i w:val="false"/>
          <w:color w:val="000000"/>
          <w:sz w:val="28"/>
        </w:rPr>
        <w:t xml:space="preserve">
      </w:t>
      </w:r>
    </w:p>
    <w:bookmarkEnd w:id="67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38" w:id="6772"/>
    <w:p>
      <w:pPr>
        <w:spacing w:after="0"/>
        <w:ind w:left="0"/>
        <w:jc w:val="both"/>
      </w:pPr>
      <w:r>
        <w:rPr>
          <w:rFonts w:ascii="Times New Roman"/>
          <w:b w:val="false"/>
          <w:i w:val="false"/>
          <w:color w:val="000000"/>
          <w:sz w:val="28"/>
        </w:rPr>
        <w:t>
      да</w:t>
      </w:r>
    </w:p>
    <w:bookmarkEnd w:id="6772"/>
    <w:bookmarkStart w:name="z43939" w:id="6773"/>
    <w:p>
      <w:pPr>
        <w:spacing w:after="0"/>
        <w:ind w:left="0"/>
        <w:jc w:val="both"/>
      </w:pPr>
      <w:r>
        <w:rPr>
          <w:rFonts w:ascii="Times New Roman"/>
          <w:b w:val="false"/>
          <w:i w:val="false"/>
          <w:color w:val="000000"/>
          <w:sz w:val="28"/>
        </w:rPr>
        <w:t xml:space="preserve">
      </w:t>
      </w:r>
    </w:p>
    <w:bookmarkEnd w:id="677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40" w:id="6774"/>
    <w:p>
      <w:pPr>
        <w:spacing w:after="0"/>
        <w:ind w:left="0"/>
        <w:jc w:val="both"/>
      </w:pPr>
      <w:r>
        <w:rPr>
          <w:rFonts w:ascii="Times New Roman"/>
          <w:b w:val="false"/>
          <w:i w:val="false"/>
          <w:color w:val="000000"/>
          <w:sz w:val="28"/>
        </w:rPr>
        <w:t>
      нет</w:t>
      </w:r>
    </w:p>
    <w:bookmarkEnd w:id="6774"/>
    <w:bookmarkStart w:name="z43941" w:id="6775"/>
    <w:p>
      <w:pPr>
        <w:spacing w:after="0"/>
        <w:ind w:left="0"/>
        <w:jc w:val="both"/>
      </w:pPr>
      <w:r>
        <w:rPr>
          <w:rFonts w:ascii="Times New Roman"/>
          <w:b w:val="false"/>
          <w:i w:val="false"/>
          <w:color w:val="000000"/>
          <w:sz w:val="28"/>
        </w:rPr>
        <w:t>
      9. Имеется (-лась) ли у Ваших родителей глаукома</w:t>
      </w:r>
    </w:p>
    <w:bookmarkEnd w:id="6775"/>
    <w:bookmarkStart w:name="z43942" w:id="6776"/>
    <w:p>
      <w:pPr>
        <w:spacing w:after="0"/>
        <w:ind w:left="0"/>
        <w:jc w:val="both"/>
      </w:pPr>
      <w:r>
        <w:rPr>
          <w:rFonts w:ascii="Times New Roman"/>
          <w:b w:val="false"/>
          <w:i w:val="false"/>
          <w:color w:val="000000"/>
          <w:sz w:val="28"/>
        </w:rPr>
        <w:t xml:space="preserve">
      </w:t>
      </w:r>
    </w:p>
    <w:bookmarkEnd w:id="67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43" w:id="6777"/>
    <w:p>
      <w:pPr>
        <w:spacing w:after="0"/>
        <w:ind w:left="0"/>
        <w:jc w:val="both"/>
      </w:pPr>
      <w:r>
        <w:rPr>
          <w:rFonts w:ascii="Times New Roman"/>
          <w:b w:val="false"/>
          <w:i w:val="false"/>
          <w:color w:val="000000"/>
          <w:sz w:val="28"/>
        </w:rPr>
        <w:t>
      да</w:t>
      </w:r>
    </w:p>
    <w:bookmarkEnd w:id="6777"/>
    <w:bookmarkStart w:name="z43944" w:id="6778"/>
    <w:p>
      <w:pPr>
        <w:spacing w:after="0"/>
        <w:ind w:left="0"/>
        <w:jc w:val="both"/>
      </w:pPr>
      <w:r>
        <w:rPr>
          <w:rFonts w:ascii="Times New Roman"/>
          <w:b w:val="false"/>
          <w:i w:val="false"/>
          <w:color w:val="000000"/>
          <w:sz w:val="28"/>
        </w:rPr>
        <w:t xml:space="preserve">
      </w:t>
      </w:r>
    </w:p>
    <w:bookmarkEnd w:id="67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45" w:id="6779"/>
    <w:p>
      <w:pPr>
        <w:spacing w:after="0"/>
        <w:ind w:left="0"/>
        <w:jc w:val="both"/>
      </w:pPr>
      <w:r>
        <w:rPr>
          <w:rFonts w:ascii="Times New Roman"/>
          <w:b w:val="false"/>
          <w:i w:val="false"/>
          <w:color w:val="000000"/>
          <w:sz w:val="28"/>
        </w:rPr>
        <w:t>
      нет</w:t>
      </w:r>
    </w:p>
    <w:bookmarkEnd w:id="6779"/>
    <w:bookmarkStart w:name="z43946" w:id="6780"/>
    <w:p>
      <w:pPr>
        <w:spacing w:after="0"/>
        <w:ind w:left="0"/>
        <w:jc w:val="both"/>
      </w:pPr>
      <w:r>
        <w:rPr>
          <w:rFonts w:ascii="Times New Roman"/>
          <w:b w:val="false"/>
          <w:i w:val="false"/>
          <w:color w:val="000000"/>
          <w:sz w:val="28"/>
        </w:rPr>
        <w:t>
      10. Есть ли у Вас близорукость, превышающая 4 диоптрии</w:t>
      </w:r>
    </w:p>
    <w:bookmarkEnd w:id="6780"/>
    <w:bookmarkStart w:name="z43947" w:id="6781"/>
    <w:p>
      <w:pPr>
        <w:spacing w:after="0"/>
        <w:ind w:left="0"/>
        <w:jc w:val="both"/>
      </w:pPr>
      <w:r>
        <w:rPr>
          <w:rFonts w:ascii="Times New Roman"/>
          <w:b w:val="false"/>
          <w:i w:val="false"/>
          <w:color w:val="000000"/>
          <w:sz w:val="28"/>
        </w:rPr>
        <w:t xml:space="preserve">
      </w:t>
      </w:r>
    </w:p>
    <w:bookmarkEnd w:id="67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48" w:id="6782"/>
    <w:p>
      <w:pPr>
        <w:spacing w:after="0"/>
        <w:ind w:left="0"/>
        <w:jc w:val="both"/>
      </w:pPr>
      <w:r>
        <w:rPr>
          <w:rFonts w:ascii="Times New Roman"/>
          <w:b w:val="false"/>
          <w:i w:val="false"/>
          <w:color w:val="000000"/>
          <w:sz w:val="28"/>
        </w:rPr>
        <w:t>
      да</w:t>
      </w:r>
    </w:p>
    <w:bookmarkEnd w:id="6782"/>
    <w:bookmarkStart w:name="z43949" w:id="6783"/>
    <w:p>
      <w:pPr>
        <w:spacing w:after="0"/>
        <w:ind w:left="0"/>
        <w:jc w:val="both"/>
      </w:pPr>
      <w:r>
        <w:rPr>
          <w:rFonts w:ascii="Times New Roman"/>
          <w:b w:val="false"/>
          <w:i w:val="false"/>
          <w:color w:val="000000"/>
          <w:sz w:val="28"/>
        </w:rPr>
        <w:t xml:space="preserve">
      </w:t>
      </w:r>
    </w:p>
    <w:bookmarkEnd w:id="678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50" w:id="6784"/>
    <w:p>
      <w:pPr>
        <w:spacing w:after="0"/>
        <w:ind w:left="0"/>
        <w:jc w:val="both"/>
      </w:pPr>
      <w:r>
        <w:rPr>
          <w:rFonts w:ascii="Times New Roman"/>
          <w:b w:val="false"/>
          <w:i w:val="false"/>
          <w:color w:val="000000"/>
          <w:sz w:val="28"/>
        </w:rPr>
        <w:t>
      нет</w:t>
      </w:r>
    </w:p>
    <w:bookmarkEnd w:id="6784"/>
    <w:bookmarkStart w:name="z43951" w:id="6785"/>
    <w:p>
      <w:pPr>
        <w:spacing w:after="0"/>
        <w:ind w:left="0"/>
        <w:jc w:val="both"/>
      </w:pPr>
      <w:r>
        <w:rPr>
          <w:rFonts w:ascii="Times New Roman"/>
          <w:b w:val="false"/>
          <w:i w:val="false"/>
          <w:color w:val="000000"/>
          <w:sz w:val="28"/>
        </w:rPr>
        <w:t>
      11. Отмечаются ли у Вас в течение последнего года патологические примеси в кале</w:t>
      </w:r>
    </w:p>
    <w:bookmarkEnd w:id="6785"/>
    <w:bookmarkStart w:name="z43952" w:id="6786"/>
    <w:p>
      <w:pPr>
        <w:spacing w:after="0"/>
        <w:ind w:left="0"/>
        <w:jc w:val="both"/>
      </w:pPr>
      <w:r>
        <w:rPr>
          <w:rFonts w:ascii="Times New Roman"/>
          <w:b w:val="false"/>
          <w:i w:val="false"/>
          <w:color w:val="000000"/>
          <w:sz w:val="28"/>
        </w:rPr>
        <w:t xml:space="preserve">
      </w:t>
      </w:r>
    </w:p>
    <w:bookmarkEnd w:id="678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53" w:id="6787"/>
    <w:p>
      <w:pPr>
        <w:spacing w:after="0"/>
        <w:ind w:left="0"/>
        <w:jc w:val="both"/>
      </w:pPr>
      <w:r>
        <w:rPr>
          <w:rFonts w:ascii="Times New Roman"/>
          <w:b w:val="false"/>
          <w:i w:val="false"/>
          <w:color w:val="000000"/>
          <w:sz w:val="28"/>
        </w:rPr>
        <w:t>
      да</w:t>
      </w:r>
    </w:p>
    <w:bookmarkEnd w:id="6787"/>
    <w:bookmarkStart w:name="z43954" w:id="6788"/>
    <w:p>
      <w:pPr>
        <w:spacing w:after="0"/>
        <w:ind w:left="0"/>
        <w:jc w:val="both"/>
      </w:pPr>
      <w:r>
        <w:rPr>
          <w:rFonts w:ascii="Times New Roman"/>
          <w:b w:val="false"/>
          <w:i w:val="false"/>
          <w:color w:val="000000"/>
          <w:sz w:val="28"/>
        </w:rPr>
        <w:t xml:space="preserve">
      </w:t>
      </w:r>
    </w:p>
    <w:bookmarkEnd w:id="678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55" w:id="6789"/>
    <w:p>
      <w:pPr>
        <w:spacing w:after="0"/>
        <w:ind w:left="0"/>
        <w:jc w:val="both"/>
      </w:pPr>
      <w:r>
        <w:rPr>
          <w:rFonts w:ascii="Times New Roman"/>
          <w:b w:val="false"/>
          <w:i w:val="false"/>
          <w:color w:val="000000"/>
          <w:sz w:val="28"/>
        </w:rPr>
        <w:t>
      нет</w:t>
      </w:r>
    </w:p>
    <w:bookmarkEnd w:id="6789"/>
    <w:bookmarkStart w:name="z43956" w:id="6790"/>
    <w:p>
      <w:pPr>
        <w:spacing w:after="0"/>
        <w:ind w:left="0"/>
        <w:jc w:val="both"/>
      </w:pPr>
      <w:r>
        <w:rPr>
          <w:rFonts w:ascii="Times New Roman"/>
          <w:b w:val="false"/>
          <w:i w:val="false"/>
          <w:color w:val="000000"/>
          <w:sz w:val="28"/>
        </w:rPr>
        <w:t>
      12. Только для женщин: бывают ли у Вас контактные кровотечения</w:t>
      </w:r>
    </w:p>
    <w:bookmarkEnd w:id="6790"/>
    <w:bookmarkStart w:name="z43957" w:id="6791"/>
    <w:p>
      <w:pPr>
        <w:spacing w:after="0"/>
        <w:ind w:left="0"/>
        <w:jc w:val="both"/>
      </w:pPr>
      <w:r>
        <w:rPr>
          <w:rFonts w:ascii="Times New Roman"/>
          <w:b w:val="false"/>
          <w:i w:val="false"/>
          <w:color w:val="000000"/>
          <w:sz w:val="28"/>
        </w:rPr>
        <w:t xml:space="preserve">
      </w:t>
      </w:r>
    </w:p>
    <w:bookmarkEnd w:id="679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58" w:id="6792"/>
    <w:p>
      <w:pPr>
        <w:spacing w:after="0"/>
        <w:ind w:left="0"/>
        <w:jc w:val="both"/>
      </w:pPr>
      <w:r>
        <w:rPr>
          <w:rFonts w:ascii="Times New Roman"/>
          <w:b w:val="false"/>
          <w:i w:val="false"/>
          <w:color w:val="000000"/>
          <w:sz w:val="28"/>
        </w:rPr>
        <w:t>
      да</w:t>
      </w:r>
    </w:p>
    <w:bookmarkEnd w:id="6792"/>
    <w:bookmarkStart w:name="z43959" w:id="6793"/>
    <w:p>
      <w:pPr>
        <w:spacing w:after="0"/>
        <w:ind w:left="0"/>
        <w:jc w:val="both"/>
      </w:pPr>
      <w:r>
        <w:rPr>
          <w:rFonts w:ascii="Times New Roman"/>
          <w:b w:val="false"/>
          <w:i w:val="false"/>
          <w:color w:val="000000"/>
          <w:sz w:val="28"/>
        </w:rPr>
        <w:t xml:space="preserve">
      </w:t>
      </w:r>
    </w:p>
    <w:bookmarkEnd w:id="679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60" w:id="6794"/>
    <w:p>
      <w:pPr>
        <w:spacing w:after="0"/>
        <w:ind w:left="0"/>
        <w:jc w:val="both"/>
      </w:pPr>
      <w:r>
        <w:rPr>
          <w:rFonts w:ascii="Times New Roman"/>
          <w:b w:val="false"/>
          <w:i w:val="false"/>
          <w:color w:val="000000"/>
          <w:sz w:val="28"/>
        </w:rPr>
        <w:t>
      нет</w:t>
      </w:r>
    </w:p>
    <w:bookmarkEnd w:id="6794"/>
    <w:bookmarkStart w:name="z43961" w:id="6795"/>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w:t>
      </w:r>
    </w:p>
    <w:bookmarkEnd w:id="6795"/>
    <w:bookmarkStart w:name="z43962" w:id="6796"/>
    <w:p>
      <w:pPr>
        <w:spacing w:after="0"/>
        <w:ind w:left="0"/>
        <w:jc w:val="both"/>
      </w:pPr>
      <w:r>
        <w:rPr>
          <w:rFonts w:ascii="Times New Roman"/>
          <w:b w:val="false"/>
          <w:i w:val="false"/>
          <w:color w:val="000000"/>
          <w:sz w:val="28"/>
        </w:rPr>
        <w:t xml:space="preserve">
      </w:t>
      </w:r>
    </w:p>
    <w:bookmarkEnd w:id="679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63" w:id="6797"/>
    <w:p>
      <w:pPr>
        <w:spacing w:after="0"/>
        <w:ind w:left="0"/>
        <w:jc w:val="both"/>
      </w:pPr>
      <w:r>
        <w:rPr>
          <w:rFonts w:ascii="Times New Roman"/>
          <w:b w:val="false"/>
          <w:i w:val="false"/>
          <w:color w:val="000000"/>
          <w:sz w:val="28"/>
        </w:rPr>
        <w:t>
      да</w:t>
      </w:r>
    </w:p>
    <w:bookmarkEnd w:id="6797"/>
    <w:bookmarkStart w:name="z43964" w:id="6798"/>
    <w:p>
      <w:pPr>
        <w:spacing w:after="0"/>
        <w:ind w:left="0"/>
        <w:jc w:val="both"/>
      </w:pPr>
      <w:r>
        <w:rPr>
          <w:rFonts w:ascii="Times New Roman"/>
          <w:b w:val="false"/>
          <w:i w:val="false"/>
          <w:color w:val="000000"/>
          <w:sz w:val="28"/>
        </w:rPr>
        <w:t xml:space="preserve">
      </w:t>
      </w:r>
    </w:p>
    <w:bookmarkEnd w:id="679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65" w:id="6799"/>
    <w:p>
      <w:pPr>
        <w:spacing w:after="0"/>
        <w:ind w:left="0"/>
        <w:jc w:val="both"/>
      </w:pPr>
      <w:r>
        <w:rPr>
          <w:rFonts w:ascii="Times New Roman"/>
          <w:b w:val="false"/>
          <w:i w:val="false"/>
          <w:color w:val="000000"/>
          <w:sz w:val="28"/>
        </w:rPr>
        <w:t>
      нет</w:t>
      </w:r>
    </w:p>
    <w:bookmarkEnd w:id="6799"/>
    <w:bookmarkStart w:name="z43966" w:id="6800"/>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bookmarkEnd w:id="6800"/>
    <w:bookmarkStart w:name="z43967" w:id="6801"/>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рекомендации:.</w:t>
      </w:r>
    </w:p>
    <w:bookmarkEnd w:id="6801"/>
    <w:bookmarkStart w:name="z43968" w:id="6802"/>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w:t>
      </w:r>
    </w:p>
    <w:bookmarkEnd w:id="6802"/>
    <w:bookmarkStart w:name="z43969" w:id="6803"/>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bookmarkEnd w:id="6803"/>
    <w:bookmarkStart w:name="z43970" w:id="6804"/>
    <w:p>
      <w:pPr>
        <w:spacing w:after="0"/>
        <w:ind w:left="0"/>
        <w:jc w:val="both"/>
      </w:pPr>
      <w:r>
        <w:rPr>
          <w:rFonts w:ascii="Times New Roman"/>
          <w:b w:val="false"/>
          <w:i w:val="false"/>
          <w:color w:val="000000"/>
          <w:sz w:val="28"/>
        </w:rPr>
        <w:t>
      Цитологическое исследование мазков женщины возраст лет: .</w:t>
      </w:r>
    </w:p>
    <w:bookmarkEnd w:id="6804"/>
    <w:bookmarkStart w:name="z43971" w:id="6805"/>
    <w:p>
      <w:pPr>
        <w:spacing w:after="0"/>
        <w:ind w:left="0"/>
        <w:jc w:val="both"/>
      </w:pPr>
      <w:r>
        <w:rPr>
          <w:rFonts w:ascii="Times New Roman"/>
          <w:b w:val="false"/>
          <w:i w:val="false"/>
          <w:color w:val="000000"/>
          <w:sz w:val="28"/>
        </w:rPr>
        <w:t>
      Осмотр акушера</w:t>
      </w:r>
    </w:p>
    <w:bookmarkEnd w:id="6805"/>
    <w:bookmarkStart w:name="z43972" w:id="6806"/>
    <w:p>
      <w:pPr>
        <w:spacing w:after="0"/>
        <w:ind w:left="0"/>
        <w:jc w:val="both"/>
      </w:pPr>
      <w:r>
        <w:rPr>
          <w:rFonts w:ascii="Times New Roman"/>
          <w:b w:val="false"/>
          <w:i w:val="false"/>
          <w:color w:val="000000"/>
          <w:sz w:val="28"/>
        </w:rPr>
        <w:t>
      На зеркалах</w:t>
      </w:r>
    </w:p>
    <w:bookmarkEnd w:id="6806"/>
    <w:bookmarkStart w:name="z43973" w:id="6807"/>
    <w:p>
      <w:pPr>
        <w:spacing w:after="0"/>
        <w:ind w:left="0"/>
        <w:jc w:val="both"/>
      </w:pPr>
      <w:r>
        <w:rPr>
          <w:rFonts w:ascii="Times New Roman"/>
          <w:b w:val="false"/>
          <w:i w:val="false"/>
          <w:color w:val="000000"/>
          <w:sz w:val="28"/>
        </w:rPr>
        <w:t>
      Взятие мазка</w:t>
      </w:r>
    </w:p>
    <w:bookmarkEnd w:id="6807"/>
    <w:bookmarkStart w:name="z43974" w:id="6808"/>
    <w:p>
      <w:pPr>
        <w:spacing w:after="0"/>
        <w:ind w:left="0"/>
        <w:jc w:val="both"/>
      </w:pPr>
      <w:r>
        <w:rPr>
          <w:rFonts w:ascii="Times New Roman"/>
          <w:b w:val="false"/>
          <w:i w:val="false"/>
          <w:color w:val="000000"/>
          <w:sz w:val="28"/>
        </w:rPr>
        <w:t>
      Кольпоскопия (по показаниям):.</w:t>
      </w:r>
    </w:p>
    <w:bookmarkEnd w:id="6808"/>
    <w:bookmarkStart w:name="z43975" w:id="6809"/>
    <w:p>
      <w:pPr>
        <w:spacing w:after="0"/>
        <w:ind w:left="0"/>
        <w:jc w:val="both"/>
      </w:pPr>
      <w:r>
        <w:rPr>
          <w:rFonts w:ascii="Times New Roman"/>
          <w:b w:val="false"/>
          <w:i w:val="false"/>
          <w:color w:val="000000"/>
          <w:sz w:val="28"/>
        </w:rPr>
        <w:t>
      Результат биопсии шейки матки (по показаниям):.</w:t>
      </w:r>
    </w:p>
    <w:bookmarkEnd w:id="6809"/>
    <w:bookmarkStart w:name="z43976" w:id="6810"/>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bookmarkEnd w:id="6810"/>
    <w:bookmarkStart w:name="z43977" w:id="6811"/>
    <w:p>
      <w:pPr>
        <w:spacing w:after="0"/>
        <w:ind w:left="0"/>
        <w:jc w:val="both"/>
      </w:pPr>
      <w:r>
        <w:rPr>
          <w:rFonts w:ascii="Times New Roman"/>
          <w:b w:val="false"/>
          <w:i w:val="false"/>
          <w:color w:val="000000"/>
          <w:sz w:val="28"/>
        </w:rPr>
        <w:t>
      Гемокульт-тест возраст лет: Проведен гемокульт-тест по скринингу:</w:t>
      </w:r>
    </w:p>
    <w:bookmarkEnd w:id="6811"/>
    <w:bookmarkStart w:name="z43978" w:id="6812"/>
    <w:p>
      <w:pPr>
        <w:spacing w:after="0"/>
        <w:ind w:left="0"/>
        <w:jc w:val="both"/>
      </w:pPr>
      <w:r>
        <w:rPr>
          <w:rFonts w:ascii="Times New Roman"/>
          <w:b w:val="false"/>
          <w:i w:val="false"/>
          <w:color w:val="000000"/>
          <w:sz w:val="28"/>
        </w:rPr>
        <w:t>
      Колоноскопия (по показаниям):.</w:t>
      </w:r>
    </w:p>
    <w:bookmarkEnd w:id="6812"/>
    <w:bookmarkStart w:name="z43979" w:id="6813"/>
    <w:p>
      <w:pPr>
        <w:spacing w:after="0"/>
        <w:ind w:left="0"/>
        <w:jc w:val="both"/>
      </w:pPr>
      <w:r>
        <w:rPr>
          <w:rFonts w:ascii="Times New Roman"/>
          <w:b w:val="false"/>
          <w:i w:val="false"/>
          <w:color w:val="000000"/>
          <w:sz w:val="28"/>
        </w:rPr>
        <w:t>
      Эзофагоскопия возраст лет:.</w:t>
      </w:r>
    </w:p>
    <w:bookmarkEnd w:id="6813"/>
    <w:bookmarkStart w:name="z43980" w:id="6814"/>
    <w:p>
      <w:pPr>
        <w:spacing w:after="0"/>
        <w:ind w:left="0"/>
        <w:jc w:val="both"/>
      </w:pPr>
      <w:r>
        <w:rPr>
          <w:rFonts w:ascii="Times New Roman"/>
          <w:b w:val="false"/>
          <w:i w:val="false"/>
          <w:color w:val="000000"/>
          <w:sz w:val="28"/>
        </w:rPr>
        <w:t>
      Гастродуоденоскопия возраст лет:</w:t>
      </w:r>
    </w:p>
    <w:bookmarkEnd w:id="6814"/>
    <w:bookmarkStart w:name="z43981" w:id="6815"/>
    <w:p>
      <w:pPr>
        <w:spacing w:after="0"/>
        <w:ind w:left="0"/>
        <w:jc w:val="both"/>
      </w:pPr>
      <w:r>
        <w:rPr>
          <w:rFonts w:ascii="Times New Roman"/>
          <w:b w:val="false"/>
          <w:i w:val="false"/>
          <w:color w:val="000000"/>
          <w:sz w:val="28"/>
        </w:rPr>
        <w:t>
      Результаты ПСА (мужчины возраст лет):</w:t>
      </w:r>
    </w:p>
    <w:bookmarkEnd w:id="6815"/>
    <w:bookmarkStart w:name="z43982" w:id="6816"/>
    <w:p>
      <w:pPr>
        <w:spacing w:after="0"/>
        <w:ind w:left="0"/>
        <w:jc w:val="both"/>
      </w:pPr>
      <w:r>
        <w:rPr>
          <w:rFonts w:ascii="Times New Roman"/>
          <w:b w:val="false"/>
          <w:i w:val="false"/>
          <w:color w:val="000000"/>
          <w:sz w:val="28"/>
        </w:rPr>
        <w:t>
      Индекс здоровья простаты.</w:t>
      </w:r>
    </w:p>
    <w:bookmarkEnd w:id="6816"/>
    <w:bookmarkStart w:name="z43983" w:id="6817"/>
    <w:p>
      <w:pPr>
        <w:spacing w:after="0"/>
        <w:ind w:left="0"/>
        <w:jc w:val="both"/>
      </w:pPr>
      <w:r>
        <w:rPr>
          <w:rFonts w:ascii="Times New Roman"/>
          <w:b w:val="false"/>
          <w:i w:val="false"/>
          <w:color w:val="000000"/>
          <w:sz w:val="28"/>
        </w:rPr>
        <w:t>
      Результаты биопсии предстательной железы (по показаниям):</w:t>
      </w:r>
    </w:p>
    <w:bookmarkEnd w:id="6817"/>
    <w:bookmarkStart w:name="z43984" w:id="6818"/>
    <w:p>
      <w:pPr>
        <w:spacing w:after="0"/>
        <w:ind w:left="0"/>
        <w:jc w:val="both"/>
      </w:pPr>
      <w:r>
        <w:rPr>
          <w:rFonts w:ascii="Times New Roman"/>
          <w:b w:val="false"/>
          <w:i w:val="false"/>
          <w:color w:val="000000"/>
          <w:sz w:val="28"/>
        </w:rPr>
        <w:t>
      Посещения:</w:t>
      </w:r>
    </w:p>
    <w:bookmarkEnd w:id="6818"/>
    <w:bookmarkStart w:name="z43985" w:id="6819"/>
    <w:p>
      <w:pPr>
        <w:spacing w:after="0"/>
        <w:ind w:left="0"/>
        <w:jc w:val="both"/>
      </w:pPr>
      <w:r>
        <w:rPr>
          <w:rFonts w:ascii="Times New Roman"/>
          <w:b w:val="false"/>
          <w:i w:val="false"/>
          <w:color w:val="000000"/>
          <w:sz w:val="28"/>
        </w:rPr>
        <w:t>
      Вид посещения</w:t>
      </w:r>
    </w:p>
    <w:bookmarkEnd w:id="6819"/>
    <w:bookmarkStart w:name="z43986" w:id="6820"/>
    <w:p>
      <w:pPr>
        <w:spacing w:after="0"/>
        <w:ind w:left="0"/>
        <w:jc w:val="both"/>
      </w:pPr>
      <w:r>
        <w:rPr>
          <w:rFonts w:ascii="Times New Roman"/>
          <w:b w:val="false"/>
          <w:i w:val="false"/>
          <w:color w:val="000000"/>
          <w:sz w:val="28"/>
        </w:rPr>
        <w:t>
      Идентификатор врача</w:t>
      </w:r>
    </w:p>
    <w:bookmarkEnd w:id="6820"/>
    <w:bookmarkStart w:name="z43987" w:id="6821"/>
    <w:p>
      <w:pPr>
        <w:spacing w:after="0"/>
        <w:ind w:left="0"/>
        <w:jc w:val="both"/>
      </w:pPr>
      <w:r>
        <w:rPr>
          <w:rFonts w:ascii="Times New Roman"/>
          <w:b w:val="false"/>
          <w:i w:val="false"/>
          <w:color w:val="000000"/>
          <w:sz w:val="28"/>
        </w:rPr>
        <w:t>
      Результаты скринингового обследования:</w:t>
      </w:r>
    </w:p>
    <w:bookmarkEnd w:id="6821"/>
    <w:bookmarkStart w:name="z43988" w:id="6822"/>
    <w:p>
      <w:pPr>
        <w:spacing w:after="0"/>
        <w:ind w:left="0"/>
        <w:jc w:val="both"/>
      </w:pPr>
      <w:r>
        <w:rPr>
          <w:rFonts w:ascii="Times New Roman"/>
          <w:b w:val="false"/>
          <w:i w:val="false"/>
          <w:color w:val="000000"/>
          <w:sz w:val="28"/>
        </w:rPr>
        <w:t>
      Здоров</w:t>
      </w:r>
    </w:p>
    <w:bookmarkEnd w:id="6822"/>
    <w:bookmarkStart w:name="z43989" w:id="6823"/>
    <w:p>
      <w:pPr>
        <w:spacing w:after="0"/>
        <w:ind w:left="0"/>
        <w:jc w:val="both"/>
      </w:pPr>
      <w:r>
        <w:rPr>
          <w:rFonts w:ascii="Times New Roman"/>
          <w:b w:val="false"/>
          <w:i w:val="false"/>
          <w:color w:val="000000"/>
          <w:sz w:val="28"/>
        </w:rPr>
        <w:t xml:space="preserve">
      </w:t>
      </w:r>
    </w:p>
    <w:bookmarkEnd w:id="682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90" w:id="6824"/>
    <w:p>
      <w:pPr>
        <w:spacing w:after="0"/>
        <w:ind w:left="0"/>
        <w:jc w:val="both"/>
      </w:pPr>
      <w:r>
        <w:rPr>
          <w:rFonts w:ascii="Times New Roman"/>
          <w:b w:val="false"/>
          <w:i w:val="false"/>
          <w:color w:val="000000"/>
          <w:sz w:val="28"/>
        </w:rPr>
        <w:t>
      да</w:t>
      </w:r>
    </w:p>
    <w:bookmarkEnd w:id="6824"/>
    <w:bookmarkStart w:name="z43991" w:id="6825"/>
    <w:p>
      <w:pPr>
        <w:spacing w:after="0"/>
        <w:ind w:left="0"/>
        <w:jc w:val="both"/>
      </w:pPr>
      <w:r>
        <w:rPr>
          <w:rFonts w:ascii="Times New Roman"/>
          <w:b w:val="false"/>
          <w:i w:val="false"/>
          <w:color w:val="000000"/>
          <w:sz w:val="28"/>
        </w:rPr>
        <w:t xml:space="preserve">
      </w:t>
      </w:r>
    </w:p>
    <w:bookmarkEnd w:id="682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92" w:id="6826"/>
    <w:p>
      <w:pPr>
        <w:spacing w:after="0"/>
        <w:ind w:left="0"/>
        <w:jc w:val="both"/>
      </w:pPr>
      <w:r>
        <w:rPr>
          <w:rFonts w:ascii="Times New Roman"/>
          <w:b w:val="false"/>
          <w:i w:val="false"/>
          <w:color w:val="000000"/>
          <w:sz w:val="28"/>
        </w:rPr>
        <w:t>
      нет</w:t>
      </w:r>
    </w:p>
    <w:bookmarkEnd w:id="6826"/>
    <w:bookmarkStart w:name="z43993" w:id="6827"/>
    <w:p>
      <w:pPr>
        <w:spacing w:after="0"/>
        <w:ind w:left="0"/>
        <w:jc w:val="both"/>
      </w:pPr>
      <w:r>
        <w:rPr>
          <w:rFonts w:ascii="Times New Roman"/>
          <w:b w:val="false"/>
          <w:i w:val="false"/>
          <w:color w:val="000000"/>
          <w:sz w:val="28"/>
        </w:rPr>
        <w:t>
      Выявлены поведенческие факторы риска.</w:t>
      </w:r>
    </w:p>
    <w:bookmarkEnd w:id="6827"/>
    <w:bookmarkStart w:name="z43994" w:id="6828"/>
    <w:p>
      <w:pPr>
        <w:spacing w:after="0"/>
        <w:ind w:left="0"/>
        <w:jc w:val="both"/>
      </w:pPr>
      <w:r>
        <w:rPr>
          <w:rFonts w:ascii="Times New Roman"/>
          <w:b w:val="false"/>
          <w:i w:val="false"/>
          <w:color w:val="000000"/>
          <w:sz w:val="28"/>
        </w:rPr>
        <w:t>
      Выявлены биологические факторы риска:</w:t>
      </w:r>
    </w:p>
    <w:bookmarkEnd w:id="6828"/>
    <w:bookmarkStart w:name="z43995" w:id="6829"/>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bookmarkEnd w:id="6829"/>
    <w:bookmarkStart w:name="z43996" w:id="6830"/>
    <w:p>
      <w:pPr>
        <w:spacing w:after="0"/>
        <w:ind w:left="0"/>
        <w:jc w:val="both"/>
      </w:pPr>
      <w:r>
        <w:rPr>
          <w:rFonts w:ascii="Times New Roman"/>
          <w:b w:val="false"/>
          <w:i w:val="false"/>
          <w:color w:val="000000"/>
          <w:sz w:val="28"/>
        </w:rPr>
        <w:t>
      Группа диспансерного наблюдения.</w:t>
      </w:r>
    </w:p>
    <w:bookmarkEnd w:id="6830"/>
    <w:bookmarkStart w:name="z43997" w:id="6831"/>
    <w:p>
      <w:pPr>
        <w:spacing w:after="0"/>
        <w:ind w:left="0"/>
        <w:jc w:val="both"/>
      </w:pPr>
      <w:r>
        <w:rPr>
          <w:rFonts w:ascii="Times New Roman"/>
          <w:b w:val="false"/>
          <w:i w:val="false"/>
          <w:color w:val="000000"/>
          <w:sz w:val="28"/>
        </w:rPr>
        <w:t>
      Направлен к врачу ПМСП (участковый врач, врач общей практики)</w:t>
      </w:r>
    </w:p>
    <w:bookmarkEnd w:id="6831"/>
    <w:bookmarkStart w:name="z43998" w:id="6832"/>
    <w:p>
      <w:pPr>
        <w:spacing w:after="0"/>
        <w:ind w:left="0"/>
        <w:jc w:val="both"/>
      </w:pPr>
      <w:r>
        <w:rPr>
          <w:rFonts w:ascii="Times New Roman"/>
          <w:b w:val="false"/>
          <w:i w:val="false"/>
          <w:color w:val="000000"/>
          <w:sz w:val="28"/>
        </w:rPr>
        <w:t xml:space="preserve">
      </w:t>
      </w:r>
    </w:p>
    <w:bookmarkEnd w:id="683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99" w:id="6833"/>
    <w:p>
      <w:pPr>
        <w:spacing w:after="0"/>
        <w:ind w:left="0"/>
        <w:jc w:val="both"/>
      </w:pPr>
      <w:r>
        <w:rPr>
          <w:rFonts w:ascii="Times New Roman"/>
          <w:b w:val="false"/>
          <w:i w:val="false"/>
          <w:color w:val="000000"/>
          <w:sz w:val="28"/>
        </w:rPr>
        <w:t>
      да</w:t>
      </w:r>
    </w:p>
    <w:bookmarkEnd w:id="6833"/>
    <w:bookmarkStart w:name="z44000" w:id="6834"/>
    <w:p>
      <w:pPr>
        <w:spacing w:after="0"/>
        <w:ind w:left="0"/>
        <w:jc w:val="both"/>
      </w:pPr>
      <w:r>
        <w:rPr>
          <w:rFonts w:ascii="Times New Roman"/>
          <w:b w:val="false"/>
          <w:i w:val="false"/>
          <w:color w:val="000000"/>
          <w:sz w:val="28"/>
        </w:rPr>
        <w:t xml:space="preserve">
      </w:t>
      </w:r>
    </w:p>
    <w:bookmarkEnd w:id="683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01" w:id="6835"/>
    <w:p>
      <w:pPr>
        <w:spacing w:after="0"/>
        <w:ind w:left="0"/>
        <w:jc w:val="both"/>
      </w:pPr>
      <w:r>
        <w:rPr>
          <w:rFonts w:ascii="Times New Roman"/>
          <w:b w:val="false"/>
          <w:i w:val="false"/>
          <w:color w:val="000000"/>
          <w:sz w:val="28"/>
        </w:rPr>
        <w:t>
      нет</w:t>
      </w:r>
    </w:p>
    <w:bookmarkEnd w:id="6835"/>
    <w:bookmarkStart w:name="z44002" w:id="6836"/>
    <w:p>
      <w:pPr>
        <w:spacing w:after="0"/>
        <w:ind w:left="0"/>
        <w:jc w:val="both"/>
      </w:pPr>
      <w:r>
        <w:rPr>
          <w:rFonts w:ascii="Times New Roman"/>
          <w:b w:val="false"/>
          <w:i w:val="false"/>
          <w:color w:val="000000"/>
          <w:sz w:val="28"/>
        </w:rPr>
        <w:t>
      Дата окончания скрининг-обследования</w:t>
      </w:r>
    </w:p>
    <w:bookmarkEnd w:id="6836"/>
    <w:bookmarkStart w:name="z44003" w:id="6837"/>
    <w:p>
      <w:pPr>
        <w:spacing w:after="0"/>
        <w:ind w:left="0"/>
        <w:jc w:val="both"/>
      </w:pPr>
      <w:r>
        <w:rPr>
          <w:rFonts w:ascii="Times New Roman"/>
          <w:b w:val="false"/>
          <w:i w:val="false"/>
          <w:color w:val="000000"/>
          <w:sz w:val="28"/>
        </w:rPr>
        <w:t>
      ФИО (при его наличии) лица, проводившего скрининг ID.</w:t>
      </w:r>
    </w:p>
    <w:bookmarkEnd w:id="6837"/>
    <w:bookmarkStart w:name="z44004" w:id="6838"/>
    <w:p>
      <w:pPr>
        <w:spacing w:after="0"/>
        <w:ind w:left="0"/>
        <w:jc w:val="left"/>
      </w:pPr>
      <w:r>
        <w:rPr>
          <w:rFonts w:ascii="Times New Roman"/>
          <w:b/>
          <w:i w:val="false"/>
          <w:color w:val="000000"/>
        </w:rPr>
        <w:t xml:space="preserve"> Список сокращений формы № 055/у "Карта профилактического осмотра (скрининга)":</w:t>
      </w:r>
    </w:p>
    <w:bookmarkEnd w:id="6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5" w:id="68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9" w:id="68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3" w:id="68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7" w:id="68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1" w:id="68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4025" w:id="6844"/>
    <w:p>
      <w:pPr>
        <w:spacing w:after="0"/>
        <w:ind w:left="0"/>
        <w:jc w:val="left"/>
      </w:pPr>
      <w:r>
        <w:rPr>
          <w:rFonts w:ascii="Times New Roman"/>
          <w:b/>
          <w:i w:val="false"/>
          <w:color w:val="000000"/>
        </w:rPr>
        <w:t xml:space="preserve"> Форма № 056/у "Форма учета записи вызовов врачей на дом"</w:t>
      </w:r>
    </w:p>
    <w:bookmarkEnd w:id="6844"/>
    <w:bookmarkStart w:name="z44026" w:id="6845"/>
    <w:p>
      <w:pPr>
        <w:spacing w:after="0"/>
        <w:ind w:left="0"/>
        <w:jc w:val="both"/>
      </w:pPr>
      <w:r>
        <w:rPr>
          <w:rFonts w:ascii="Times New Roman"/>
          <w:b w:val="false"/>
          <w:i w:val="false"/>
          <w:color w:val="000000"/>
          <w:sz w:val="28"/>
        </w:rPr>
        <w:t>
      1. Дата и время вызова</w:t>
      </w:r>
    </w:p>
    <w:bookmarkEnd w:id="6845"/>
    <w:bookmarkStart w:name="z44027" w:id="6846"/>
    <w:p>
      <w:pPr>
        <w:spacing w:after="0"/>
        <w:ind w:left="0"/>
        <w:jc w:val="both"/>
      </w:pPr>
      <w:r>
        <w:rPr>
          <w:rFonts w:ascii="Times New Roman"/>
          <w:b w:val="false"/>
          <w:i w:val="false"/>
          <w:color w:val="000000"/>
          <w:sz w:val="28"/>
        </w:rPr>
        <w:t>
      2. Индивидуальный идентификационный номер пациента</w:t>
      </w:r>
    </w:p>
    <w:bookmarkEnd w:id="6846"/>
    <w:bookmarkStart w:name="z44028" w:id="6847"/>
    <w:p>
      <w:pPr>
        <w:spacing w:after="0"/>
        <w:ind w:left="0"/>
        <w:jc w:val="both"/>
      </w:pPr>
      <w:r>
        <w:rPr>
          <w:rFonts w:ascii="Times New Roman"/>
          <w:b w:val="false"/>
          <w:i w:val="false"/>
          <w:color w:val="000000"/>
          <w:sz w:val="28"/>
        </w:rPr>
        <w:t>
      3. Фамилия, имя, отчество (при его наличии) пациента</w:t>
      </w:r>
    </w:p>
    <w:bookmarkEnd w:id="6847"/>
    <w:bookmarkStart w:name="z44029" w:id="6848"/>
    <w:p>
      <w:pPr>
        <w:spacing w:after="0"/>
        <w:ind w:left="0"/>
        <w:jc w:val="both"/>
      </w:pPr>
      <w:r>
        <w:rPr>
          <w:rFonts w:ascii="Times New Roman"/>
          <w:b w:val="false"/>
          <w:i w:val="false"/>
          <w:color w:val="000000"/>
          <w:sz w:val="28"/>
        </w:rPr>
        <w:t>
      4. Дата рождения</w:t>
      </w:r>
    </w:p>
    <w:bookmarkEnd w:id="6848"/>
    <w:bookmarkStart w:name="z44030" w:id="6849"/>
    <w:p>
      <w:pPr>
        <w:spacing w:after="0"/>
        <w:ind w:left="0"/>
        <w:jc w:val="both"/>
      </w:pPr>
      <w:r>
        <w:rPr>
          <w:rFonts w:ascii="Times New Roman"/>
          <w:b w:val="false"/>
          <w:i w:val="false"/>
          <w:color w:val="000000"/>
          <w:sz w:val="28"/>
        </w:rPr>
        <w:t>
      5. Адрес проживания</w:t>
      </w:r>
    </w:p>
    <w:bookmarkEnd w:id="6849"/>
    <w:bookmarkStart w:name="z44031" w:id="6850"/>
    <w:p>
      <w:pPr>
        <w:spacing w:after="0"/>
        <w:ind w:left="0"/>
        <w:jc w:val="both"/>
      </w:pPr>
      <w:r>
        <w:rPr>
          <w:rFonts w:ascii="Times New Roman"/>
          <w:b w:val="false"/>
          <w:i w:val="false"/>
          <w:color w:val="000000"/>
          <w:sz w:val="28"/>
        </w:rPr>
        <w:t>
      6. № участка</w:t>
      </w:r>
    </w:p>
    <w:bookmarkEnd w:id="6850"/>
    <w:bookmarkStart w:name="z44032" w:id="6851"/>
    <w:p>
      <w:pPr>
        <w:spacing w:after="0"/>
        <w:ind w:left="0"/>
        <w:jc w:val="both"/>
      </w:pPr>
      <w:r>
        <w:rPr>
          <w:rFonts w:ascii="Times New Roman"/>
          <w:b w:val="false"/>
          <w:i w:val="false"/>
          <w:color w:val="000000"/>
          <w:sz w:val="28"/>
        </w:rPr>
        <w:t>
      7. Повод вызова</w:t>
      </w:r>
    </w:p>
    <w:bookmarkEnd w:id="6851"/>
    <w:bookmarkStart w:name="z44033" w:id="6852"/>
    <w:p>
      <w:pPr>
        <w:spacing w:after="0"/>
        <w:ind w:left="0"/>
        <w:jc w:val="both"/>
      </w:pPr>
      <w:r>
        <w:rPr>
          <w:rFonts w:ascii="Times New Roman"/>
          <w:b w:val="false"/>
          <w:i w:val="false"/>
          <w:color w:val="000000"/>
          <w:sz w:val="28"/>
        </w:rPr>
        <w:t>
      8. Вызов первичный/повторный</w:t>
      </w:r>
    </w:p>
    <w:bookmarkEnd w:id="6852"/>
    <w:bookmarkStart w:name="z44034" w:id="6853"/>
    <w:p>
      <w:pPr>
        <w:spacing w:after="0"/>
        <w:ind w:left="0"/>
        <w:jc w:val="both"/>
      </w:pPr>
      <w:r>
        <w:rPr>
          <w:rFonts w:ascii="Times New Roman"/>
          <w:b w:val="false"/>
          <w:i w:val="false"/>
          <w:color w:val="000000"/>
          <w:sz w:val="28"/>
        </w:rPr>
        <w:t>
      9. Дата выполнения вызова</w:t>
      </w:r>
    </w:p>
    <w:bookmarkEnd w:id="6853"/>
    <w:bookmarkStart w:name="z44035" w:id="6854"/>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bookmarkEnd w:id="6854"/>
    <w:bookmarkStart w:name="z44036" w:id="6855"/>
    <w:p>
      <w:pPr>
        <w:spacing w:after="0"/>
        <w:ind w:left="0"/>
        <w:jc w:val="both"/>
      </w:pPr>
      <w:r>
        <w:rPr>
          <w:rFonts w:ascii="Times New Roman"/>
          <w:b w:val="false"/>
          <w:i w:val="false"/>
          <w:color w:val="000000"/>
          <w:sz w:val="28"/>
        </w:rPr>
        <w:t>
      11. Диагноз</w:t>
      </w:r>
    </w:p>
    <w:bookmarkEnd w:id="6855"/>
    <w:bookmarkStart w:name="z44037" w:id="6856"/>
    <w:p>
      <w:pPr>
        <w:spacing w:after="0"/>
        <w:ind w:left="0"/>
        <w:jc w:val="both"/>
      </w:pPr>
      <w:r>
        <w:rPr>
          <w:rFonts w:ascii="Times New Roman"/>
          <w:b w:val="false"/>
          <w:i w:val="false"/>
          <w:color w:val="000000"/>
          <w:sz w:val="28"/>
        </w:rPr>
        <w:t>
      12. Оказанная помощь</w:t>
      </w:r>
    </w:p>
    <w:bookmarkEnd w:id="6856"/>
    <w:bookmarkStart w:name="z44038" w:id="6857"/>
    <w:p>
      <w:pPr>
        <w:spacing w:after="0"/>
        <w:ind w:left="0"/>
        <w:jc w:val="both"/>
      </w:pPr>
      <w:r>
        <w:rPr>
          <w:rFonts w:ascii="Times New Roman"/>
          <w:b w:val="false"/>
          <w:i w:val="false"/>
          <w:color w:val="000000"/>
          <w:sz w:val="28"/>
        </w:rPr>
        <w:t>
      Примечание:</w:t>
      </w:r>
    </w:p>
    <w:bookmarkEnd w:id="6857"/>
    <w:bookmarkStart w:name="z44039" w:id="6858"/>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bookmarkEnd w:id="6858"/>
    <w:bookmarkStart w:name="z44040" w:id="6859"/>
    <w:p>
      <w:pPr>
        <w:spacing w:after="0"/>
        <w:ind w:left="0"/>
        <w:jc w:val="left"/>
      </w:pPr>
      <w:r>
        <w:rPr>
          <w:rFonts w:ascii="Times New Roman"/>
          <w:b/>
          <w:i w:val="false"/>
          <w:color w:val="000000"/>
        </w:rPr>
        <w:t xml:space="preserve"> Форма № 057/у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bookmarkEnd w:id="6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1" w:id="686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8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дети до 14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дети до 14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9" w:id="68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07" w:id="6862"/>
    <w:p>
      <w:pPr>
        <w:spacing w:after="0"/>
        <w:ind w:left="0"/>
        <w:jc w:val="both"/>
      </w:pPr>
      <w:r>
        <w:rPr>
          <w:rFonts w:ascii="Times New Roman"/>
          <w:b w:val="false"/>
          <w:i w:val="false"/>
          <w:color w:val="000000"/>
          <w:sz w:val="28"/>
        </w:rPr>
        <w:t>
      продолжение таблицы</w:t>
      </w:r>
    </w:p>
    <w:bookmarkEnd w:id="6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8" w:id="6863"/>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68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1" w:id="6864"/>
          <w:p>
            <w:pPr>
              <w:spacing w:after="20"/>
              <w:ind w:left="20"/>
              <w:jc w:val="both"/>
            </w:pPr>
            <w:r>
              <w:rPr>
                <w:rFonts w:ascii="Times New Roman"/>
                <w:b w:val="false"/>
                <w:i w:val="false"/>
                <w:color w:val="000000"/>
                <w:sz w:val="20"/>
              </w:rPr>
              <w:t>
</w:t>
            </w:r>
            <w:r>
              <w:rPr>
                <w:rFonts w:ascii="Times New Roman"/>
                <w:b w:val="false"/>
                <w:i w:val="false"/>
                <w:color w:val="000000"/>
                <w:sz w:val="20"/>
              </w:rPr>
              <w:t>Неосложненный кариес</w:t>
            </w:r>
          </w:p>
          <w:bookmarkEnd w:id="686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6" w:id="6865"/>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w:t>
            </w:r>
          </w:p>
          <w:bookmarkEnd w:id="68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6" w:id="68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8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1" w:id="6867"/>
          <w:p>
            <w:pPr>
              <w:spacing w:after="20"/>
              <w:ind w:left="20"/>
              <w:jc w:val="both"/>
            </w:pPr>
            <w:r>
              <w:rPr>
                <w:rFonts w:ascii="Times New Roman"/>
                <w:b w:val="false"/>
                <w:i w:val="false"/>
                <w:color w:val="000000"/>
                <w:sz w:val="20"/>
              </w:rPr>
              <w:t>
</w:t>
            </w:r>
            <w:r>
              <w:rPr>
                <w:rFonts w:ascii="Times New Roman"/>
                <w:b w:val="false"/>
                <w:i w:val="false"/>
                <w:color w:val="000000"/>
                <w:sz w:val="20"/>
              </w:rPr>
              <w:t>Закончен курс лечения по поводу</w:t>
            </w:r>
          </w:p>
          <w:bookmarkEnd w:id="68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5" w:id="6868"/>
          <w:p>
            <w:pPr>
              <w:spacing w:after="20"/>
              <w:ind w:left="20"/>
              <w:jc w:val="both"/>
            </w:pPr>
            <w:r>
              <w:rPr>
                <w:rFonts w:ascii="Times New Roman"/>
                <w:b w:val="false"/>
                <w:i w:val="false"/>
                <w:color w:val="000000"/>
                <w:sz w:val="20"/>
              </w:rPr>
              <w:t>
</w:t>
            </w:r>
            <w:r>
              <w:rPr>
                <w:rFonts w:ascii="Times New Roman"/>
                <w:b w:val="false"/>
                <w:i w:val="false"/>
                <w:color w:val="000000"/>
                <w:sz w:val="20"/>
              </w:rPr>
              <w:t>Гингивит</w:t>
            </w:r>
          </w:p>
          <w:bookmarkEnd w:id="68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 Удалено зубов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операции Имплантация (число имп-ов)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 в том числе операции нтр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4" w:id="6869"/>
          <w:p>
            <w:pPr>
              <w:spacing w:after="20"/>
              <w:ind w:left="20"/>
              <w:jc w:val="both"/>
            </w:pPr>
            <w:r>
              <w:rPr>
                <w:rFonts w:ascii="Times New Roman"/>
                <w:b w:val="false"/>
                <w:i w:val="false"/>
                <w:color w:val="000000"/>
                <w:sz w:val="20"/>
              </w:rPr>
              <w:t>
</w:t>
            </w:r>
            <w:r>
              <w:rPr>
                <w:rFonts w:ascii="Times New Roman"/>
                <w:b w:val="false"/>
                <w:i w:val="false"/>
                <w:color w:val="000000"/>
                <w:sz w:val="20"/>
              </w:rPr>
              <w:t>Катаральный</w:t>
            </w:r>
          </w:p>
          <w:bookmarkEnd w:id="68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8" w:id="687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87" w:id="6871"/>
    <w:p>
      <w:pPr>
        <w:spacing w:after="0"/>
        <w:ind w:left="0"/>
        <w:jc w:val="both"/>
      </w:pPr>
      <w:r>
        <w:rPr>
          <w:rFonts w:ascii="Times New Roman"/>
          <w:b w:val="false"/>
          <w:i w:val="false"/>
          <w:color w:val="000000"/>
          <w:sz w:val="28"/>
        </w:rPr>
        <w:t>
      Идентификатор врача-стоматолога</w:t>
      </w:r>
    </w:p>
    <w:bookmarkEnd w:id="6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44389" w:id="6872"/>
    <w:p>
      <w:pPr>
        <w:spacing w:after="0"/>
        <w:ind w:left="0"/>
        <w:jc w:val="left"/>
      </w:pPr>
      <w:r>
        <w:rPr>
          <w:rFonts w:ascii="Times New Roman"/>
          <w:b/>
          <w:i w:val="false"/>
          <w:color w:val="000000"/>
        </w:rPr>
        <w:t xml:space="preserve"> СВОДНАЯ ВЕДОМОСТЬ учета работы врача-стоматолога-ортодонта</w:t>
      </w:r>
    </w:p>
    <w:bookmarkEnd w:id="6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0" w:id="6873"/>
          <w:p>
            <w:pPr>
              <w:spacing w:after="20"/>
              <w:ind w:left="20"/>
              <w:jc w:val="both"/>
            </w:pPr>
            <w:r>
              <w:rPr>
                <w:rFonts w:ascii="Times New Roman"/>
                <w:b w:val="false"/>
                <w:i w:val="false"/>
                <w:color w:val="000000"/>
                <w:sz w:val="20"/>
              </w:rPr>
              <w:t>
</w:t>
            </w:r>
            <w:r>
              <w:rPr>
                <w:rFonts w:ascii="Times New Roman"/>
                <w:b w:val="false"/>
                <w:i w:val="false"/>
                <w:color w:val="000000"/>
                <w:sz w:val="20"/>
              </w:rPr>
              <w:t>Числа месяца</w:t>
            </w:r>
          </w:p>
          <w:bookmarkEnd w:id="68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 жителей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6" w:id="68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34" w:id="6875"/>
    <w:p>
      <w:pPr>
        <w:spacing w:after="0"/>
        <w:ind w:left="0"/>
        <w:jc w:val="both"/>
      </w:pPr>
      <w:r>
        <w:rPr>
          <w:rFonts w:ascii="Times New Roman"/>
          <w:b w:val="false"/>
          <w:i w:val="false"/>
          <w:color w:val="000000"/>
          <w:sz w:val="28"/>
        </w:rPr>
        <w:t>
      продолжение таблицы</w:t>
      </w:r>
    </w:p>
    <w:bookmarkEnd w:id="6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5" w:id="6876"/>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выполненной работы</w:t>
            </w:r>
          </w:p>
          <w:bookmarkEnd w:id="68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7" w:id="6877"/>
          <w:p>
            <w:pPr>
              <w:spacing w:after="20"/>
              <w:ind w:left="20"/>
              <w:jc w:val="both"/>
            </w:pPr>
            <w:r>
              <w:rPr>
                <w:rFonts w:ascii="Times New Roman"/>
                <w:b w:val="false"/>
                <w:i w:val="false"/>
                <w:color w:val="000000"/>
                <w:sz w:val="20"/>
              </w:rPr>
              <w:t>
</w:t>
            </w:r>
            <w:r>
              <w:rPr>
                <w:rFonts w:ascii="Times New Roman"/>
                <w:b w:val="false"/>
                <w:i w:val="false"/>
                <w:color w:val="000000"/>
                <w:sz w:val="20"/>
              </w:rPr>
              <w:t>Внутриротовые несъемные аппараты</w:t>
            </w:r>
          </w:p>
          <w:bookmarkEnd w:id="6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2" w:id="6878"/>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Механического действия</w:t>
            </w:r>
          </w:p>
          <w:bookmarkEnd w:id="68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1" w:id="68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69" w:id="6880"/>
    <w:p>
      <w:pPr>
        <w:spacing w:after="0"/>
        <w:ind w:left="0"/>
        <w:jc w:val="both"/>
      </w:pPr>
      <w:r>
        <w:rPr>
          <w:rFonts w:ascii="Times New Roman"/>
          <w:b w:val="false"/>
          <w:i w:val="false"/>
          <w:color w:val="000000"/>
          <w:sz w:val="28"/>
        </w:rPr>
        <w:t>
      продолжение таблицы</w:t>
      </w:r>
    </w:p>
    <w:bookmarkEnd w:id="6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0" w:id="6881"/>
          <w:p>
            <w:pPr>
              <w:spacing w:after="20"/>
              <w:ind w:left="20"/>
              <w:jc w:val="both"/>
            </w:pPr>
            <w:r>
              <w:rPr>
                <w:rFonts w:ascii="Times New Roman"/>
                <w:b w:val="false"/>
                <w:i w:val="false"/>
                <w:color w:val="000000"/>
                <w:sz w:val="20"/>
              </w:rPr>
              <w:t>
</w:t>
            </w:r>
            <w:r>
              <w:rPr>
                <w:rFonts w:ascii="Times New Roman"/>
                <w:b w:val="false"/>
                <w:i w:val="false"/>
                <w:color w:val="000000"/>
                <w:sz w:val="20"/>
              </w:rPr>
              <w:t>Число лиц, которым закончено ортодонтическое лечение</w:t>
            </w:r>
          </w:p>
          <w:bookmarkEnd w:id="688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3" w:id="68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6882"/>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6" w:id="688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8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4" w:id="688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8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w:t>
            </w:r>
            <w:r>
              <w:br/>
            </w:r>
            <w:r>
              <w:rPr>
                <w:rFonts w:ascii="Times New Roman"/>
                <w:b w:val="false"/>
                <w:i w:val="false"/>
                <w:color w:val="000000"/>
                <w:sz w:val="20"/>
              </w:rPr>
              <w:t xml:space="preserve">к сводной ведомости ежедневного </w:t>
            </w:r>
            <w:r>
              <w:br/>
            </w:r>
            <w:r>
              <w:rPr>
                <w:rFonts w:ascii="Times New Roman"/>
                <w:b w:val="false"/>
                <w:i w:val="false"/>
                <w:color w:val="000000"/>
                <w:sz w:val="20"/>
              </w:rPr>
              <w:t>учета работы врача-стоматолога</w:t>
            </w:r>
          </w:p>
        </w:tc>
      </w:tr>
    </w:tbl>
    <w:bookmarkStart w:name="z44501" w:id="6885"/>
    <w:p>
      <w:pPr>
        <w:spacing w:after="0"/>
        <w:ind w:left="0"/>
        <w:jc w:val="left"/>
      </w:pPr>
      <w:r>
        <w:rPr>
          <w:rFonts w:ascii="Times New Roman"/>
          <w:b/>
          <w:i w:val="false"/>
          <w:color w:val="000000"/>
        </w:rPr>
        <w:t xml:space="preserve"> СВОДНАЯ ВЕДОМОСТЬ учета работы врача-стоматолога-ортопеда</w:t>
      </w:r>
    </w:p>
    <w:bookmarkEnd w:id="6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2" w:id="6886"/>
          <w:p>
            <w:pPr>
              <w:spacing w:after="20"/>
              <w:ind w:left="20"/>
              <w:jc w:val="both"/>
            </w:pPr>
            <w:r>
              <w:rPr>
                <w:rFonts w:ascii="Times New Roman"/>
                <w:b w:val="false"/>
                <w:i w:val="false"/>
                <w:color w:val="000000"/>
                <w:sz w:val="20"/>
              </w:rPr>
              <w:t>
</w:t>
            </w:r>
            <w:r>
              <w:rPr>
                <w:rFonts w:ascii="Times New Roman"/>
                <w:b w:val="false"/>
                <w:i w:val="false"/>
                <w:color w:val="000000"/>
                <w:sz w:val="20"/>
              </w:rPr>
              <w:t>Числа месяца</w:t>
            </w:r>
          </w:p>
          <w:bookmarkEnd w:id="6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иногородние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 коронки и зубы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3" w:id="6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83" w:id="6888"/>
    <w:p>
      <w:pPr>
        <w:spacing w:after="0"/>
        <w:ind w:left="0"/>
        <w:jc w:val="both"/>
      </w:pPr>
      <w:r>
        <w:rPr>
          <w:rFonts w:ascii="Times New Roman"/>
          <w:b w:val="false"/>
          <w:i w:val="false"/>
          <w:color w:val="000000"/>
          <w:sz w:val="28"/>
        </w:rPr>
        <w:t>
      продолжение таблицы</w:t>
      </w:r>
    </w:p>
    <w:bookmarkEnd w:id="6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4" w:id="6889"/>
          <w:p>
            <w:pPr>
              <w:spacing w:after="20"/>
              <w:ind w:left="20"/>
              <w:jc w:val="both"/>
            </w:pPr>
            <w:r>
              <w:rPr>
                <w:rFonts w:ascii="Times New Roman"/>
                <w:b w:val="false"/>
                <w:i w:val="false"/>
                <w:color w:val="000000"/>
                <w:sz w:val="20"/>
              </w:rPr>
              <w:t>
</w:t>
            </w:r>
            <w:r>
              <w:rPr>
                <w:rFonts w:ascii="Times New Roman"/>
                <w:b w:val="false"/>
                <w:i w:val="false"/>
                <w:color w:val="000000"/>
                <w:sz w:val="20"/>
              </w:rPr>
              <w:t>Коронки на имп-х одиночные</w:t>
            </w:r>
          </w:p>
          <w:bookmarkEnd w:id="6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8" w:id="6890"/>
          <w:p>
            <w:pPr>
              <w:spacing w:after="20"/>
              <w:ind w:left="20"/>
              <w:jc w:val="both"/>
            </w:pPr>
            <w:r>
              <w:rPr>
                <w:rFonts w:ascii="Times New Roman"/>
                <w:b w:val="false"/>
                <w:i w:val="false"/>
                <w:color w:val="000000"/>
                <w:sz w:val="20"/>
              </w:rPr>
              <w:t>
</w:t>
            </w:r>
            <w:r>
              <w:rPr>
                <w:rFonts w:ascii="Times New Roman"/>
                <w:b w:val="false"/>
                <w:i w:val="false"/>
                <w:color w:val="000000"/>
                <w:sz w:val="20"/>
              </w:rPr>
              <w:t>в них</w:t>
            </w:r>
          </w:p>
          <w:bookmarkEnd w:id="68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2" w:id="689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8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2" w:id="68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6" w:id="6893"/>
          <w:p>
            <w:pPr>
              <w:spacing w:after="20"/>
              <w:ind w:left="20"/>
              <w:jc w:val="both"/>
            </w:pPr>
            <w:r>
              <w:rPr>
                <w:rFonts w:ascii="Times New Roman"/>
                <w:b w:val="false"/>
                <w:i w:val="false"/>
                <w:color w:val="000000"/>
                <w:sz w:val="20"/>
              </w:rPr>
              <w:t>
</w:t>
            </w:r>
            <w:r>
              <w:rPr>
                <w:rFonts w:ascii="Times New Roman"/>
                <w:b w:val="false"/>
                <w:i w:val="false"/>
                <w:color w:val="000000"/>
                <w:sz w:val="20"/>
              </w:rPr>
              <w:t>Шлифтовые зубы</w:t>
            </w:r>
          </w:p>
          <w:bookmarkEnd w:id="689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6" w:id="689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54" w:id="6895"/>
    <w:p>
      <w:pPr>
        <w:spacing w:after="0"/>
        <w:ind w:left="0"/>
        <w:jc w:val="left"/>
      </w:pPr>
      <w:r>
        <w:rPr>
          <w:rFonts w:ascii="Times New Roman"/>
          <w:b/>
          <w:i w:val="false"/>
          <w:color w:val="000000"/>
        </w:rPr>
        <w:t xml:space="preserve"> Форма № 058/у "Медицинская карта стоматологического пациента (включая санацию) №___"</w:t>
      </w:r>
    </w:p>
    <w:bookmarkEnd w:id="6895"/>
    <w:bookmarkStart w:name="z44755" w:id="6896"/>
    <w:p>
      <w:pPr>
        <w:spacing w:after="0"/>
        <w:ind w:left="0"/>
        <w:jc w:val="both"/>
      </w:pPr>
      <w:r>
        <w:rPr>
          <w:rFonts w:ascii="Times New Roman"/>
          <w:b w:val="false"/>
          <w:i w:val="false"/>
          <w:color w:val="000000"/>
          <w:sz w:val="28"/>
        </w:rPr>
        <w:t>
      Дата</w:t>
      </w:r>
    </w:p>
    <w:bookmarkEnd w:id="6896"/>
    <w:bookmarkStart w:name="z44756" w:id="6897"/>
    <w:p>
      <w:pPr>
        <w:spacing w:after="0"/>
        <w:ind w:left="0"/>
        <w:jc w:val="both"/>
      </w:pPr>
      <w:r>
        <w:rPr>
          <w:rFonts w:ascii="Times New Roman"/>
          <w:b w:val="false"/>
          <w:i w:val="false"/>
          <w:color w:val="000000"/>
          <w:sz w:val="28"/>
        </w:rPr>
        <w:t>
      1. Индивидуальный идентификационный номер</w:t>
      </w:r>
    </w:p>
    <w:bookmarkEnd w:id="6897"/>
    <w:bookmarkStart w:name="z44757" w:id="6898"/>
    <w:p>
      <w:pPr>
        <w:spacing w:after="0"/>
        <w:ind w:left="0"/>
        <w:jc w:val="both"/>
      </w:pPr>
      <w:r>
        <w:rPr>
          <w:rFonts w:ascii="Times New Roman"/>
          <w:b w:val="false"/>
          <w:i w:val="false"/>
          <w:color w:val="000000"/>
          <w:sz w:val="28"/>
        </w:rPr>
        <w:t>
      2. Фамилия, имя, отчество (при его наличии)</w:t>
      </w:r>
    </w:p>
    <w:bookmarkEnd w:id="6898"/>
    <w:bookmarkStart w:name="z44758" w:id="6899"/>
    <w:p>
      <w:pPr>
        <w:spacing w:after="0"/>
        <w:ind w:left="0"/>
        <w:jc w:val="both"/>
      </w:pPr>
      <w:r>
        <w:rPr>
          <w:rFonts w:ascii="Times New Roman"/>
          <w:b w:val="false"/>
          <w:i w:val="false"/>
          <w:color w:val="000000"/>
          <w:sz w:val="28"/>
        </w:rPr>
        <w:t>
      3. Дата рождения дата месяц год</w:t>
      </w:r>
    </w:p>
    <w:bookmarkEnd w:id="6899"/>
    <w:bookmarkStart w:name="z44759" w:id="6900"/>
    <w:p>
      <w:pPr>
        <w:spacing w:after="0"/>
        <w:ind w:left="0"/>
        <w:jc w:val="both"/>
      </w:pPr>
      <w:r>
        <w:rPr>
          <w:rFonts w:ascii="Times New Roman"/>
          <w:b w:val="false"/>
          <w:i w:val="false"/>
          <w:color w:val="000000"/>
          <w:sz w:val="28"/>
        </w:rPr>
        <w:t>
      4. Пол</w:t>
      </w:r>
    </w:p>
    <w:bookmarkEnd w:id="6900"/>
    <w:bookmarkStart w:name="z44760" w:id="6901"/>
    <w:p>
      <w:pPr>
        <w:spacing w:after="0"/>
        <w:ind w:left="0"/>
        <w:jc w:val="both"/>
      </w:pPr>
      <w:r>
        <w:rPr>
          <w:rFonts w:ascii="Times New Roman"/>
          <w:b w:val="false"/>
          <w:i w:val="false"/>
          <w:color w:val="000000"/>
          <w:sz w:val="28"/>
        </w:rPr>
        <w:t xml:space="preserve">
      </w:t>
      </w:r>
    </w:p>
    <w:bookmarkEnd w:id="690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61" w:id="6902"/>
    <w:p>
      <w:pPr>
        <w:spacing w:after="0"/>
        <w:ind w:left="0"/>
        <w:jc w:val="both"/>
      </w:pPr>
      <w:r>
        <w:rPr>
          <w:rFonts w:ascii="Times New Roman"/>
          <w:b w:val="false"/>
          <w:i w:val="false"/>
          <w:color w:val="000000"/>
          <w:sz w:val="28"/>
        </w:rPr>
        <w:t xml:space="preserve">
      мужской </w:t>
      </w:r>
    </w:p>
    <w:bookmarkEnd w:id="6902"/>
    <w:bookmarkStart w:name="z44762" w:id="6903"/>
    <w:p>
      <w:pPr>
        <w:spacing w:after="0"/>
        <w:ind w:left="0"/>
        <w:jc w:val="both"/>
      </w:pPr>
      <w:r>
        <w:rPr>
          <w:rFonts w:ascii="Times New Roman"/>
          <w:b w:val="false"/>
          <w:i w:val="false"/>
          <w:color w:val="000000"/>
          <w:sz w:val="28"/>
        </w:rPr>
        <w:t xml:space="preserve">
      </w:t>
      </w:r>
    </w:p>
    <w:bookmarkEnd w:id="690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63" w:id="6904"/>
    <w:p>
      <w:pPr>
        <w:spacing w:after="0"/>
        <w:ind w:left="0"/>
        <w:jc w:val="both"/>
      </w:pPr>
      <w:r>
        <w:rPr>
          <w:rFonts w:ascii="Times New Roman"/>
          <w:b w:val="false"/>
          <w:i w:val="false"/>
          <w:color w:val="000000"/>
          <w:sz w:val="28"/>
        </w:rPr>
        <w:t xml:space="preserve">
      женский </w:t>
      </w:r>
    </w:p>
    <w:bookmarkEnd w:id="6904"/>
    <w:bookmarkStart w:name="z44764" w:id="6905"/>
    <w:p>
      <w:pPr>
        <w:spacing w:after="0"/>
        <w:ind w:left="0"/>
        <w:jc w:val="both"/>
      </w:pPr>
      <w:r>
        <w:rPr>
          <w:rFonts w:ascii="Times New Roman"/>
          <w:b w:val="false"/>
          <w:i w:val="false"/>
          <w:color w:val="000000"/>
          <w:sz w:val="28"/>
        </w:rPr>
        <w:t>
      5. Возраст</w:t>
      </w:r>
    </w:p>
    <w:bookmarkEnd w:id="6905"/>
    <w:bookmarkStart w:name="z44765" w:id="6906"/>
    <w:p>
      <w:pPr>
        <w:spacing w:after="0"/>
        <w:ind w:left="0"/>
        <w:jc w:val="both"/>
      </w:pPr>
      <w:r>
        <w:rPr>
          <w:rFonts w:ascii="Times New Roman"/>
          <w:b w:val="false"/>
          <w:i w:val="false"/>
          <w:color w:val="000000"/>
          <w:sz w:val="28"/>
        </w:rPr>
        <w:t>
      6. Национальность</w:t>
      </w:r>
    </w:p>
    <w:bookmarkEnd w:id="6906"/>
    <w:bookmarkStart w:name="z44766" w:id="6907"/>
    <w:p>
      <w:pPr>
        <w:spacing w:after="0"/>
        <w:ind w:left="0"/>
        <w:jc w:val="both"/>
      </w:pPr>
      <w:r>
        <w:rPr>
          <w:rFonts w:ascii="Times New Roman"/>
          <w:b w:val="false"/>
          <w:i w:val="false"/>
          <w:color w:val="000000"/>
          <w:sz w:val="28"/>
        </w:rPr>
        <w:t>
      7. Житель</w:t>
      </w:r>
    </w:p>
    <w:bookmarkEnd w:id="6907"/>
    <w:bookmarkStart w:name="z44767" w:id="6908"/>
    <w:p>
      <w:pPr>
        <w:spacing w:after="0"/>
        <w:ind w:left="0"/>
        <w:jc w:val="both"/>
      </w:pPr>
      <w:r>
        <w:rPr>
          <w:rFonts w:ascii="Times New Roman"/>
          <w:b w:val="false"/>
          <w:i w:val="false"/>
          <w:color w:val="000000"/>
          <w:sz w:val="28"/>
        </w:rPr>
        <w:t xml:space="preserve">
      </w:t>
      </w:r>
    </w:p>
    <w:bookmarkEnd w:id="69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68" w:id="6909"/>
    <w:p>
      <w:pPr>
        <w:spacing w:after="0"/>
        <w:ind w:left="0"/>
        <w:jc w:val="both"/>
      </w:pPr>
      <w:r>
        <w:rPr>
          <w:rFonts w:ascii="Times New Roman"/>
          <w:b w:val="false"/>
          <w:i w:val="false"/>
          <w:color w:val="000000"/>
          <w:sz w:val="28"/>
        </w:rPr>
        <w:t xml:space="preserve">
      города </w:t>
      </w:r>
    </w:p>
    <w:bookmarkEnd w:id="6909"/>
    <w:bookmarkStart w:name="z44769" w:id="6910"/>
    <w:p>
      <w:pPr>
        <w:spacing w:after="0"/>
        <w:ind w:left="0"/>
        <w:jc w:val="both"/>
      </w:pPr>
      <w:r>
        <w:rPr>
          <w:rFonts w:ascii="Times New Roman"/>
          <w:b w:val="false"/>
          <w:i w:val="false"/>
          <w:color w:val="000000"/>
          <w:sz w:val="28"/>
        </w:rPr>
        <w:t xml:space="preserve">
      </w:t>
      </w:r>
    </w:p>
    <w:bookmarkEnd w:id="691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70" w:id="6911"/>
    <w:p>
      <w:pPr>
        <w:spacing w:after="0"/>
        <w:ind w:left="0"/>
        <w:jc w:val="both"/>
      </w:pPr>
      <w:r>
        <w:rPr>
          <w:rFonts w:ascii="Times New Roman"/>
          <w:b w:val="false"/>
          <w:i w:val="false"/>
          <w:color w:val="000000"/>
          <w:sz w:val="28"/>
        </w:rPr>
        <w:t xml:space="preserve">
      села </w:t>
      </w:r>
    </w:p>
    <w:bookmarkEnd w:id="6911"/>
    <w:bookmarkStart w:name="z44771" w:id="6912"/>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6912"/>
    <w:bookmarkStart w:name="z44772" w:id="6913"/>
    <w:p>
      <w:pPr>
        <w:spacing w:after="0"/>
        <w:ind w:left="0"/>
        <w:jc w:val="both"/>
      </w:pPr>
      <w:r>
        <w:rPr>
          <w:rFonts w:ascii="Times New Roman"/>
          <w:b w:val="false"/>
          <w:i w:val="false"/>
          <w:color w:val="000000"/>
          <w:sz w:val="28"/>
        </w:rPr>
        <w:t>
      9. Место работы/учебы/детского учреждения</w:t>
      </w:r>
    </w:p>
    <w:bookmarkEnd w:id="6913"/>
    <w:bookmarkStart w:name="z44773" w:id="6914"/>
    <w:p>
      <w:pPr>
        <w:spacing w:after="0"/>
        <w:ind w:left="0"/>
        <w:jc w:val="both"/>
      </w:pPr>
      <w:r>
        <w:rPr>
          <w:rFonts w:ascii="Times New Roman"/>
          <w:b w:val="false"/>
          <w:i w:val="false"/>
          <w:color w:val="000000"/>
          <w:sz w:val="28"/>
        </w:rPr>
        <w:t>
      Должность Образование.</w:t>
      </w:r>
    </w:p>
    <w:bookmarkEnd w:id="6914"/>
    <w:bookmarkStart w:name="z44774" w:id="6915"/>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6915"/>
    <w:bookmarkStart w:name="z44775" w:id="6916"/>
    <w:p>
      <w:pPr>
        <w:spacing w:after="0"/>
        <w:ind w:left="0"/>
        <w:jc w:val="both"/>
      </w:pPr>
      <w:r>
        <w:rPr>
          <w:rFonts w:ascii="Times New Roman"/>
          <w:b w:val="false"/>
          <w:i w:val="false"/>
          <w:color w:val="000000"/>
          <w:sz w:val="28"/>
        </w:rPr>
        <w:t>
      11. Диагноз</w:t>
      </w:r>
    </w:p>
    <w:bookmarkEnd w:id="6916"/>
    <w:bookmarkStart w:name="z44776" w:id="6917"/>
    <w:p>
      <w:pPr>
        <w:spacing w:after="0"/>
        <w:ind w:left="0"/>
        <w:jc w:val="both"/>
      </w:pPr>
      <w:r>
        <w:rPr>
          <w:rFonts w:ascii="Times New Roman"/>
          <w:b w:val="false"/>
          <w:i w:val="false"/>
          <w:color w:val="000000"/>
          <w:sz w:val="28"/>
        </w:rPr>
        <w:t>
      12. Жалобы</w:t>
      </w:r>
    </w:p>
    <w:bookmarkEnd w:id="6917"/>
    <w:bookmarkStart w:name="z44777" w:id="6918"/>
    <w:p>
      <w:pPr>
        <w:spacing w:after="0"/>
        <w:ind w:left="0"/>
        <w:jc w:val="both"/>
      </w:pPr>
      <w:r>
        <w:rPr>
          <w:rFonts w:ascii="Times New Roman"/>
          <w:b w:val="false"/>
          <w:i w:val="false"/>
          <w:color w:val="000000"/>
          <w:sz w:val="28"/>
        </w:rPr>
        <w:t>
      13. Перенесенные и сопутствующие заболевания</w:t>
      </w:r>
    </w:p>
    <w:bookmarkEnd w:id="6918"/>
    <w:bookmarkStart w:name="z44778" w:id="6919"/>
    <w:p>
      <w:pPr>
        <w:spacing w:after="0"/>
        <w:ind w:left="0"/>
        <w:jc w:val="both"/>
      </w:pPr>
      <w:r>
        <w:rPr>
          <w:rFonts w:ascii="Times New Roman"/>
          <w:b w:val="false"/>
          <w:i w:val="false"/>
          <w:color w:val="000000"/>
          <w:sz w:val="28"/>
        </w:rPr>
        <w:t>
      14. Развитие настоящего заболевания</w:t>
      </w:r>
    </w:p>
    <w:bookmarkEnd w:id="6919"/>
    <w:bookmarkStart w:name="z44779" w:id="6920"/>
    <w:p>
      <w:pPr>
        <w:spacing w:after="0"/>
        <w:ind w:left="0"/>
        <w:jc w:val="both"/>
      </w:pPr>
      <w:r>
        <w:rPr>
          <w:rFonts w:ascii="Times New Roman"/>
          <w:b w:val="false"/>
          <w:i w:val="false"/>
          <w:color w:val="000000"/>
          <w:sz w:val="28"/>
        </w:rPr>
        <w:t>
      15. Данные объективного исследования, внешний осмотр</w:t>
      </w:r>
    </w:p>
    <w:bookmarkEnd w:id="6920"/>
    <w:bookmarkStart w:name="z44780" w:id="6921"/>
    <w:p>
      <w:pPr>
        <w:spacing w:after="0"/>
        <w:ind w:left="0"/>
        <w:jc w:val="both"/>
      </w:pPr>
      <w:r>
        <w:rPr>
          <w:rFonts w:ascii="Times New Roman"/>
          <w:b w:val="false"/>
          <w:i w:val="false"/>
          <w:color w:val="000000"/>
          <w:sz w:val="28"/>
        </w:rPr>
        <w:t>
      Осмотр полости рта, состояние зубов</w:t>
      </w:r>
    </w:p>
    <w:bookmarkEnd w:id="6921"/>
    <w:bookmarkStart w:name="z44781" w:id="6922"/>
    <w:p>
      <w:pPr>
        <w:spacing w:after="0"/>
        <w:ind w:left="0"/>
        <w:jc w:val="both"/>
      </w:pPr>
      <w:r>
        <w:rPr>
          <w:rFonts w:ascii="Times New Roman"/>
          <w:b w:val="false"/>
          <w:i w:val="false"/>
          <w:color w:val="000000"/>
          <w:sz w:val="28"/>
        </w:rPr>
        <w:t>
      Челюсть.</w:t>
      </w:r>
    </w:p>
    <w:bookmarkEnd w:id="6922"/>
    <w:bookmarkStart w:name="z44782" w:id="6923"/>
    <w:p>
      <w:pPr>
        <w:spacing w:after="0"/>
        <w:ind w:left="0"/>
        <w:jc w:val="both"/>
      </w:pPr>
      <w:r>
        <w:rPr>
          <w:rFonts w:ascii="Times New Roman"/>
          <w:b w:val="false"/>
          <w:i w:val="false"/>
          <w:color w:val="000000"/>
          <w:sz w:val="28"/>
        </w:rPr>
        <w:t>
      Сторона.</w:t>
      </w:r>
    </w:p>
    <w:bookmarkEnd w:id="6923"/>
    <w:bookmarkStart w:name="z44783" w:id="6924"/>
    <w:p>
      <w:pPr>
        <w:spacing w:after="0"/>
        <w:ind w:left="0"/>
        <w:jc w:val="both"/>
      </w:pPr>
      <w:r>
        <w:rPr>
          <w:rFonts w:ascii="Times New Roman"/>
          <w:b w:val="false"/>
          <w:i w:val="false"/>
          <w:color w:val="000000"/>
          <w:sz w:val="28"/>
        </w:rPr>
        <w:t>
      Зуб.</w:t>
      </w:r>
    </w:p>
    <w:bookmarkEnd w:id="6924"/>
    <w:bookmarkStart w:name="z44784" w:id="6925"/>
    <w:p>
      <w:pPr>
        <w:spacing w:after="0"/>
        <w:ind w:left="0"/>
        <w:jc w:val="both"/>
      </w:pPr>
      <w:r>
        <w:rPr>
          <w:rFonts w:ascii="Times New Roman"/>
          <w:b w:val="false"/>
          <w:i w:val="false"/>
          <w:color w:val="000000"/>
          <w:sz w:val="28"/>
        </w:rPr>
        <w:t>
      Состояние O/R.C/P/Pt/JMPA/K/И/В</w:t>
      </w:r>
    </w:p>
    <w:bookmarkEnd w:id="6925"/>
    <w:bookmarkStart w:name="z44785" w:id="6926"/>
    <w:p>
      <w:pPr>
        <w:spacing w:after="0"/>
        <w:ind w:left="0"/>
        <w:jc w:val="both"/>
      </w:pPr>
      <w:r>
        <w:rPr>
          <w:rFonts w:ascii="Times New Roman"/>
          <w:b w:val="false"/>
          <w:i w:val="false"/>
          <w:color w:val="000000"/>
          <w:sz w:val="28"/>
        </w:rPr>
        <w:t>
      16. Прикус</w:t>
      </w:r>
    </w:p>
    <w:bookmarkEnd w:id="6926"/>
    <w:bookmarkStart w:name="z44786" w:id="6927"/>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bookmarkEnd w:id="6927"/>
    <w:bookmarkStart w:name="z44787" w:id="6928"/>
    <w:p>
      <w:pPr>
        <w:spacing w:after="0"/>
        <w:ind w:left="0"/>
        <w:jc w:val="both"/>
      </w:pPr>
      <w:r>
        <w:rPr>
          <w:rFonts w:ascii="Times New Roman"/>
          <w:b w:val="false"/>
          <w:i w:val="false"/>
          <w:color w:val="000000"/>
          <w:sz w:val="28"/>
        </w:rPr>
        <w:t>
      18. Данные рентгеновских, лабораторных исследований</w:t>
      </w:r>
    </w:p>
    <w:bookmarkEnd w:id="6928"/>
    <w:bookmarkStart w:name="z44788" w:id="6929"/>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bookmarkEnd w:id="6929"/>
    <w:bookmarkStart w:name="z44789" w:id="6930"/>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bookmarkEnd w:id="6930"/>
    <w:bookmarkStart w:name="z44790" w:id="6931"/>
    <w:p>
      <w:pPr>
        <w:spacing w:after="0"/>
        <w:ind w:left="0"/>
        <w:jc w:val="both"/>
      </w:pPr>
      <w:r>
        <w:rPr>
          <w:rFonts w:ascii="Times New Roman"/>
          <w:b w:val="false"/>
          <w:i w:val="false"/>
          <w:color w:val="000000"/>
          <w:sz w:val="28"/>
        </w:rPr>
        <w:t>
      21. Результаты лечения (эпикриз)</w:t>
      </w:r>
    </w:p>
    <w:bookmarkEnd w:id="6931"/>
    <w:bookmarkStart w:name="z44791" w:id="6932"/>
    <w:p>
      <w:pPr>
        <w:spacing w:after="0"/>
        <w:ind w:left="0"/>
        <w:jc w:val="both"/>
      </w:pPr>
      <w:r>
        <w:rPr>
          <w:rFonts w:ascii="Times New Roman"/>
          <w:b w:val="false"/>
          <w:i w:val="false"/>
          <w:color w:val="000000"/>
          <w:sz w:val="28"/>
        </w:rPr>
        <w:t>
      22. Рекомендации</w:t>
      </w:r>
    </w:p>
    <w:bookmarkEnd w:id="6932"/>
    <w:bookmarkStart w:name="z44792" w:id="6933"/>
    <w:p>
      <w:pPr>
        <w:spacing w:after="0"/>
        <w:ind w:left="0"/>
        <w:jc w:val="both"/>
      </w:pPr>
      <w:r>
        <w:rPr>
          <w:rFonts w:ascii="Times New Roman"/>
          <w:b w:val="false"/>
          <w:i w:val="false"/>
          <w:color w:val="000000"/>
          <w:sz w:val="28"/>
        </w:rPr>
        <w:t>
      Лечащий врач</w:t>
      </w:r>
    </w:p>
    <w:bookmarkEnd w:id="6933"/>
    <w:bookmarkStart w:name="z44793" w:id="6934"/>
    <w:p>
      <w:pPr>
        <w:spacing w:after="0"/>
        <w:ind w:left="0"/>
        <w:jc w:val="both"/>
      </w:pPr>
      <w:r>
        <w:rPr>
          <w:rFonts w:ascii="Times New Roman"/>
          <w:b w:val="false"/>
          <w:i w:val="false"/>
          <w:color w:val="000000"/>
          <w:sz w:val="28"/>
        </w:rPr>
        <w:t>
      Заведующий отделение</w:t>
      </w:r>
    </w:p>
    <w:bookmarkEnd w:id="6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медицинской карте</w:t>
            </w:r>
            <w:r>
              <w:br/>
            </w:r>
            <w:r>
              <w:rPr>
                <w:rFonts w:ascii="Times New Roman"/>
                <w:b w:val="false"/>
                <w:i w:val="false"/>
                <w:color w:val="000000"/>
                <w:sz w:val="20"/>
              </w:rPr>
              <w:t>стоматологического пациента</w:t>
            </w:r>
          </w:p>
        </w:tc>
      </w:tr>
    </w:tbl>
    <w:bookmarkStart w:name="z44795" w:id="6935"/>
    <w:p>
      <w:pPr>
        <w:spacing w:after="0"/>
        <w:ind w:left="0"/>
        <w:jc w:val="left"/>
      </w:pPr>
      <w:r>
        <w:rPr>
          <w:rFonts w:ascii="Times New Roman"/>
          <w:b/>
          <w:i w:val="false"/>
          <w:color w:val="000000"/>
        </w:rPr>
        <w:t xml:space="preserve"> План обследования ребенка на стоматологическом приеме</w:t>
      </w:r>
    </w:p>
    <w:bookmarkEnd w:id="6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6" w:id="6936"/>
          <w:p>
            <w:pPr>
              <w:spacing w:after="20"/>
              <w:ind w:left="20"/>
              <w:jc w:val="both"/>
            </w:pPr>
            <w:r>
              <w:rPr>
                <w:rFonts w:ascii="Times New Roman"/>
                <w:b w:val="false"/>
                <w:i w:val="false"/>
                <w:color w:val="000000"/>
                <w:sz w:val="20"/>
              </w:rPr>
              <w:t>
</w:t>
            </w:r>
            <w:r>
              <w:rPr>
                <w:rFonts w:ascii="Times New Roman"/>
                <w:b w:val="false"/>
                <w:i w:val="false"/>
                <w:color w:val="000000"/>
                <w:sz w:val="20"/>
              </w:rPr>
              <w:t>I. Внешний осмотр:</w:t>
            </w:r>
          </w:p>
          <w:bookmarkEnd w:id="69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2" w:id="6937"/>
          <w:p>
            <w:pPr>
              <w:spacing w:after="20"/>
              <w:ind w:left="20"/>
              <w:jc w:val="both"/>
            </w:pPr>
            <w:r>
              <w:rPr>
                <w:rFonts w:ascii="Times New Roman"/>
                <w:b w:val="false"/>
                <w:i w:val="false"/>
                <w:color w:val="000000"/>
                <w:sz w:val="20"/>
              </w:rPr>
              <w:t>
</w:t>
            </w:r>
            <w:r>
              <w:rPr>
                <w:rFonts w:ascii="Times New Roman"/>
                <w:b w:val="false"/>
                <w:i w:val="false"/>
                <w:color w:val="000000"/>
                <w:sz w:val="20"/>
              </w:rPr>
              <w:t>1. Осанка.</w:t>
            </w:r>
          </w:p>
          <w:bookmarkEnd w:id="69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8" w:id="6938"/>
          <w:p>
            <w:pPr>
              <w:spacing w:after="20"/>
              <w:ind w:left="20"/>
              <w:jc w:val="both"/>
            </w:pPr>
            <w:r>
              <w:rPr>
                <w:rFonts w:ascii="Times New Roman"/>
                <w:b w:val="false"/>
                <w:i w:val="false"/>
                <w:color w:val="000000"/>
                <w:sz w:val="20"/>
              </w:rPr>
              <w:t>
</w:t>
            </w:r>
            <w:r>
              <w:rPr>
                <w:rFonts w:ascii="Times New Roman"/>
                <w:b w:val="false"/>
                <w:i w:val="false"/>
                <w:color w:val="000000"/>
                <w:sz w:val="20"/>
              </w:rPr>
              <w:t>2. Лицо.</w:t>
            </w:r>
          </w:p>
          <w:bookmarkEnd w:id="69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4" w:id="6939"/>
          <w:p>
            <w:pPr>
              <w:spacing w:after="20"/>
              <w:ind w:left="20"/>
              <w:jc w:val="both"/>
            </w:pPr>
            <w:r>
              <w:rPr>
                <w:rFonts w:ascii="Times New Roman"/>
                <w:b w:val="false"/>
                <w:i w:val="false"/>
                <w:color w:val="000000"/>
                <w:sz w:val="20"/>
              </w:rPr>
              <w:t>
</w:t>
            </w:r>
            <w:r>
              <w:rPr>
                <w:rFonts w:ascii="Times New Roman"/>
                <w:b w:val="false"/>
                <w:i w:val="false"/>
                <w:color w:val="000000"/>
                <w:sz w:val="20"/>
              </w:rPr>
              <w:t>3. Вредные привычки.</w:t>
            </w:r>
          </w:p>
          <w:bookmarkEnd w:id="69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0" w:id="6940"/>
          <w:p>
            <w:pPr>
              <w:spacing w:after="20"/>
              <w:ind w:left="20"/>
              <w:jc w:val="both"/>
            </w:pPr>
            <w:r>
              <w:rPr>
                <w:rFonts w:ascii="Times New Roman"/>
                <w:b w:val="false"/>
                <w:i w:val="false"/>
                <w:color w:val="000000"/>
                <w:sz w:val="20"/>
              </w:rPr>
              <w:t>
</w:t>
            </w:r>
            <w:r>
              <w:rPr>
                <w:rFonts w:ascii="Times New Roman"/>
                <w:b w:val="false"/>
                <w:i w:val="false"/>
                <w:color w:val="000000"/>
                <w:sz w:val="20"/>
              </w:rPr>
              <w:t>II. Изучение функций:</w:t>
            </w:r>
          </w:p>
          <w:bookmarkEnd w:id="69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6" w:id="6941"/>
          <w:p>
            <w:pPr>
              <w:spacing w:after="20"/>
              <w:ind w:left="20"/>
              <w:jc w:val="both"/>
            </w:pPr>
            <w:r>
              <w:rPr>
                <w:rFonts w:ascii="Times New Roman"/>
                <w:b w:val="false"/>
                <w:i w:val="false"/>
                <w:color w:val="000000"/>
                <w:sz w:val="20"/>
              </w:rPr>
              <w:t>
</w:t>
            </w:r>
            <w:r>
              <w:rPr>
                <w:rFonts w:ascii="Times New Roman"/>
                <w:b w:val="false"/>
                <w:i w:val="false"/>
                <w:color w:val="000000"/>
                <w:sz w:val="20"/>
              </w:rPr>
              <w:t>1. Дыхание.</w:t>
            </w:r>
          </w:p>
          <w:bookmarkEnd w:id="6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2" w:id="6942"/>
          <w:p>
            <w:pPr>
              <w:spacing w:after="20"/>
              <w:ind w:left="20"/>
              <w:jc w:val="both"/>
            </w:pPr>
            <w:r>
              <w:rPr>
                <w:rFonts w:ascii="Times New Roman"/>
                <w:b w:val="false"/>
                <w:i w:val="false"/>
                <w:color w:val="000000"/>
                <w:sz w:val="20"/>
              </w:rPr>
              <w:t>
</w:t>
            </w:r>
            <w:r>
              <w:rPr>
                <w:rFonts w:ascii="Times New Roman"/>
                <w:b w:val="false"/>
                <w:i w:val="false"/>
                <w:color w:val="000000"/>
                <w:sz w:val="20"/>
              </w:rPr>
              <w:t>2. Жевание.</w:t>
            </w:r>
          </w:p>
          <w:bookmarkEnd w:id="6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8" w:id="6943"/>
          <w:p>
            <w:pPr>
              <w:spacing w:after="20"/>
              <w:ind w:left="20"/>
              <w:jc w:val="both"/>
            </w:pPr>
            <w:r>
              <w:rPr>
                <w:rFonts w:ascii="Times New Roman"/>
                <w:b w:val="false"/>
                <w:i w:val="false"/>
                <w:color w:val="000000"/>
                <w:sz w:val="20"/>
              </w:rPr>
              <w:t>
</w:t>
            </w:r>
            <w:r>
              <w:rPr>
                <w:rFonts w:ascii="Times New Roman"/>
                <w:b w:val="false"/>
                <w:i w:val="false"/>
                <w:color w:val="000000"/>
                <w:sz w:val="20"/>
              </w:rPr>
              <w:t>3. Глотание.</w:t>
            </w:r>
          </w:p>
          <w:bookmarkEnd w:id="69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4" w:id="6944"/>
          <w:p>
            <w:pPr>
              <w:spacing w:after="20"/>
              <w:ind w:left="20"/>
              <w:jc w:val="both"/>
            </w:pPr>
            <w:r>
              <w:rPr>
                <w:rFonts w:ascii="Times New Roman"/>
                <w:b w:val="false"/>
                <w:i w:val="false"/>
                <w:color w:val="000000"/>
                <w:sz w:val="20"/>
              </w:rPr>
              <w:t>
</w:t>
            </w:r>
            <w:r>
              <w:rPr>
                <w:rFonts w:ascii="Times New Roman"/>
                <w:b w:val="false"/>
                <w:i w:val="false"/>
                <w:color w:val="000000"/>
                <w:sz w:val="20"/>
              </w:rPr>
              <w:t>4. Речь.</w:t>
            </w:r>
          </w:p>
          <w:bookmarkEnd w:id="69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0" w:id="6945"/>
          <w:p>
            <w:pPr>
              <w:spacing w:after="20"/>
              <w:ind w:left="20"/>
              <w:jc w:val="both"/>
            </w:pPr>
            <w:r>
              <w:rPr>
                <w:rFonts w:ascii="Times New Roman"/>
                <w:b w:val="false"/>
                <w:i w:val="false"/>
                <w:color w:val="000000"/>
                <w:sz w:val="20"/>
              </w:rPr>
              <w:t>
</w:t>
            </w:r>
            <w:r>
              <w:rPr>
                <w:rFonts w:ascii="Times New Roman"/>
                <w:b w:val="false"/>
                <w:i w:val="false"/>
                <w:color w:val="000000"/>
                <w:sz w:val="20"/>
              </w:rPr>
              <w:t>5. Смыкание губ.</w:t>
            </w:r>
          </w:p>
          <w:bookmarkEnd w:id="69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6" w:id="6946"/>
          <w:p>
            <w:pPr>
              <w:spacing w:after="20"/>
              <w:ind w:left="20"/>
              <w:jc w:val="both"/>
            </w:pPr>
            <w:r>
              <w:rPr>
                <w:rFonts w:ascii="Times New Roman"/>
                <w:b w:val="false"/>
                <w:i w:val="false"/>
                <w:color w:val="000000"/>
                <w:sz w:val="20"/>
              </w:rPr>
              <w:t>
</w:t>
            </w:r>
            <w:r>
              <w:rPr>
                <w:rFonts w:ascii="Times New Roman"/>
                <w:b w:val="false"/>
                <w:i w:val="false"/>
                <w:color w:val="000000"/>
                <w:sz w:val="20"/>
              </w:rPr>
              <w:t>III. Стоматологический статус:</w:t>
            </w:r>
          </w:p>
          <w:bookmarkEnd w:id="6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2" w:id="6947"/>
          <w:p>
            <w:pPr>
              <w:spacing w:after="20"/>
              <w:ind w:left="20"/>
              <w:jc w:val="both"/>
            </w:pPr>
            <w:r>
              <w:rPr>
                <w:rFonts w:ascii="Times New Roman"/>
                <w:b w:val="false"/>
                <w:i w:val="false"/>
                <w:color w:val="000000"/>
                <w:sz w:val="20"/>
              </w:rPr>
              <w:t>
</w:t>
            </w:r>
            <w:r>
              <w:rPr>
                <w:rFonts w:ascii="Times New Roman"/>
                <w:b w:val="false"/>
                <w:i w:val="false"/>
                <w:color w:val="000000"/>
                <w:sz w:val="20"/>
              </w:rPr>
              <w:t>1. Регионарные лимфоузлы.</w:t>
            </w:r>
          </w:p>
          <w:bookmarkEnd w:id="6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8" w:id="6948"/>
          <w:p>
            <w:pPr>
              <w:spacing w:after="20"/>
              <w:ind w:left="20"/>
              <w:jc w:val="both"/>
            </w:pPr>
            <w:r>
              <w:rPr>
                <w:rFonts w:ascii="Times New Roman"/>
                <w:b w:val="false"/>
                <w:i w:val="false"/>
                <w:color w:val="000000"/>
                <w:sz w:val="20"/>
              </w:rPr>
              <w:t>
</w:t>
            </w:r>
            <w:r>
              <w:rPr>
                <w:rFonts w:ascii="Times New Roman"/>
                <w:b w:val="false"/>
                <w:i w:val="false"/>
                <w:color w:val="000000"/>
                <w:sz w:val="20"/>
              </w:rPr>
              <w:t>2. Приротовая область.</w:t>
            </w:r>
          </w:p>
          <w:bookmarkEnd w:id="6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4" w:id="6949"/>
          <w:p>
            <w:pPr>
              <w:spacing w:after="20"/>
              <w:ind w:left="20"/>
              <w:jc w:val="both"/>
            </w:pPr>
            <w:r>
              <w:rPr>
                <w:rFonts w:ascii="Times New Roman"/>
                <w:b w:val="false"/>
                <w:i w:val="false"/>
                <w:color w:val="000000"/>
                <w:sz w:val="20"/>
              </w:rPr>
              <w:t>
</w:t>
            </w:r>
            <w:r>
              <w:rPr>
                <w:rFonts w:ascii="Times New Roman"/>
                <w:b w:val="false"/>
                <w:i w:val="false"/>
                <w:color w:val="000000"/>
                <w:sz w:val="20"/>
              </w:rPr>
              <w:t>3. Предверие полости рта.</w:t>
            </w:r>
          </w:p>
          <w:bookmarkEnd w:id="6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0" w:id="6950"/>
          <w:p>
            <w:pPr>
              <w:spacing w:after="20"/>
              <w:ind w:left="20"/>
              <w:jc w:val="both"/>
            </w:pPr>
            <w:r>
              <w:rPr>
                <w:rFonts w:ascii="Times New Roman"/>
                <w:b w:val="false"/>
                <w:i w:val="false"/>
                <w:color w:val="000000"/>
                <w:sz w:val="20"/>
              </w:rPr>
              <w:t>
</w:t>
            </w:r>
            <w:r>
              <w:rPr>
                <w:rFonts w:ascii="Times New Roman"/>
                <w:b w:val="false"/>
                <w:i w:val="false"/>
                <w:color w:val="000000"/>
                <w:sz w:val="20"/>
              </w:rPr>
              <w:t>4. Уздечка и губы.</w:t>
            </w:r>
          </w:p>
          <w:bookmarkEnd w:id="6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6" w:id="6951"/>
          <w:p>
            <w:pPr>
              <w:spacing w:after="20"/>
              <w:ind w:left="20"/>
              <w:jc w:val="both"/>
            </w:pPr>
            <w:r>
              <w:rPr>
                <w:rFonts w:ascii="Times New Roman"/>
                <w:b w:val="false"/>
                <w:i w:val="false"/>
                <w:color w:val="000000"/>
                <w:sz w:val="20"/>
              </w:rPr>
              <w:t>
</w:t>
            </w:r>
            <w:r>
              <w:rPr>
                <w:rFonts w:ascii="Times New Roman"/>
                <w:b w:val="false"/>
                <w:i w:val="false"/>
                <w:color w:val="000000"/>
                <w:sz w:val="20"/>
              </w:rPr>
              <w:t>5. Уздечка языка.</w:t>
            </w:r>
          </w:p>
          <w:bookmarkEnd w:id="6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2" w:id="6952"/>
          <w:p>
            <w:pPr>
              <w:spacing w:after="20"/>
              <w:ind w:left="20"/>
              <w:jc w:val="both"/>
            </w:pPr>
            <w:r>
              <w:rPr>
                <w:rFonts w:ascii="Times New Roman"/>
                <w:b w:val="false"/>
                <w:i w:val="false"/>
                <w:color w:val="000000"/>
                <w:sz w:val="20"/>
              </w:rPr>
              <w:t>
</w:t>
            </w:r>
            <w:r>
              <w:rPr>
                <w:rFonts w:ascii="Times New Roman"/>
                <w:b w:val="false"/>
                <w:i w:val="false"/>
                <w:color w:val="000000"/>
                <w:sz w:val="20"/>
              </w:rPr>
              <w:t>6. Слизистая полости рта.</w:t>
            </w:r>
          </w:p>
          <w:bookmarkEnd w:id="6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8" w:id="6953"/>
          <w:p>
            <w:pPr>
              <w:spacing w:after="20"/>
              <w:ind w:left="20"/>
              <w:jc w:val="both"/>
            </w:pPr>
            <w:r>
              <w:rPr>
                <w:rFonts w:ascii="Times New Roman"/>
                <w:b w:val="false"/>
                <w:i w:val="false"/>
                <w:color w:val="000000"/>
                <w:sz w:val="20"/>
              </w:rPr>
              <w:t>
</w:t>
            </w:r>
            <w:r>
              <w:rPr>
                <w:rFonts w:ascii="Times New Roman"/>
                <w:b w:val="false"/>
                <w:i w:val="false"/>
                <w:color w:val="000000"/>
                <w:sz w:val="20"/>
              </w:rPr>
              <w:t>7. Десневой край.</w:t>
            </w:r>
          </w:p>
          <w:bookmarkEnd w:id="6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4" w:id="6954"/>
          <w:p>
            <w:pPr>
              <w:spacing w:after="20"/>
              <w:ind w:left="20"/>
              <w:jc w:val="both"/>
            </w:pPr>
            <w:r>
              <w:rPr>
                <w:rFonts w:ascii="Times New Roman"/>
                <w:b w:val="false"/>
                <w:i w:val="false"/>
                <w:color w:val="000000"/>
                <w:sz w:val="20"/>
              </w:rPr>
              <w:t>
</w:t>
            </w:r>
            <w:r>
              <w:rPr>
                <w:rFonts w:ascii="Times New Roman"/>
                <w:b w:val="false"/>
                <w:i w:val="false"/>
                <w:color w:val="000000"/>
                <w:sz w:val="20"/>
              </w:rPr>
              <w:t>8. Язык.</w:t>
            </w:r>
          </w:p>
          <w:bookmarkEnd w:id="6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0" w:id="6955"/>
          <w:p>
            <w:pPr>
              <w:spacing w:after="20"/>
              <w:ind w:left="20"/>
              <w:jc w:val="both"/>
            </w:pPr>
            <w:r>
              <w:rPr>
                <w:rFonts w:ascii="Times New Roman"/>
                <w:b w:val="false"/>
                <w:i w:val="false"/>
                <w:color w:val="000000"/>
                <w:sz w:val="20"/>
              </w:rPr>
              <w:t>
</w:t>
            </w:r>
            <w:r>
              <w:rPr>
                <w:rFonts w:ascii="Times New Roman"/>
                <w:b w:val="false"/>
                <w:i w:val="false"/>
                <w:color w:val="000000"/>
                <w:sz w:val="20"/>
              </w:rPr>
              <w:t>9. Форма зубного ряда.</w:t>
            </w:r>
          </w:p>
          <w:bookmarkEnd w:id="6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6" w:id="6956"/>
          <w:p>
            <w:pPr>
              <w:spacing w:after="20"/>
              <w:ind w:left="20"/>
              <w:jc w:val="both"/>
            </w:pPr>
            <w:r>
              <w:rPr>
                <w:rFonts w:ascii="Times New Roman"/>
                <w:b w:val="false"/>
                <w:i w:val="false"/>
                <w:color w:val="000000"/>
                <w:sz w:val="20"/>
              </w:rPr>
              <w:t>
</w:t>
            </w:r>
            <w:r>
              <w:rPr>
                <w:rFonts w:ascii="Times New Roman"/>
                <w:b w:val="false"/>
                <w:i w:val="false"/>
                <w:color w:val="000000"/>
                <w:sz w:val="20"/>
              </w:rPr>
              <w:t>10. Состояние челюстей.</w:t>
            </w:r>
          </w:p>
          <w:bookmarkEnd w:id="6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2" w:id="6957"/>
          <w:p>
            <w:pPr>
              <w:spacing w:after="20"/>
              <w:ind w:left="20"/>
              <w:jc w:val="both"/>
            </w:pPr>
            <w:r>
              <w:rPr>
                <w:rFonts w:ascii="Times New Roman"/>
                <w:b w:val="false"/>
                <w:i w:val="false"/>
                <w:color w:val="000000"/>
                <w:sz w:val="20"/>
              </w:rPr>
              <w:t>
</w:t>
            </w:r>
            <w:r>
              <w:rPr>
                <w:rFonts w:ascii="Times New Roman"/>
                <w:b w:val="false"/>
                <w:i w:val="false"/>
                <w:color w:val="000000"/>
                <w:sz w:val="20"/>
              </w:rPr>
              <w:t>11. Соотношение челюстей.</w:t>
            </w:r>
          </w:p>
          <w:bookmarkEnd w:id="6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8" w:id="6958"/>
          <w:p>
            <w:pPr>
              <w:spacing w:after="20"/>
              <w:ind w:left="20"/>
              <w:jc w:val="both"/>
            </w:pPr>
            <w:r>
              <w:rPr>
                <w:rFonts w:ascii="Times New Roman"/>
                <w:b w:val="false"/>
                <w:i w:val="false"/>
                <w:color w:val="000000"/>
                <w:sz w:val="20"/>
              </w:rPr>
              <w:t>
</w:t>
            </w:r>
            <w:r>
              <w:rPr>
                <w:rFonts w:ascii="Times New Roman"/>
                <w:b w:val="false"/>
                <w:i w:val="false"/>
                <w:color w:val="000000"/>
                <w:sz w:val="20"/>
              </w:rPr>
              <w:t>12. Аномальное положение зубов.</w:t>
            </w:r>
          </w:p>
          <w:bookmarkEnd w:id="69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4" w:id="6959"/>
          <w:p>
            <w:pPr>
              <w:spacing w:after="20"/>
              <w:ind w:left="20"/>
              <w:jc w:val="both"/>
            </w:pPr>
            <w:r>
              <w:rPr>
                <w:rFonts w:ascii="Times New Roman"/>
                <w:b w:val="false"/>
                <w:i w:val="false"/>
                <w:color w:val="000000"/>
                <w:sz w:val="20"/>
              </w:rPr>
              <w:t>
</w:t>
            </w:r>
            <w:r>
              <w:rPr>
                <w:rFonts w:ascii="Times New Roman"/>
                <w:b w:val="false"/>
                <w:i w:val="false"/>
                <w:color w:val="000000"/>
                <w:sz w:val="20"/>
              </w:rPr>
              <w:t>13. Прорезывание зубов.</w:t>
            </w:r>
          </w:p>
          <w:bookmarkEnd w:id="69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0" w:id="6960"/>
          <w:p>
            <w:pPr>
              <w:spacing w:after="20"/>
              <w:ind w:left="20"/>
              <w:jc w:val="both"/>
            </w:pPr>
            <w:r>
              <w:rPr>
                <w:rFonts w:ascii="Times New Roman"/>
                <w:b w:val="false"/>
                <w:i w:val="false"/>
                <w:color w:val="000000"/>
                <w:sz w:val="20"/>
              </w:rPr>
              <w:t>
</w:t>
            </w:r>
            <w:r>
              <w:rPr>
                <w:rFonts w:ascii="Times New Roman"/>
                <w:b w:val="false"/>
                <w:i w:val="false"/>
                <w:color w:val="000000"/>
                <w:sz w:val="20"/>
              </w:rPr>
              <w:t>14. Состояние тканей зуба, цвет.</w:t>
            </w:r>
          </w:p>
          <w:bookmarkEnd w:id="69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6" w:id="6961"/>
          <w:p>
            <w:pPr>
              <w:spacing w:after="20"/>
              <w:ind w:left="20"/>
              <w:jc w:val="both"/>
            </w:pPr>
            <w:r>
              <w:rPr>
                <w:rFonts w:ascii="Times New Roman"/>
                <w:b w:val="false"/>
                <w:i w:val="false"/>
                <w:color w:val="000000"/>
                <w:sz w:val="20"/>
              </w:rPr>
              <w:t>
</w:t>
            </w:r>
            <w:r>
              <w:rPr>
                <w:rFonts w:ascii="Times New Roman"/>
                <w:b w:val="false"/>
                <w:i w:val="false"/>
                <w:color w:val="000000"/>
                <w:sz w:val="20"/>
              </w:rPr>
              <w:t>15. Форма зуба.</w:t>
            </w:r>
          </w:p>
          <w:bookmarkEnd w:id="69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2" w:id="6962"/>
          <w:p>
            <w:pPr>
              <w:spacing w:after="20"/>
              <w:ind w:left="20"/>
              <w:jc w:val="both"/>
            </w:pPr>
            <w:r>
              <w:rPr>
                <w:rFonts w:ascii="Times New Roman"/>
                <w:b w:val="false"/>
                <w:i w:val="false"/>
                <w:color w:val="000000"/>
                <w:sz w:val="20"/>
              </w:rPr>
              <w:t>
</w:t>
            </w:r>
            <w:r>
              <w:rPr>
                <w:rFonts w:ascii="Times New Roman"/>
                <w:b w:val="false"/>
                <w:i w:val="false"/>
                <w:color w:val="000000"/>
                <w:sz w:val="20"/>
              </w:rPr>
              <w:t>16. Некариозные поражения.</w:t>
            </w:r>
          </w:p>
          <w:bookmarkEnd w:id="69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8" w:id="6963"/>
          <w:p>
            <w:pPr>
              <w:spacing w:after="20"/>
              <w:ind w:left="20"/>
              <w:jc w:val="both"/>
            </w:pPr>
            <w:r>
              <w:rPr>
                <w:rFonts w:ascii="Times New Roman"/>
                <w:b w:val="false"/>
                <w:i w:val="false"/>
                <w:color w:val="000000"/>
                <w:sz w:val="20"/>
              </w:rPr>
              <w:t>
</w:t>
            </w:r>
            <w:r>
              <w:rPr>
                <w:rFonts w:ascii="Times New Roman"/>
                <w:b w:val="false"/>
                <w:i w:val="false"/>
                <w:color w:val="000000"/>
                <w:sz w:val="20"/>
              </w:rPr>
              <w:t>17. Очаги деминерализации.</w:t>
            </w:r>
          </w:p>
          <w:bookmarkEnd w:id="6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4" w:id="6964"/>
          <w:p>
            <w:pPr>
              <w:spacing w:after="20"/>
              <w:ind w:left="20"/>
              <w:jc w:val="both"/>
            </w:pPr>
            <w:r>
              <w:rPr>
                <w:rFonts w:ascii="Times New Roman"/>
                <w:b w:val="false"/>
                <w:i w:val="false"/>
                <w:color w:val="000000"/>
                <w:sz w:val="20"/>
              </w:rPr>
              <w:t>
</w:t>
            </w:r>
            <w:r>
              <w:rPr>
                <w:rFonts w:ascii="Times New Roman"/>
                <w:b w:val="false"/>
                <w:i w:val="false"/>
                <w:color w:val="000000"/>
                <w:sz w:val="20"/>
              </w:rPr>
              <w:t>18. Интенсивность кариеса</w:t>
            </w:r>
          </w:p>
          <w:bookmarkEnd w:id="696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КП</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4" w:id="6965"/>
          <w:p>
            <w:pPr>
              <w:spacing w:after="20"/>
              <w:ind w:left="20"/>
              <w:jc w:val="both"/>
            </w:pPr>
            <w:r>
              <w:rPr>
                <w:rFonts w:ascii="Times New Roman"/>
                <w:b w:val="false"/>
                <w:i w:val="false"/>
                <w:color w:val="000000"/>
                <w:sz w:val="20"/>
              </w:rPr>
              <w:t>
</w:t>
            </w:r>
            <w:r>
              <w:rPr>
                <w:rFonts w:ascii="Times New Roman"/>
                <w:b w:val="false"/>
                <w:i w:val="false"/>
                <w:color w:val="000000"/>
                <w:sz w:val="20"/>
              </w:rPr>
              <w:t>19. Гигиеническое состояние полости рта – ГИ</w:t>
            </w:r>
          </w:p>
          <w:bookmarkEnd w:id="69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0" w:id="6966"/>
          <w:p>
            <w:pPr>
              <w:spacing w:after="20"/>
              <w:ind w:left="20"/>
              <w:jc w:val="both"/>
            </w:pPr>
            <w:r>
              <w:rPr>
                <w:rFonts w:ascii="Times New Roman"/>
                <w:b w:val="false"/>
                <w:i w:val="false"/>
                <w:color w:val="000000"/>
                <w:sz w:val="20"/>
              </w:rPr>
              <w:t>
</w:t>
            </w:r>
            <w:r>
              <w:rPr>
                <w:rFonts w:ascii="Times New Roman"/>
                <w:b w:val="false"/>
                <w:i w:val="false"/>
                <w:color w:val="000000"/>
                <w:sz w:val="20"/>
              </w:rPr>
              <w:t>20. Стоматическая группа здоровья.</w:t>
            </w:r>
          </w:p>
          <w:bookmarkEnd w:id="6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6" w:id="6967"/>
          <w:p>
            <w:pPr>
              <w:spacing w:after="20"/>
              <w:ind w:left="20"/>
              <w:jc w:val="both"/>
            </w:pPr>
            <w:r>
              <w:rPr>
                <w:rFonts w:ascii="Times New Roman"/>
                <w:b w:val="false"/>
                <w:i w:val="false"/>
                <w:color w:val="000000"/>
                <w:sz w:val="20"/>
              </w:rPr>
              <w:t>
</w:t>
            </w:r>
            <w:r>
              <w:rPr>
                <w:rFonts w:ascii="Times New Roman"/>
                <w:b w:val="false"/>
                <w:i w:val="false"/>
                <w:color w:val="000000"/>
                <w:sz w:val="20"/>
              </w:rPr>
              <w:t>21. Стоматологическая диспансерная группа.</w:t>
            </w:r>
          </w:p>
          <w:bookmarkEnd w:id="6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92" w:id="6968"/>
    <w:p>
      <w:pPr>
        <w:spacing w:after="0"/>
        <w:ind w:left="0"/>
        <w:jc w:val="left"/>
      </w:pPr>
      <w:r>
        <w:rPr>
          <w:rFonts w:ascii="Times New Roman"/>
          <w:b/>
          <w:i w:val="false"/>
          <w:color w:val="000000"/>
        </w:rPr>
        <w:t xml:space="preserve"> Форма № 059/у "Карта обратившегося за антирабической помощью"</w:t>
      </w:r>
    </w:p>
    <w:bookmarkEnd w:id="6968"/>
    <w:bookmarkStart w:name="z44993" w:id="6969"/>
    <w:p>
      <w:pPr>
        <w:spacing w:after="0"/>
        <w:ind w:left="0"/>
        <w:jc w:val="both"/>
      </w:pPr>
      <w:r>
        <w:rPr>
          <w:rFonts w:ascii="Times New Roman"/>
          <w:b w:val="false"/>
          <w:i w:val="false"/>
          <w:color w:val="000000"/>
          <w:sz w:val="28"/>
        </w:rPr>
        <w:t>
      20___ год _____________________________</w:t>
      </w:r>
    </w:p>
    <w:bookmarkEnd w:id="6969"/>
    <w:bookmarkStart w:name="z44994" w:id="6970"/>
    <w:p>
      <w:pPr>
        <w:spacing w:after="0"/>
        <w:ind w:left="0"/>
        <w:jc w:val="both"/>
      </w:pPr>
      <w:r>
        <w:rPr>
          <w:rFonts w:ascii="Times New Roman"/>
          <w:b w:val="false"/>
          <w:i w:val="false"/>
          <w:color w:val="000000"/>
          <w:sz w:val="28"/>
        </w:rPr>
        <w:t>
      Дата обращения</w:t>
      </w:r>
    </w:p>
    <w:bookmarkEnd w:id="6970"/>
    <w:bookmarkStart w:name="z44995" w:id="6971"/>
    <w:p>
      <w:pPr>
        <w:spacing w:after="0"/>
        <w:ind w:left="0"/>
        <w:jc w:val="both"/>
      </w:pPr>
      <w:r>
        <w:rPr>
          <w:rFonts w:ascii="Times New Roman"/>
          <w:b w:val="false"/>
          <w:i w:val="false"/>
          <w:color w:val="000000"/>
          <w:sz w:val="28"/>
        </w:rPr>
        <w:t>
      1. Фамилия, имя, отчество (при его наличии) _____________</w:t>
      </w:r>
    </w:p>
    <w:bookmarkEnd w:id="6971"/>
    <w:bookmarkStart w:name="z44996" w:id="6972"/>
    <w:p>
      <w:pPr>
        <w:spacing w:after="0"/>
        <w:ind w:left="0"/>
        <w:jc w:val="both"/>
      </w:pPr>
      <w:r>
        <w:rPr>
          <w:rFonts w:ascii="Times New Roman"/>
          <w:b w:val="false"/>
          <w:i w:val="false"/>
          <w:color w:val="000000"/>
          <w:sz w:val="28"/>
        </w:rPr>
        <w:t>
      2. Индивидуальный идентификационный номер __________</w:t>
      </w:r>
    </w:p>
    <w:bookmarkEnd w:id="6972"/>
    <w:bookmarkStart w:name="z44997" w:id="6973"/>
    <w:p>
      <w:pPr>
        <w:spacing w:after="0"/>
        <w:ind w:left="0"/>
        <w:jc w:val="both"/>
      </w:pPr>
      <w:r>
        <w:rPr>
          <w:rFonts w:ascii="Times New Roman"/>
          <w:b w:val="false"/>
          <w:i w:val="false"/>
          <w:color w:val="000000"/>
          <w:sz w:val="28"/>
        </w:rPr>
        <w:t>
      3. Дата рождения _________________________________</w:t>
      </w:r>
    </w:p>
    <w:bookmarkEnd w:id="6973"/>
    <w:bookmarkStart w:name="z44998" w:id="6974"/>
    <w:p>
      <w:pPr>
        <w:spacing w:after="0"/>
        <w:ind w:left="0"/>
        <w:jc w:val="both"/>
      </w:pPr>
      <w:r>
        <w:rPr>
          <w:rFonts w:ascii="Times New Roman"/>
          <w:b w:val="false"/>
          <w:i w:val="false"/>
          <w:color w:val="000000"/>
          <w:sz w:val="28"/>
        </w:rPr>
        <w:t>
      4. Домашний адрес, телефон ____________________________</w:t>
      </w:r>
    </w:p>
    <w:bookmarkEnd w:id="6974"/>
    <w:bookmarkStart w:name="z44999" w:id="6975"/>
    <w:p>
      <w:pPr>
        <w:spacing w:after="0"/>
        <w:ind w:left="0"/>
        <w:jc w:val="both"/>
      </w:pPr>
      <w:r>
        <w:rPr>
          <w:rFonts w:ascii="Times New Roman"/>
          <w:b w:val="false"/>
          <w:i w:val="false"/>
          <w:color w:val="000000"/>
          <w:sz w:val="28"/>
        </w:rPr>
        <w:t>
      5. Занятие и адрес места работы, № телефона ____________</w:t>
      </w:r>
    </w:p>
    <w:bookmarkEnd w:id="6975"/>
    <w:bookmarkStart w:name="z45000" w:id="6976"/>
    <w:p>
      <w:pPr>
        <w:spacing w:after="0"/>
        <w:ind w:left="0"/>
        <w:jc w:val="both"/>
      </w:pPr>
      <w:r>
        <w:rPr>
          <w:rFonts w:ascii="Times New Roman"/>
          <w:b w:val="false"/>
          <w:i w:val="false"/>
          <w:color w:val="000000"/>
          <w:sz w:val="28"/>
        </w:rPr>
        <w:t>
      ___________________________________________________________</w:t>
      </w:r>
    </w:p>
    <w:bookmarkEnd w:id="6976"/>
    <w:bookmarkStart w:name="z45001" w:id="6977"/>
    <w:p>
      <w:pPr>
        <w:spacing w:after="0"/>
        <w:ind w:left="0"/>
        <w:jc w:val="both"/>
      </w:pPr>
      <w:r>
        <w:rPr>
          <w:rFonts w:ascii="Times New Roman"/>
          <w:b w:val="false"/>
          <w:i w:val="false"/>
          <w:color w:val="000000"/>
          <w:sz w:val="28"/>
        </w:rPr>
        <w:t>
      6. Дата укуса, оцарапания, ослюнения (подчеркнуть и вписать) ___________________</w:t>
      </w:r>
    </w:p>
    <w:bookmarkEnd w:id="6977"/>
    <w:bookmarkStart w:name="z45002" w:id="6978"/>
    <w:p>
      <w:pPr>
        <w:spacing w:after="0"/>
        <w:ind w:left="0"/>
        <w:jc w:val="both"/>
      </w:pPr>
      <w:r>
        <w:rPr>
          <w:rFonts w:ascii="Times New Roman"/>
          <w:b w:val="false"/>
          <w:i w:val="false"/>
          <w:color w:val="000000"/>
          <w:sz w:val="28"/>
        </w:rPr>
        <w:t>
      7. В какую лечебную организацию обращался по поводу укуса и когда _____________</w:t>
      </w:r>
    </w:p>
    <w:bookmarkEnd w:id="6978"/>
    <w:bookmarkStart w:name="z45003" w:id="6979"/>
    <w:p>
      <w:pPr>
        <w:spacing w:after="0"/>
        <w:ind w:left="0"/>
        <w:jc w:val="both"/>
      </w:pPr>
      <w:r>
        <w:rPr>
          <w:rFonts w:ascii="Times New Roman"/>
          <w:b w:val="false"/>
          <w:i w:val="false"/>
          <w:color w:val="000000"/>
          <w:sz w:val="28"/>
        </w:rPr>
        <w:t>
      __________________________________________________________________________</w:t>
      </w:r>
    </w:p>
    <w:bookmarkEnd w:id="6979"/>
    <w:bookmarkStart w:name="z45004" w:id="6980"/>
    <w:p>
      <w:pPr>
        <w:spacing w:after="0"/>
        <w:ind w:left="0"/>
        <w:jc w:val="both"/>
      </w:pPr>
      <w:r>
        <w:rPr>
          <w:rFonts w:ascii="Times New Roman"/>
          <w:b w:val="false"/>
          <w:i w:val="false"/>
          <w:color w:val="000000"/>
          <w:sz w:val="28"/>
        </w:rPr>
        <w:t>
      8. Описание повреждения и его локализация _______________________</w:t>
      </w:r>
    </w:p>
    <w:bookmarkEnd w:id="6980"/>
    <w:bookmarkStart w:name="z45005" w:id="6981"/>
    <w:p>
      <w:pPr>
        <w:spacing w:after="0"/>
        <w:ind w:left="0"/>
        <w:jc w:val="both"/>
      </w:pPr>
      <w:r>
        <w:rPr>
          <w:rFonts w:ascii="Times New Roman"/>
          <w:b w:val="false"/>
          <w:i w:val="false"/>
          <w:color w:val="000000"/>
          <w:sz w:val="28"/>
        </w:rPr>
        <w:t>
      9. Сведения об укусившем, оцарапавшем, ослюнившем животном</w:t>
      </w:r>
    </w:p>
    <w:bookmarkEnd w:id="6981"/>
    <w:bookmarkStart w:name="z45006" w:id="6982"/>
    <w:p>
      <w:pPr>
        <w:spacing w:after="0"/>
        <w:ind w:left="0"/>
        <w:jc w:val="both"/>
      </w:pPr>
      <w:r>
        <w:rPr>
          <w:rFonts w:ascii="Times New Roman"/>
          <w:b w:val="false"/>
          <w:i w:val="false"/>
          <w:color w:val="000000"/>
          <w:sz w:val="28"/>
        </w:rPr>
        <w:t>
      _____________________________________________________</w:t>
      </w:r>
    </w:p>
    <w:bookmarkEnd w:id="6982"/>
    <w:bookmarkStart w:name="z45007" w:id="6983"/>
    <w:p>
      <w:pPr>
        <w:spacing w:after="0"/>
        <w:ind w:left="0"/>
        <w:jc w:val="both"/>
      </w:pPr>
      <w:r>
        <w:rPr>
          <w:rFonts w:ascii="Times New Roman"/>
          <w:b w:val="false"/>
          <w:i w:val="false"/>
          <w:color w:val="000000"/>
          <w:sz w:val="28"/>
        </w:rPr>
        <w:t>
      10. Обстоятельства укуса, оцарапания, ослюнения</w:t>
      </w:r>
    </w:p>
    <w:bookmarkEnd w:id="6983"/>
    <w:bookmarkStart w:name="z45008" w:id="6984"/>
    <w:p>
      <w:pPr>
        <w:spacing w:after="0"/>
        <w:ind w:left="0"/>
        <w:jc w:val="both"/>
      </w:pPr>
      <w:r>
        <w:rPr>
          <w:rFonts w:ascii="Times New Roman"/>
          <w:b w:val="false"/>
          <w:i w:val="false"/>
          <w:color w:val="000000"/>
          <w:sz w:val="28"/>
        </w:rPr>
        <w:t>
      _______________</w:t>
      </w:r>
    </w:p>
    <w:bookmarkEnd w:id="6984"/>
    <w:bookmarkStart w:name="z45009" w:id="6985"/>
    <w:p>
      <w:pPr>
        <w:spacing w:after="0"/>
        <w:ind w:left="0"/>
        <w:jc w:val="both"/>
      </w:pPr>
      <w:r>
        <w:rPr>
          <w:rFonts w:ascii="Times New Roman"/>
          <w:b w:val="false"/>
          <w:i w:val="false"/>
          <w:color w:val="000000"/>
          <w:sz w:val="28"/>
        </w:rPr>
        <w:t>
      11. Бешенство животного установлено ветврачом</w:t>
      </w:r>
    </w:p>
    <w:bookmarkEnd w:id="6985"/>
    <w:bookmarkStart w:name="z45010" w:id="6986"/>
    <w:p>
      <w:pPr>
        <w:spacing w:after="0"/>
        <w:ind w:left="0"/>
        <w:jc w:val="both"/>
      </w:pPr>
      <w:r>
        <w:rPr>
          <w:rFonts w:ascii="Times New Roman"/>
          <w:b w:val="false"/>
          <w:i w:val="false"/>
          <w:color w:val="000000"/>
          <w:sz w:val="28"/>
        </w:rPr>
        <w:t>
      клинически, лабораторно (подчеркнуть или вписать) ________</w:t>
      </w:r>
    </w:p>
    <w:bookmarkEnd w:id="6986"/>
    <w:bookmarkStart w:name="z45011" w:id="6987"/>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w:t>
      </w:r>
    </w:p>
    <w:bookmarkEnd w:id="6987"/>
    <w:bookmarkStart w:name="z45012" w:id="6988"/>
    <w:p>
      <w:pPr>
        <w:spacing w:after="0"/>
        <w:ind w:left="0"/>
        <w:jc w:val="both"/>
      </w:pPr>
      <w:r>
        <w:rPr>
          <w:rFonts w:ascii="Times New Roman"/>
          <w:b w:val="false"/>
          <w:i w:val="false"/>
          <w:color w:val="000000"/>
          <w:sz w:val="28"/>
        </w:rPr>
        <w:t>
      14. Анамнез обратившегося:</w:t>
      </w:r>
    </w:p>
    <w:bookmarkEnd w:id="6988"/>
    <w:bookmarkStart w:name="z45013" w:id="6989"/>
    <w:p>
      <w:pPr>
        <w:spacing w:after="0"/>
        <w:ind w:left="0"/>
        <w:jc w:val="both"/>
      </w:pPr>
      <w:r>
        <w:rPr>
          <w:rFonts w:ascii="Times New Roman"/>
          <w:b w:val="false"/>
          <w:i w:val="false"/>
          <w:color w:val="000000"/>
          <w:sz w:val="28"/>
        </w:rPr>
        <w:t>
      а) заболевание нервной системы ___________________</w:t>
      </w:r>
    </w:p>
    <w:bookmarkEnd w:id="6989"/>
    <w:bookmarkStart w:name="z45014" w:id="6990"/>
    <w:p>
      <w:pPr>
        <w:spacing w:after="0"/>
        <w:ind w:left="0"/>
        <w:jc w:val="both"/>
      </w:pPr>
      <w:r>
        <w:rPr>
          <w:rFonts w:ascii="Times New Roman"/>
          <w:b w:val="false"/>
          <w:i w:val="false"/>
          <w:color w:val="000000"/>
          <w:sz w:val="28"/>
        </w:rPr>
        <w:t>
      б) употребляет ли спиртные напитки, как часто _____________</w:t>
      </w:r>
    </w:p>
    <w:bookmarkEnd w:id="6990"/>
    <w:bookmarkStart w:name="z45015" w:id="6991"/>
    <w:p>
      <w:pPr>
        <w:spacing w:after="0"/>
        <w:ind w:left="0"/>
        <w:jc w:val="both"/>
      </w:pPr>
      <w:r>
        <w:rPr>
          <w:rFonts w:ascii="Times New Roman"/>
          <w:b w:val="false"/>
          <w:i w:val="false"/>
          <w:color w:val="000000"/>
          <w:sz w:val="28"/>
        </w:rPr>
        <w:t>
      в) получал ли в прошлом антирабические прививки, когда, сколько _______</w:t>
      </w:r>
    </w:p>
    <w:bookmarkEnd w:id="6991"/>
    <w:bookmarkStart w:name="z45016" w:id="6992"/>
    <w:p>
      <w:pPr>
        <w:spacing w:after="0"/>
        <w:ind w:left="0"/>
        <w:jc w:val="both"/>
      </w:pPr>
      <w:r>
        <w:rPr>
          <w:rFonts w:ascii="Times New Roman"/>
          <w:b w:val="false"/>
          <w:i w:val="false"/>
          <w:color w:val="000000"/>
          <w:sz w:val="28"/>
        </w:rPr>
        <w:t>
      г) прочие сведения ___________________</w:t>
      </w:r>
    </w:p>
    <w:bookmarkEnd w:id="6992"/>
    <w:bookmarkStart w:name="z45017" w:id="6993"/>
    <w:p>
      <w:pPr>
        <w:spacing w:after="0"/>
        <w:ind w:left="0"/>
        <w:jc w:val="both"/>
      </w:pPr>
      <w:r>
        <w:rPr>
          <w:rFonts w:ascii="Times New Roman"/>
          <w:b w:val="false"/>
          <w:i w:val="false"/>
          <w:color w:val="000000"/>
          <w:sz w:val="28"/>
        </w:rPr>
        <w:t>
      15. Назначение прививки ______________________</w:t>
      </w:r>
    </w:p>
    <w:bookmarkEnd w:id="6993"/>
    <w:bookmarkStart w:name="z45018" w:id="6994"/>
    <w:p>
      <w:pPr>
        <w:spacing w:after="0"/>
        <w:ind w:left="0"/>
        <w:jc w:val="both"/>
      </w:pPr>
      <w:r>
        <w:rPr>
          <w:rFonts w:ascii="Times New Roman"/>
          <w:b w:val="false"/>
          <w:i w:val="false"/>
          <w:color w:val="000000"/>
          <w:sz w:val="28"/>
        </w:rPr>
        <w:t>
      16. Назначенный режим (госпитализация, амбулаторное лечение) _______</w:t>
      </w:r>
    </w:p>
    <w:bookmarkEnd w:id="6994"/>
    <w:bookmarkStart w:name="z45019" w:id="6995"/>
    <w:p>
      <w:pPr>
        <w:spacing w:after="0"/>
        <w:ind w:left="0"/>
        <w:jc w:val="both"/>
      </w:pPr>
      <w:r>
        <w:rPr>
          <w:rFonts w:ascii="Times New Roman"/>
          <w:b w:val="false"/>
          <w:i w:val="false"/>
          <w:color w:val="000000"/>
          <w:sz w:val="28"/>
        </w:rPr>
        <w:t>
      17. Введение антирабического гаммаглобулина, дата, серия _______</w:t>
      </w:r>
    </w:p>
    <w:bookmarkEnd w:id="6995"/>
    <w:bookmarkStart w:name="z45020" w:id="6996"/>
    <w:p>
      <w:pPr>
        <w:spacing w:after="0"/>
        <w:ind w:left="0"/>
        <w:jc w:val="both"/>
      </w:pPr>
      <w:r>
        <w:rPr>
          <w:rFonts w:ascii="Times New Roman"/>
          <w:b w:val="false"/>
          <w:i w:val="false"/>
          <w:color w:val="000000"/>
          <w:sz w:val="28"/>
        </w:rPr>
        <w:t>
      18. Реакция на внутрикожную пробу: покраснение _______________</w:t>
      </w:r>
    </w:p>
    <w:bookmarkEnd w:id="6996"/>
    <w:bookmarkStart w:name="z45021" w:id="6997"/>
    <w:p>
      <w:pPr>
        <w:spacing w:after="0"/>
        <w:ind w:left="0"/>
        <w:jc w:val="both"/>
      </w:pPr>
      <w:r>
        <w:rPr>
          <w:rFonts w:ascii="Times New Roman"/>
          <w:b w:val="false"/>
          <w:i w:val="false"/>
          <w:color w:val="000000"/>
          <w:sz w:val="28"/>
        </w:rPr>
        <w:t>
      Отек _______________________________________________</w:t>
      </w:r>
    </w:p>
    <w:bookmarkEnd w:id="6997"/>
    <w:bookmarkStart w:name="z45022" w:id="6998"/>
    <w:p>
      <w:pPr>
        <w:spacing w:after="0"/>
        <w:ind w:left="0"/>
        <w:jc w:val="both"/>
      </w:pPr>
      <w:r>
        <w:rPr>
          <w:rFonts w:ascii="Times New Roman"/>
          <w:b w:val="false"/>
          <w:i w:val="false"/>
          <w:color w:val="000000"/>
          <w:sz w:val="28"/>
        </w:rPr>
        <w:t>
      Десенсибилизация: однократная, двухкратная</w:t>
      </w:r>
    </w:p>
    <w:bookmarkEnd w:id="6998"/>
    <w:bookmarkStart w:name="z45023" w:id="6999"/>
    <w:p>
      <w:pPr>
        <w:spacing w:after="0"/>
        <w:ind w:left="0"/>
        <w:jc w:val="both"/>
      </w:pPr>
      <w:r>
        <w:rPr>
          <w:rFonts w:ascii="Times New Roman"/>
          <w:b w:val="false"/>
          <w:i w:val="false"/>
          <w:color w:val="000000"/>
          <w:sz w:val="28"/>
        </w:rPr>
        <w:t>
      Суточная доза _____________________________</w:t>
      </w:r>
    </w:p>
    <w:bookmarkEnd w:id="6999"/>
    <w:bookmarkStart w:name="z45024" w:id="7000"/>
    <w:p>
      <w:pPr>
        <w:spacing w:after="0"/>
        <w:ind w:left="0"/>
        <w:jc w:val="both"/>
      </w:pPr>
      <w:r>
        <w:rPr>
          <w:rFonts w:ascii="Times New Roman"/>
          <w:b w:val="false"/>
          <w:i w:val="false"/>
          <w:color w:val="000000"/>
          <w:sz w:val="28"/>
        </w:rPr>
        <w:t>
      Повторные введения:</w:t>
      </w:r>
    </w:p>
    <w:bookmarkEnd w:id="7000"/>
    <w:bookmarkStart w:name="z45025" w:id="7001"/>
    <w:p>
      <w:pPr>
        <w:spacing w:after="0"/>
        <w:ind w:left="0"/>
        <w:jc w:val="both"/>
      </w:pPr>
      <w:r>
        <w:rPr>
          <w:rFonts w:ascii="Times New Roman"/>
          <w:b w:val="false"/>
          <w:i w:val="false"/>
          <w:color w:val="000000"/>
          <w:sz w:val="28"/>
        </w:rPr>
        <w:t>
      Дата ___________________ Доза ____________ Серия ________</w:t>
      </w:r>
    </w:p>
    <w:bookmarkEnd w:id="7001"/>
    <w:bookmarkStart w:name="z45026" w:id="7002"/>
    <w:p>
      <w:pPr>
        <w:spacing w:after="0"/>
        <w:ind w:left="0"/>
        <w:jc w:val="both"/>
      </w:pPr>
      <w:r>
        <w:rPr>
          <w:rFonts w:ascii="Times New Roman"/>
          <w:b w:val="false"/>
          <w:i w:val="false"/>
          <w:color w:val="000000"/>
          <w:sz w:val="28"/>
        </w:rPr>
        <w:t>
      19. Осложнения во время проведения прививок __________________________________</w:t>
      </w:r>
    </w:p>
    <w:bookmarkEnd w:id="7002"/>
    <w:bookmarkStart w:name="z45027" w:id="7003"/>
    <w:p>
      <w:pPr>
        <w:spacing w:after="0"/>
        <w:ind w:left="0"/>
        <w:jc w:val="both"/>
      </w:pPr>
      <w:r>
        <w:rPr>
          <w:rFonts w:ascii="Times New Roman"/>
          <w:b w:val="false"/>
          <w:i w:val="false"/>
          <w:color w:val="000000"/>
          <w:sz w:val="28"/>
        </w:rPr>
        <w:t>
      20. Курс прививок полностью закончен, отменен, так как животное оказалось здоровым, прерван самовольно и прочие (подчеркнуть или вписать) __________________________</w:t>
      </w:r>
    </w:p>
    <w:bookmarkEnd w:id="7003"/>
    <w:bookmarkStart w:name="z45028" w:id="7004"/>
    <w:p>
      <w:pPr>
        <w:spacing w:after="0"/>
        <w:ind w:left="0"/>
        <w:jc w:val="both"/>
      </w:pPr>
      <w:r>
        <w:rPr>
          <w:rFonts w:ascii="Times New Roman"/>
          <w:b w:val="false"/>
          <w:i w:val="false"/>
          <w:color w:val="000000"/>
          <w:sz w:val="28"/>
        </w:rPr>
        <w:t>
      21. Какие приняты меры к продолжению прерванных прививок _____________________</w:t>
      </w:r>
    </w:p>
    <w:bookmarkEnd w:id="7004"/>
    <w:bookmarkStart w:name="z45029" w:id="7005"/>
    <w:p>
      <w:pPr>
        <w:spacing w:after="0"/>
        <w:ind w:left="0"/>
        <w:jc w:val="both"/>
      </w:pPr>
      <w:r>
        <w:rPr>
          <w:rFonts w:ascii="Times New Roman"/>
          <w:b w:val="false"/>
          <w:i w:val="false"/>
          <w:color w:val="000000"/>
          <w:sz w:val="28"/>
        </w:rPr>
        <w:t>
      22.. Примечание __________________</w:t>
      </w:r>
    </w:p>
    <w:bookmarkEnd w:id="7005"/>
    <w:bookmarkStart w:name="z45030" w:id="7006"/>
    <w:p>
      <w:pPr>
        <w:spacing w:after="0"/>
        <w:ind w:left="0"/>
        <w:jc w:val="both"/>
      </w:pPr>
      <w:r>
        <w:rPr>
          <w:rFonts w:ascii="Times New Roman"/>
          <w:b w:val="false"/>
          <w:i w:val="false"/>
          <w:color w:val="000000"/>
          <w:sz w:val="28"/>
        </w:rPr>
        <w:t>
      Подпись врача___________________________________</w:t>
      </w:r>
    </w:p>
    <w:bookmarkEnd w:id="7006"/>
    <w:bookmarkStart w:name="z45031" w:id="7007"/>
    <w:p>
      <w:pPr>
        <w:spacing w:after="0"/>
        <w:ind w:left="0"/>
        <w:jc w:val="both"/>
      </w:pPr>
      <w:r>
        <w:rPr>
          <w:rFonts w:ascii="Times New Roman"/>
          <w:b w:val="false"/>
          <w:i w:val="false"/>
          <w:color w:val="000000"/>
          <w:sz w:val="28"/>
        </w:rPr>
        <w:t>
      С правилами поведения во время прививок ознакомлен __________________________</w:t>
      </w:r>
    </w:p>
    <w:bookmarkEnd w:id="7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2" w:id="70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98" w:id="7009"/>
    <w:p>
      <w:pPr>
        <w:spacing w:after="0"/>
        <w:ind w:left="0"/>
        <w:jc w:val="left"/>
      </w:pPr>
      <w:r>
        <w:rPr>
          <w:rFonts w:ascii="Times New Roman"/>
          <w:b/>
          <w:i w:val="false"/>
          <w:color w:val="000000"/>
        </w:rPr>
        <w:t xml:space="preserve"> Форма № 060/у "Лечебная карта допризывника № ____"</w:t>
      </w:r>
    </w:p>
    <w:bookmarkEnd w:id="7009"/>
    <w:bookmarkStart w:name="z45099" w:id="7010"/>
    <w:p>
      <w:pPr>
        <w:spacing w:after="0"/>
        <w:ind w:left="0"/>
        <w:jc w:val="both"/>
      </w:pPr>
      <w:r>
        <w:rPr>
          <w:rFonts w:ascii="Times New Roman"/>
          <w:b w:val="false"/>
          <w:i w:val="false"/>
          <w:color w:val="000000"/>
          <w:sz w:val="28"/>
        </w:rPr>
        <w:t>
      1. Фамилия, имя, отчество (при его наличии)</w:t>
      </w:r>
    </w:p>
    <w:bookmarkEnd w:id="7010"/>
    <w:bookmarkStart w:name="z45100" w:id="7011"/>
    <w:p>
      <w:pPr>
        <w:spacing w:after="0"/>
        <w:ind w:left="0"/>
        <w:jc w:val="both"/>
      </w:pPr>
      <w:r>
        <w:rPr>
          <w:rFonts w:ascii="Times New Roman"/>
          <w:b w:val="false"/>
          <w:i w:val="false"/>
          <w:color w:val="000000"/>
          <w:sz w:val="28"/>
        </w:rPr>
        <w:t>
      _____________________________________</w:t>
      </w:r>
    </w:p>
    <w:bookmarkEnd w:id="7011"/>
    <w:bookmarkStart w:name="z45101" w:id="7012"/>
    <w:p>
      <w:pPr>
        <w:spacing w:after="0"/>
        <w:ind w:left="0"/>
        <w:jc w:val="both"/>
      </w:pPr>
      <w:r>
        <w:rPr>
          <w:rFonts w:ascii="Times New Roman"/>
          <w:b w:val="false"/>
          <w:i w:val="false"/>
          <w:color w:val="000000"/>
          <w:sz w:val="28"/>
        </w:rPr>
        <w:t>
      2. Индивидуальный идентификационный номер _____</w:t>
      </w:r>
    </w:p>
    <w:bookmarkEnd w:id="7012"/>
    <w:bookmarkStart w:name="z45102" w:id="7013"/>
    <w:p>
      <w:pPr>
        <w:spacing w:after="0"/>
        <w:ind w:left="0"/>
        <w:jc w:val="both"/>
      </w:pPr>
      <w:r>
        <w:rPr>
          <w:rFonts w:ascii="Times New Roman"/>
          <w:b w:val="false"/>
          <w:i w:val="false"/>
          <w:color w:val="000000"/>
          <w:sz w:val="28"/>
        </w:rPr>
        <w:t>
      3. Дата рождения: _______________________</w:t>
      </w:r>
    </w:p>
    <w:bookmarkEnd w:id="7013"/>
    <w:bookmarkStart w:name="z45103" w:id="7014"/>
    <w:p>
      <w:pPr>
        <w:spacing w:after="0"/>
        <w:ind w:left="0"/>
        <w:jc w:val="both"/>
      </w:pPr>
      <w:r>
        <w:rPr>
          <w:rFonts w:ascii="Times New Roman"/>
          <w:b w:val="false"/>
          <w:i w:val="false"/>
          <w:color w:val="000000"/>
          <w:sz w:val="28"/>
        </w:rPr>
        <w:t>
      4. Место жительства допризывника __________________</w:t>
      </w:r>
    </w:p>
    <w:bookmarkEnd w:id="7014"/>
    <w:bookmarkStart w:name="z45104" w:id="7015"/>
    <w:p>
      <w:pPr>
        <w:spacing w:after="0"/>
        <w:ind w:left="0"/>
        <w:jc w:val="both"/>
      </w:pPr>
      <w:r>
        <w:rPr>
          <w:rFonts w:ascii="Times New Roman"/>
          <w:b w:val="false"/>
          <w:i w:val="false"/>
          <w:color w:val="000000"/>
          <w:sz w:val="28"/>
        </w:rPr>
        <w:t>
      5. Место работы (учебы) ___________________</w:t>
      </w:r>
    </w:p>
    <w:bookmarkEnd w:id="7015"/>
    <w:bookmarkStart w:name="z45105" w:id="7016"/>
    <w:p>
      <w:pPr>
        <w:spacing w:after="0"/>
        <w:ind w:left="0"/>
        <w:jc w:val="both"/>
      </w:pPr>
      <w:r>
        <w:rPr>
          <w:rFonts w:ascii="Times New Roman"/>
          <w:b w:val="false"/>
          <w:i w:val="false"/>
          <w:color w:val="000000"/>
          <w:sz w:val="28"/>
        </w:rPr>
        <w:t>
      6. Профессия, должность _____________</w:t>
      </w:r>
    </w:p>
    <w:bookmarkEnd w:id="7016"/>
    <w:bookmarkStart w:name="z45106" w:id="7017"/>
    <w:p>
      <w:pPr>
        <w:spacing w:after="0"/>
        <w:ind w:left="0"/>
        <w:jc w:val="both"/>
      </w:pPr>
      <w:r>
        <w:rPr>
          <w:rFonts w:ascii="Times New Roman"/>
          <w:b w:val="false"/>
          <w:i w:val="false"/>
          <w:color w:val="000000"/>
          <w:sz w:val="28"/>
        </w:rPr>
        <w:t>
      7. Название болезни (заключение мед. комиссии по приписке) _____________________</w:t>
      </w:r>
    </w:p>
    <w:bookmarkEnd w:id="7017"/>
    <w:bookmarkStart w:name="z45107" w:id="7018"/>
    <w:p>
      <w:pPr>
        <w:spacing w:after="0"/>
        <w:ind w:left="0"/>
        <w:jc w:val="both"/>
      </w:pPr>
      <w:r>
        <w:rPr>
          <w:rFonts w:ascii="Times New Roman"/>
          <w:b w:val="false"/>
          <w:i w:val="false"/>
          <w:color w:val="000000"/>
          <w:sz w:val="28"/>
        </w:rPr>
        <w:t>
      _______________________________________</w:t>
      </w:r>
    </w:p>
    <w:bookmarkEnd w:id="7018"/>
    <w:bookmarkStart w:name="z45108" w:id="7019"/>
    <w:p>
      <w:pPr>
        <w:spacing w:after="0"/>
        <w:ind w:left="0"/>
        <w:jc w:val="both"/>
      </w:pPr>
      <w:r>
        <w:rPr>
          <w:rFonts w:ascii="Times New Roman"/>
          <w:b w:val="false"/>
          <w:i w:val="false"/>
          <w:color w:val="000000"/>
          <w:sz w:val="28"/>
        </w:rPr>
        <w:t>
      8. Срок явки:</w:t>
      </w:r>
    </w:p>
    <w:bookmarkEnd w:id="7019"/>
    <w:bookmarkStart w:name="z45109" w:id="7020"/>
    <w:p>
      <w:pPr>
        <w:spacing w:after="0"/>
        <w:ind w:left="0"/>
        <w:jc w:val="both"/>
      </w:pPr>
      <w:r>
        <w:rPr>
          <w:rFonts w:ascii="Times New Roman"/>
          <w:b w:val="false"/>
          <w:i w:val="false"/>
          <w:color w:val="000000"/>
          <w:sz w:val="28"/>
        </w:rPr>
        <w:t>
      а) Назначено явиться 20___ года _____________ месяц</w:t>
      </w:r>
    </w:p>
    <w:bookmarkEnd w:id="7020"/>
    <w:bookmarkStart w:name="z45110" w:id="7021"/>
    <w:p>
      <w:pPr>
        <w:spacing w:after="0"/>
        <w:ind w:left="0"/>
        <w:jc w:val="both"/>
      </w:pPr>
      <w:r>
        <w:rPr>
          <w:rFonts w:ascii="Times New Roman"/>
          <w:b w:val="false"/>
          <w:i w:val="false"/>
          <w:color w:val="000000"/>
          <w:sz w:val="28"/>
        </w:rPr>
        <w:t>
      отправлено напоминание о явке ___________</w:t>
      </w:r>
    </w:p>
    <w:bookmarkEnd w:id="7021"/>
    <w:bookmarkStart w:name="z45111" w:id="7022"/>
    <w:p>
      <w:pPr>
        <w:spacing w:after="0"/>
        <w:ind w:left="0"/>
        <w:jc w:val="both"/>
      </w:pPr>
      <w:r>
        <w:rPr>
          <w:rFonts w:ascii="Times New Roman"/>
          <w:b w:val="false"/>
          <w:i w:val="false"/>
          <w:color w:val="000000"/>
          <w:sz w:val="28"/>
        </w:rPr>
        <w:t>
      20___ года _____________________ месяц</w:t>
      </w:r>
    </w:p>
    <w:bookmarkEnd w:id="7022"/>
    <w:bookmarkStart w:name="z45112" w:id="7023"/>
    <w:p>
      <w:pPr>
        <w:spacing w:after="0"/>
        <w:ind w:left="0"/>
        <w:jc w:val="both"/>
      </w:pPr>
      <w:r>
        <w:rPr>
          <w:rFonts w:ascii="Times New Roman"/>
          <w:b w:val="false"/>
          <w:i w:val="false"/>
          <w:color w:val="000000"/>
          <w:sz w:val="28"/>
        </w:rPr>
        <w:t>
      Явился 20___ года______________________________ месяц</w:t>
      </w:r>
    </w:p>
    <w:bookmarkEnd w:id="7023"/>
    <w:bookmarkStart w:name="z45113" w:id="7024"/>
    <w:p>
      <w:pPr>
        <w:spacing w:after="0"/>
        <w:ind w:left="0"/>
        <w:jc w:val="both"/>
      </w:pPr>
      <w:r>
        <w:rPr>
          <w:rFonts w:ascii="Times New Roman"/>
          <w:b w:val="false"/>
          <w:i w:val="false"/>
          <w:color w:val="000000"/>
          <w:sz w:val="28"/>
        </w:rPr>
        <w:t>
      9. Находился под наблюдением врача ____________________</w:t>
      </w:r>
    </w:p>
    <w:bookmarkEnd w:id="7024"/>
    <w:bookmarkStart w:name="z45114" w:id="7025"/>
    <w:p>
      <w:pPr>
        <w:spacing w:after="0"/>
        <w:ind w:left="0"/>
        <w:jc w:val="both"/>
      </w:pPr>
      <w:r>
        <w:rPr>
          <w:rFonts w:ascii="Times New Roman"/>
          <w:b w:val="false"/>
          <w:i w:val="false"/>
          <w:color w:val="000000"/>
          <w:sz w:val="28"/>
        </w:rPr>
        <w:t>
      __________________дата</w:t>
      </w:r>
    </w:p>
    <w:bookmarkEnd w:id="7025"/>
    <w:bookmarkStart w:name="z45115" w:id="7026"/>
    <w:p>
      <w:pPr>
        <w:spacing w:after="0"/>
        <w:ind w:left="0"/>
        <w:jc w:val="both"/>
      </w:pPr>
      <w:r>
        <w:rPr>
          <w:rFonts w:ascii="Times New Roman"/>
          <w:b w:val="false"/>
          <w:i w:val="false"/>
          <w:color w:val="000000"/>
          <w:sz w:val="28"/>
        </w:rPr>
        <w:t>
      Прохождение лечения</w:t>
      </w:r>
    </w:p>
    <w:bookmarkEnd w:id="7026"/>
    <w:bookmarkStart w:name="z45116" w:id="7027"/>
    <w:p>
      <w:pPr>
        <w:spacing w:after="0"/>
        <w:ind w:left="0"/>
        <w:jc w:val="both"/>
      </w:pPr>
      <w:r>
        <w:rPr>
          <w:rFonts w:ascii="Times New Roman"/>
          <w:b w:val="false"/>
          <w:i w:val="false"/>
          <w:color w:val="000000"/>
          <w:sz w:val="28"/>
        </w:rPr>
        <w:t>
      10. Анамнез: данные предшествовавших наблюдений и данные первичного осмотра)</w:t>
      </w:r>
    </w:p>
    <w:bookmarkEnd w:id="7027"/>
    <w:bookmarkStart w:name="z45117" w:id="7028"/>
    <w:p>
      <w:pPr>
        <w:spacing w:after="0"/>
        <w:ind w:left="0"/>
        <w:jc w:val="both"/>
      </w:pPr>
      <w:r>
        <w:rPr>
          <w:rFonts w:ascii="Times New Roman"/>
          <w:b w:val="false"/>
          <w:i w:val="false"/>
          <w:color w:val="000000"/>
          <w:sz w:val="28"/>
        </w:rPr>
        <w:t>
      _____________________________</w:t>
      </w:r>
    </w:p>
    <w:bookmarkEnd w:id="7028"/>
    <w:bookmarkStart w:name="z45118" w:id="7029"/>
    <w:p>
      <w:pPr>
        <w:spacing w:after="0"/>
        <w:ind w:left="0"/>
        <w:jc w:val="both"/>
      </w:pPr>
      <w:r>
        <w:rPr>
          <w:rFonts w:ascii="Times New Roman"/>
          <w:b w:val="false"/>
          <w:i w:val="false"/>
          <w:color w:val="000000"/>
          <w:sz w:val="28"/>
        </w:rPr>
        <w:t>
      ____________________________</w:t>
      </w:r>
    </w:p>
    <w:bookmarkEnd w:id="7029"/>
    <w:bookmarkStart w:name="z45119" w:id="7030"/>
    <w:p>
      <w:pPr>
        <w:spacing w:after="0"/>
        <w:ind w:left="0"/>
        <w:jc w:val="both"/>
      </w:pPr>
      <w:r>
        <w:rPr>
          <w:rFonts w:ascii="Times New Roman"/>
          <w:b w:val="false"/>
          <w:i w:val="false"/>
          <w:color w:val="000000"/>
          <w:sz w:val="28"/>
        </w:rPr>
        <w:t>
      11. Данные рентгенодиагностики и лабораторного исследования</w:t>
      </w:r>
    </w:p>
    <w:bookmarkEnd w:id="7030"/>
    <w:bookmarkStart w:name="z45120" w:id="7031"/>
    <w:p>
      <w:pPr>
        <w:spacing w:after="0"/>
        <w:ind w:left="0"/>
        <w:jc w:val="both"/>
      </w:pPr>
      <w:r>
        <w:rPr>
          <w:rFonts w:ascii="Times New Roman"/>
          <w:b w:val="false"/>
          <w:i w:val="false"/>
          <w:color w:val="000000"/>
          <w:sz w:val="28"/>
        </w:rPr>
        <w:t>
      ______________________________________________________</w:t>
      </w:r>
    </w:p>
    <w:bookmarkEnd w:id="7031"/>
    <w:bookmarkStart w:name="z45121" w:id="7032"/>
    <w:p>
      <w:pPr>
        <w:spacing w:after="0"/>
        <w:ind w:left="0"/>
        <w:jc w:val="both"/>
      </w:pPr>
      <w:r>
        <w:rPr>
          <w:rFonts w:ascii="Times New Roman"/>
          <w:b w:val="false"/>
          <w:i w:val="false"/>
          <w:color w:val="000000"/>
          <w:sz w:val="28"/>
        </w:rPr>
        <w:t>
      12. Диагноз _____________________________</w:t>
      </w:r>
    </w:p>
    <w:bookmarkEnd w:id="7032"/>
    <w:bookmarkStart w:name="z45122" w:id="7033"/>
    <w:p>
      <w:pPr>
        <w:spacing w:after="0"/>
        <w:ind w:left="0"/>
        <w:jc w:val="both"/>
      </w:pPr>
      <w:r>
        <w:rPr>
          <w:rFonts w:ascii="Times New Roman"/>
          <w:b w:val="false"/>
          <w:i w:val="false"/>
          <w:color w:val="000000"/>
          <w:sz w:val="28"/>
        </w:rPr>
        <w:t>
      13. Предварительное заключение о состоянии здоровья и годности к военной службе при снятии с учета лечебной организации _______</w:t>
      </w:r>
    </w:p>
    <w:bookmarkEnd w:id="7033"/>
    <w:bookmarkStart w:name="z45123" w:id="7034"/>
    <w:p>
      <w:pPr>
        <w:spacing w:after="0"/>
        <w:ind w:left="0"/>
        <w:jc w:val="both"/>
      </w:pPr>
      <w:r>
        <w:rPr>
          <w:rFonts w:ascii="Times New Roman"/>
          <w:b w:val="false"/>
          <w:i w:val="false"/>
          <w:color w:val="000000"/>
          <w:sz w:val="28"/>
        </w:rPr>
        <w:t>
      Лечащий врач __________________________________ (подпись)</w:t>
      </w:r>
    </w:p>
    <w:bookmarkEnd w:id="7034"/>
    <w:bookmarkStart w:name="z45124" w:id="7035"/>
    <w:p>
      <w:pPr>
        <w:spacing w:after="0"/>
        <w:ind w:left="0"/>
        <w:jc w:val="both"/>
      </w:pPr>
      <w:r>
        <w:rPr>
          <w:rFonts w:ascii="Times New Roman"/>
          <w:b w:val="false"/>
          <w:i w:val="false"/>
          <w:color w:val="000000"/>
          <w:sz w:val="28"/>
        </w:rPr>
        <w:t>
      Главный врач _______________________________________ (подпись)</w:t>
      </w:r>
    </w:p>
    <w:bookmarkEnd w:id="7035"/>
    <w:bookmarkStart w:name="z45125" w:id="7036"/>
    <w:p>
      <w:pPr>
        <w:spacing w:after="0"/>
        <w:ind w:left="0"/>
        <w:jc w:val="both"/>
      </w:pPr>
      <w:r>
        <w:rPr>
          <w:rFonts w:ascii="Times New Roman"/>
          <w:b w:val="false"/>
          <w:i w:val="false"/>
          <w:color w:val="000000"/>
          <w:sz w:val="28"/>
        </w:rPr>
        <w:t>
      Данные медицинского наблюдения</w:t>
      </w:r>
    </w:p>
    <w:bookmarkEnd w:id="7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6" w:id="7037"/>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посещения</w:t>
            </w:r>
          </w:p>
          <w:bookmarkEnd w:id="7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38" w:id="7038"/>
    <w:p>
      <w:pPr>
        <w:spacing w:after="0"/>
        <w:ind w:left="0"/>
        <w:jc w:val="both"/>
      </w:pPr>
      <w:r>
        <w:rPr>
          <w:rFonts w:ascii="Times New Roman"/>
          <w:b w:val="false"/>
          <w:i w:val="false"/>
          <w:color w:val="000000"/>
          <w:sz w:val="28"/>
        </w:rPr>
        <w:t>
      Линия отреза -------------------------------------------------------------------------------------------------</w:t>
      </w:r>
    </w:p>
    <w:bookmarkEnd w:id="7038"/>
    <w:bookmarkStart w:name="z45139" w:id="7039"/>
    <w:p>
      <w:pPr>
        <w:spacing w:after="0"/>
        <w:ind w:left="0"/>
        <w:jc w:val="both"/>
      </w:pPr>
      <w:r>
        <w:rPr>
          <w:rFonts w:ascii="Times New Roman"/>
          <w:b w:val="false"/>
          <w:i w:val="false"/>
          <w:color w:val="000000"/>
          <w:sz w:val="28"/>
        </w:rPr>
        <w:t>
      Отрезной талон № _____________лечебной карты допризывника № _________</w:t>
      </w:r>
    </w:p>
    <w:bookmarkEnd w:id="7039"/>
    <w:bookmarkStart w:name="z45140" w:id="7040"/>
    <w:p>
      <w:pPr>
        <w:spacing w:after="0"/>
        <w:ind w:left="0"/>
        <w:jc w:val="both"/>
      </w:pPr>
      <w:r>
        <w:rPr>
          <w:rFonts w:ascii="Times New Roman"/>
          <w:b w:val="false"/>
          <w:i w:val="false"/>
          <w:color w:val="000000"/>
          <w:sz w:val="28"/>
        </w:rPr>
        <w:t>
      (по снятии допризывника с лечения заполняется и направляется через территориальный орган в военкомат)</w:t>
      </w:r>
    </w:p>
    <w:bookmarkEnd w:id="7040"/>
    <w:bookmarkStart w:name="z45141" w:id="7041"/>
    <w:p>
      <w:pPr>
        <w:spacing w:after="0"/>
        <w:ind w:left="0"/>
        <w:jc w:val="both"/>
      </w:pPr>
      <w:r>
        <w:rPr>
          <w:rFonts w:ascii="Times New Roman"/>
          <w:b w:val="false"/>
          <w:i w:val="false"/>
          <w:color w:val="000000"/>
          <w:sz w:val="28"/>
        </w:rPr>
        <w:t>
      1. Фамилия, имя, отчество (при его наличии) _____________</w:t>
      </w:r>
    </w:p>
    <w:bookmarkEnd w:id="7041"/>
    <w:bookmarkStart w:name="z45142" w:id="7042"/>
    <w:p>
      <w:pPr>
        <w:spacing w:after="0"/>
        <w:ind w:left="0"/>
        <w:jc w:val="both"/>
      </w:pPr>
      <w:r>
        <w:rPr>
          <w:rFonts w:ascii="Times New Roman"/>
          <w:b w:val="false"/>
          <w:i w:val="false"/>
          <w:color w:val="000000"/>
          <w:sz w:val="28"/>
        </w:rPr>
        <w:t>
      2. Индивидуальный идентификационный номер</w:t>
      </w:r>
    </w:p>
    <w:bookmarkEnd w:id="7042"/>
    <w:bookmarkStart w:name="z45143" w:id="7043"/>
    <w:p>
      <w:pPr>
        <w:spacing w:after="0"/>
        <w:ind w:left="0"/>
        <w:jc w:val="both"/>
      </w:pPr>
      <w:r>
        <w:rPr>
          <w:rFonts w:ascii="Times New Roman"/>
          <w:b w:val="false"/>
          <w:i w:val="false"/>
          <w:color w:val="000000"/>
          <w:sz w:val="28"/>
        </w:rPr>
        <w:t>
      3. Дата рождения: _______________________</w:t>
      </w:r>
    </w:p>
    <w:bookmarkEnd w:id="7043"/>
    <w:bookmarkStart w:name="z45144" w:id="7044"/>
    <w:p>
      <w:pPr>
        <w:spacing w:after="0"/>
        <w:ind w:left="0"/>
        <w:jc w:val="both"/>
      </w:pPr>
      <w:r>
        <w:rPr>
          <w:rFonts w:ascii="Times New Roman"/>
          <w:b w:val="false"/>
          <w:i w:val="false"/>
          <w:color w:val="000000"/>
          <w:sz w:val="28"/>
        </w:rPr>
        <w:t>
      4. Место жительства допризывника ___________________</w:t>
      </w:r>
    </w:p>
    <w:bookmarkEnd w:id="7044"/>
    <w:bookmarkStart w:name="z45145" w:id="7045"/>
    <w:p>
      <w:pPr>
        <w:spacing w:after="0"/>
        <w:ind w:left="0"/>
        <w:jc w:val="both"/>
      </w:pPr>
      <w:r>
        <w:rPr>
          <w:rFonts w:ascii="Times New Roman"/>
          <w:b w:val="false"/>
          <w:i w:val="false"/>
          <w:color w:val="000000"/>
          <w:sz w:val="28"/>
        </w:rPr>
        <w:t>
      5. Место работы (учебы) ___________________________</w:t>
      </w:r>
    </w:p>
    <w:bookmarkEnd w:id="7045"/>
    <w:bookmarkStart w:name="z45146" w:id="7046"/>
    <w:p>
      <w:pPr>
        <w:spacing w:after="0"/>
        <w:ind w:left="0"/>
        <w:jc w:val="both"/>
      </w:pPr>
      <w:r>
        <w:rPr>
          <w:rFonts w:ascii="Times New Roman"/>
          <w:b w:val="false"/>
          <w:i w:val="false"/>
          <w:color w:val="000000"/>
          <w:sz w:val="28"/>
        </w:rPr>
        <w:t>
      6. Профессия, должность _______________________</w:t>
      </w:r>
    </w:p>
    <w:bookmarkEnd w:id="7046"/>
    <w:bookmarkStart w:name="z45147" w:id="7047"/>
    <w:p>
      <w:pPr>
        <w:spacing w:after="0"/>
        <w:ind w:left="0"/>
        <w:jc w:val="both"/>
      </w:pPr>
      <w:r>
        <w:rPr>
          <w:rFonts w:ascii="Times New Roman"/>
          <w:b w:val="false"/>
          <w:i w:val="false"/>
          <w:color w:val="000000"/>
          <w:sz w:val="28"/>
        </w:rPr>
        <w:t>
      7. Название болезни (заключение мед. комиссии по приписке)</w:t>
      </w:r>
    </w:p>
    <w:bookmarkEnd w:id="7047"/>
    <w:bookmarkStart w:name="z45148" w:id="7048"/>
    <w:p>
      <w:pPr>
        <w:spacing w:after="0"/>
        <w:ind w:left="0"/>
        <w:jc w:val="both"/>
      </w:pPr>
      <w:r>
        <w:rPr>
          <w:rFonts w:ascii="Times New Roman"/>
          <w:b w:val="false"/>
          <w:i w:val="false"/>
          <w:color w:val="000000"/>
          <w:sz w:val="28"/>
        </w:rPr>
        <w:t>
      б) Назначено явиться 20___ года _____________ месяц отправлено напоминание о явке</w:t>
      </w:r>
    </w:p>
    <w:bookmarkEnd w:id="7048"/>
    <w:bookmarkStart w:name="z45149" w:id="7049"/>
    <w:p>
      <w:pPr>
        <w:spacing w:after="0"/>
        <w:ind w:left="0"/>
        <w:jc w:val="both"/>
      </w:pPr>
      <w:r>
        <w:rPr>
          <w:rFonts w:ascii="Times New Roman"/>
          <w:b w:val="false"/>
          <w:i w:val="false"/>
          <w:color w:val="000000"/>
          <w:sz w:val="28"/>
        </w:rPr>
        <w:t>
      ___________ 20___ года _____________________ месяц</w:t>
      </w:r>
    </w:p>
    <w:bookmarkEnd w:id="7049"/>
    <w:bookmarkStart w:name="z45150" w:id="7050"/>
    <w:p>
      <w:pPr>
        <w:spacing w:after="0"/>
        <w:ind w:left="0"/>
        <w:jc w:val="both"/>
      </w:pPr>
      <w:r>
        <w:rPr>
          <w:rFonts w:ascii="Times New Roman"/>
          <w:b w:val="false"/>
          <w:i w:val="false"/>
          <w:color w:val="000000"/>
          <w:sz w:val="28"/>
        </w:rPr>
        <w:t>
      Явился 20___ года______________________________ месяц</w:t>
      </w:r>
    </w:p>
    <w:bookmarkEnd w:id="7050"/>
    <w:bookmarkStart w:name="z45151" w:id="7051"/>
    <w:p>
      <w:pPr>
        <w:spacing w:after="0"/>
        <w:ind w:left="0"/>
        <w:jc w:val="both"/>
      </w:pPr>
      <w:r>
        <w:rPr>
          <w:rFonts w:ascii="Times New Roman"/>
          <w:b w:val="false"/>
          <w:i w:val="false"/>
          <w:color w:val="000000"/>
          <w:sz w:val="28"/>
        </w:rPr>
        <w:t>
      9. Находился под наблюдением врача __________</w:t>
      </w:r>
    </w:p>
    <w:bookmarkEnd w:id="7051"/>
    <w:bookmarkStart w:name="z45152" w:id="7052"/>
    <w:p>
      <w:pPr>
        <w:spacing w:after="0"/>
        <w:ind w:left="0"/>
        <w:jc w:val="both"/>
      </w:pPr>
      <w:r>
        <w:rPr>
          <w:rFonts w:ascii="Times New Roman"/>
          <w:b w:val="false"/>
          <w:i w:val="false"/>
          <w:color w:val="000000"/>
          <w:sz w:val="28"/>
        </w:rPr>
        <w:t>
      дата 20___ года _________ месяц</w:t>
      </w:r>
    </w:p>
    <w:bookmarkEnd w:id="7052"/>
    <w:bookmarkStart w:name="z45153" w:id="7053"/>
    <w:p>
      <w:pPr>
        <w:spacing w:after="0"/>
        <w:ind w:left="0"/>
        <w:jc w:val="both"/>
      </w:pPr>
      <w:r>
        <w:rPr>
          <w:rFonts w:ascii="Times New Roman"/>
          <w:b w:val="false"/>
          <w:i w:val="false"/>
          <w:color w:val="000000"/>
          <w:sz w:val="28"/>
        </w:rPr>
        <w:t>
      Явился 20___ года______________________________ месяц</w:t>
      </w:r>
    </w:p>
    <w:bookmarkEnd w:id="7053"/>
    <w:bookmarkStart w:name="z45154" w:id="7054"/>
    <w:p>
      <w:pPr>
        <w:spacing w:after="0"/>
        <w:ind w:left="0"/>
        <w:jc w:val="both"/>
      </w:pPr>
      <w:r>
        <w:rPr>
          <w:rFonts w:ascii="Times New Roman"/>
          <w:b w:val="false"/>
          <w:i w:val="false"/>
          <w:color w:val="000000"/>
          <w:sz w:val="28"/>
        </w:rPr>
        <w:t>
      10. Диагноз (установлен в лечебной организации)_______________</w:t>
      </w:r>
    </w:p>
    <w:bookmarkEnd w:id="7054"/>
    <w:bookmarkStart w:name="z45155" w:id="7055"/>
    <w:p>
      <w:pPr>
        <w:spacing w:after="0"/>
        <w:ind w:left="0"/>
        <w:jc w:val="both"/>
      </w:pPr>
      <w:r>
        <w:rPr>
          <w:rFonts w:ascii="Times New Roman"/>
          <w:b w:val="false"/>
          <w:i w:val="false"/>
          <w:color w:val="000000"/>
          <w:sz w:val="28"/>
        </w:rPr>
        <w:t>
      11. Данные объективного обследования</w:t>
      </w:r>
    </w:p>
    <w:bookmarkEnd w:id="7055"/>
    <w:bookmarkStart w:name="z45156" w:id="7056"/>
    <w:p>
      <w:pPr>
        <w:spacing w:after="0"/>
        <w:ind w:left="0"/>
        <w:jc w:val="both"/>
      </w:pPr>
      <w:r>
        <w:rPr>
          <w:rFonts w:ascii="Times New Roman"/>
          <w:b w:val="false"/>
          <w:i w:val="false"/>
          <w:color w:val="000000"/>
          <w:sz w:val="28"/>
        </w:rPr>
        <w:t>
      12. Данные рентгенодиагностики _________________</w:t>
      </w:r>
    </w:p>
    <w:bookmarkEnd w:id="7056"/>
    <w:bookmarkStart w:name="z45157" w:id="7057"/>
    <w:p>
      <w:pPr>
        <w:spacing w:after="0"/>
        <w:ind w:left="0"/>
        <w:jc w:val="both"/>
      </w:pPr>
      <w:r>
        <w:rPr>
          <w:rFonts w:ascii="Times New Roman"/>
          <w:b w:val="false"/>
          <w:i w:val="false"/>
          <w:color w:val="000000"/>
          <w:sz w:val="28"/>
        </w:rPr>
        <w:t>
      13. Данные лабораторного исследования _________________</w:t>
      </w:r>
    </w:p>
    <w:bookmarkEnd w:id="7057"/>
    <w:bookmarkStart w:name="z45158" w:id="7058"/>
    <w:p>
      <w:pPr>
        <w:spacing w:after="0"/>
        <w:ind w:left="0"/>
        <w:jc w:val="both"/>
      </w:pPr>
      <w:r>
        <w:rPr>
          <w:rFonts w:ascii="Times New Roman"/>
          <w:b w:val="false"/>
          <w:i w:val="false"/>
          <w:color w:val="000000"/>
          <w:sz w:val="28"/>
        </w:rPr>
        <w:t>
      14. Данные других исследований ______________________</w:t>
      </w:r>
    </w:p>
    <w:bookmarkEnd w:id="7058"/>
    <w:bookmarkStart w:name="z45159" w:id="7059"/>
    <w:p>
      <w:pPr>
        <w:spacing w:after="0"/>
        <w:ind w:left="0"/>
        <w:jc w:val="both"/>
      </w:pPr>
      <w:r>
        <w:rPr>
          <w:rFonts w:ascii="Times New Roman"/>
          <w:b w:val="false"/>
          <w:i w:val="false"/>
          <w:color w:val="000000"/>
          <w:sz w:val="28"/>
        </w:rPr>
        <w:t>
      15. Какое проведено лечение ________________________</w:t>
      </w:r>
    </w:p>
    <w:bookmarkEnd w:id="7059"/>
    <w:bookmarkStart w:name="z45160" w:id="7060"/>
    <w:p>
      <w:pPr>
        <w:spacing w:after="0"/>
        <w:ind w:left="0"/>
        <w:jc w:val="both"/>
      </w:pPr>
      <w:r>
        <w:rPr>
          <w:rFonts w:ascii="Times New Roman"/>
          <w:b w:val="false"/>
          <w:i w:val="false"/>
          <w:color w:val="000000"/>
          <w:sz w:val="28"/>
        </w:rPr>
        <w:t>
      16. Результат лечения _______________________</w:t>
      </w:r>
    </w:p>
    <w:bookmarkEnd w:id="7060"/>
    <w:bookmarkStart w:name="z45161" w:id="7061"/>
    <w:p>
      <w:pPr>
        <w:spacing w:after="0"/>
        <w:ind w:left="0"/>
        <w:jc w:val="both"/>
      </w:pPr>
      <w:r>
        <w:rPr>
          <w:rFonts w:ascii="Times New Roman"/>
          <w:b w:val="false"/>
          <w:i w:val="false"/>
          <w:color w:val="000000"/>
          <w:sz w:val="28"/>
        </w:rPr>
        <w:t>
      17. Предварительное заключение о состоянии здоровья и годности к военной службе при снятии с учета лечебной организации _______</w:t>
      </w:r>
    </w:p>
    <w:bookmarkEnd w:id="7061"/>
    <w:bookmarkStart w:name="z45162" w:id="7062"/>
    <w:p>
      <w:pPr>
        <w:spacing w:after="0"/>
        <w:ind w:left="0"/>
        <w:jc w:val="both"/>
      </w:pPr>
      <w:r>
        <w:rPr>
          <w:rFonts w:ascii="Times New Roman"/>
          <w:b w:val="false"/>
          <w:i w:val="false"/>
          <w:color w:val="000000"/>
          <w:sz w:val="28"/>
        </w:rPr>
        <w:t>
      18. Снят с учета лечебной организации _________________</w:t>
      </w:r>
    </w:p>
    <w:bookmarkEnd w:id="7062"/>
    <w:bookmarkStart w:name="z45163" w:id="7063"/>
    <w:p>
      <w:pPr>
        <w:spacing w:after="0"/>
        <w:ind w:left="0"/>
        <w:jc w:val="both"/>
      </w:pPr>
      <w:r>
        <w:rPr>
          <w:rFonts w:ascii="Times New Roman"/>
          <w:b w:val="false"/>
          <w:i w:val="false"/>
          <w:color w:val="000000"/>
          <w:sz w:val="28"/>
        </w:rPr>
        <w:t>
      "__"_____________ 20 __ года</w:t>
      </w:r>
    </w:p>
    <w:bookmarkEnd w:id="7063"/>
    <w:bookmarkStart w:name="z45164" w:id="7064"/>
    <w:p>
      <w:pPr>
        <w:spacing w:after="0"/>
        <w:ind w:left="0"/>
        <w:jc w:val="both"/>
      </w:pPr>
      <w:r>
        <w:rPr>
          <w:rFonts w:ascii="Times New Roman"/>
          <w:b w:val="false"/>
          <w:i w:val="false"/>
          <w:color w:val="000000"/>
          <w:sz w:val="28"/>
        </w:rPr>
        <w:t>
      (Печать лечебной организации)</w:t>
      </w:r>
    </w:p>
    <w:bookmarkEnd w:id="7064"/>
    <w:bookmarkStart w:name="z45165" w:id="7065"/>
    <w:p>
      <w:pPr>
        <w:spacing w:after="0"/>
        <w:ind w:left="0"/>
        <w:jc w:val="both"/>
      </w:pPr>
      <w:r>
        <w:rPr>
          <w:rFonts w:ascii="Times New Roman"/>
          <w:b w:val="false"/>
          <w:i w:val="false"/>
          <w:color w:val="000000"/>
          <w:sz w:val="28"/>
        </w:rPr>
        <w:t>
      Лечащий врач ______________________________________ (подпись)</w:t>
      </w:r>
    </w:p>
    <w:bookmarkEnd w:id="7065"/>
    <w:bookmarkStart w:name="z45166" w:id="7066"/>
    <w:p>
      <w:pPr>
        <w:spacing w:after="0"/>
        <w:ind w:left="0"/>
        <w:jc w:val="both"/>
      </w:pPr>
      <w:r>
        <w:rPr>
          <w:rFonts w:ascii="Times New Roman"/>
          <w:b w:val="false"/>
          <w:i w:val="false"/>
          <w:color w:val="000000"/>
          <w:sz w:val="28"/>
        </w:rPr>
        <w:t>
      Главный врач __________________________________________ (подпись)</w:t>
      </w:r>
    </w:p>
    <w:bookmarkEnd w:id="7066"/>
    <w:bookmarkStart w:name="z45167" w:id="7067"/>
    <w:p>
      <w:pPr>
        <w:spacing w:after="0"/>
        <w:ind w:left="0"/>
        <w:jc w:val="left"/>
      </w:pPr>
      <w:r>
        <w:rPr>
          <w:rFonts w:ascii="Times New Roman"/>
          <w:b/>
          <w:i w:val="false"/>
          <w:color w:val="000000"/>
        </w:rPr>
        <w:t xml:space="preserve"> Форма № 061/у "Именной список допризывников _____________________ годов рождения, направляемых на обследование, для систематического лечения, на диспансерное наблюдение" _____________________________________________________________________ наименование организации</w:t>
      </w:r>
    </w:p>
    <w:bookmarkEnd w:id="7067"/>
    <w:bookmarkStart w:name="z45168" w:id="7068"/>
    <w:p>
      <w:pPr>
        <w:spacing w:after="0"/>
        <w:ind w:left="0"/>
        <w:jc w:val="both"/>
      </w:pPr>
      <w:r>
        <w:rPr>
          <w:rFonts w:ascii="Times New Roman"/>
          <w:b w:val="false"/>
          <w:i w:val="false"/>
          <w:color w:val="000000"/>
          <w:sz w:val="28"/>
        </w:rPr>
        <w:t>
      Область (край) ___________________ елді мекен</w:t>
      </w:r>
    </w:p>
    <w:bookmarkEnd w:id="7068"/>
    <w:bookmarkStart w:name="z45169" w:id="7069"/>
    <w:p>
      <w:pPr>
        <w:spacing w:after="0"/>
        <w:ind w:left="0"/>
        <w:jc w:val="both"/>
      </w:pPr>
      <w:r>
        <w:rPr>
          <w:rFonts w:ascii="Times New Roman"/>
          <w:b w:val="false"/>
          <w:i w:val="false"/>
          <w:color w:val="000000"/>
          <w:sz w:val="28"/>
        </w:rPr>
        <w:t>
      (населенный пункт) ________________________</w:t>
      </w:r>
    </w:p>
    <w:bookmarkEnd w:id="7069"/>
    <w:bookmarkStart w:name="z45170" w:id="7070"/>
    <w:p>
      <w:pPr>
        <w:spacing w:after="0"/>
        <w:ind w:left="0"/>
        <w:jc w:val="both"/>
      </w:pPr>
      <w:r>
        <w:rPr>
          <w:rFonts w:ascii="Times New Roman"/>
          <w:b w:val="false"/>
          <w:i w:val="false"/>
          <w:color w:val="000000"/>
          <w:sz w:val="28"/>
        </w:rPr>
        <w:t>
      аудан (район )______________________________</w:t>
      </w:r>
    </w:p>
    <w:bookmarkEnd w:id="7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1" w:id="70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7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0" w:id="70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ф. № 061/у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3" w:id="70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7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2" w:id="70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5232" w:id="7075"/>
    <w:p>
      <w:pPr>
        <w:spacing w:after="0"/>
        <w:ind w:left="0"/>
        <w:jc w:val="both"/>
      </w:pPr>
      <w:r>
        <w:rPr>
          <w:rFonts w:ascii="Times New Roman"/>
          <w:b w:val="false"/>
          <w:i w:val="false"/>
          <w:color w:val="000000"/>
          <w:sz w:val="28"/>
        </w:rPr>
        <w:t>
      20___ года "___" ___________ Районный военный комиссар ______________________</w:t>
      </w:r>
    </w:p>
    <w:bookmarkEnd w:id="7075"/>
    <w:bookmarkStart w:name="z45233" w:id="7076"/>
    <w:p>
      <w:pPr>
        <w:spacing w:after="0"/>
        <w:ind w:left="0"/>
        <w:jc w:val="both"/>
      </w:pPr>
      <w:r>
        <w:rPr>
          <w:rFonts w:ascii="Times New Roman"/>
          <w:b w:val="false"/>
          <w:i w:val="false"/>
          <w:color w:val="000000"/>
          <w:sz w:val="28"/>
        </w:rPr>
        <w:t>
      Примечание: учетная форма используется и для списка неявившихся для систематического лечения путем замены слова "направляемых" на "неявившихся" и тогда слова "районный военный комиссар" заменяется словами "главный врач".</w:t>
      </w:r>
    </w:p>
    <w:bookmarkEnd w:id="7076"/>
    <w:bookmarkStart w:name="z45234" w:id="7077"/>
    <w:p>
      <w:pPr>
        <w:spacing w:after="0"/>
        <w:ind w:left="0"/>
        <w:jc w:val="left"/>
      </w:pPr>
      <w:r>
        <w:rPr>
          <w:rFonts w:ascii="Times New Roman"/>
          <w:b/>
          <w:i w:val="false"/>
          <w:color w:val="000000"/>
        </w:rPr>
        <w:t xml:space="preserve"> Форма № 062/у "Журнал регистрации пациента/клиента и оказанных социально-психологических услуг"</w:t>
      </w:r>
    </w:p>
    <w:bookmarkEnd w:id="7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5" w:id="707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70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диагноз/Заключение 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9" w:id="70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77" w:id="7080"/>
    <w:p>
      <w:pPr>
        <w:spacing w:after="0"/>
        <w:ind w:left="0"/>
        <w:jc w:val="left"/>
      </w:pPr>
      <w:r>
        <w:rPr>
          <w:rFonts w:ascii="Times New Roman"/>
          <w:b/>
          <w:i w:val="false"/>
          <w:color w:val="000000"/>
        </w:rPr>
        <w:t xml:space="preserve"> Форма № 063/у "Карта пациента, заполняемая социальным работником/психологом"</w:t>
      </w:r>
    </w:p>
    <w:bookmarkEnd w:id="7080"/>
    <w:bookmarkStart w:name="z45278" w:id="7081"/>
    <w:p>
      <w:pPr>
        <w:spacing w:after="0"/>
        <w:ind w:left="0"/>
        <w:jc w:val="both"/>
      </w:pPr>
      <w:r>
        <w:rPr>
          <w:rFonts w:ascii="Times New Roman"/>
          <w:b w:val="false"/>
          <w:i w:val="false"/>
          <w:color w:val="000000"/>
          <w:sz w:val="28"/>
        </w:rPr>
        <w:t>
      1. Фамилия ___________ Имя ____________ Отчество (при его наличии) _____</w:t>
      </w:r>
    </w:p>
    <w:bookmarkEnd w:id="7081"/>
    <w:bookmarkStart w:name="z45279" w:id="7082"/>
    <w:p>
      <w:pPr>
        <w:spacing w:after="0"/>
        <w:ind w:left="0"/>
        <w:jc w:val="both"/>
      </w:pPr>
      <w:r>
        <w:rPr>
          <w:rFonts w:ascii="Times New Roman"/>
          <w:b w:val="false"/>
          <w:i w:val="false"/>
          <w:color w:val="000000"/>
          <w:sz w:val="28"/>
        </w:rPr>
        <w:t>
      2. Дата рождения (число/месяц/год)_______/__________/_______</w:t>
      </w:r>
    </w:p>
    <w:bookmarkEnd w:id="7082"/>
    <w:bookmarkStart w:name="z45280" w:id="7083"/>
    <w:p>
      <w:pPr>
        <w:spacing w:after="0"/>
        <w:ind w:left="0"/>
        <w:jc w:val="both"/>
      </w:pPr>
      <w:r>
        <w:rPr>
          <w:rFonts w:ascii="Times New Roman"/>
          <w:b w:val="false"/>
          <w:i w:val="false"/>
          <w:color w:val="000000"/>
          <w:sz w:val="28"/>
        </w:rPr>
        <w:t>
      3. Пол: 1- муж, 2- жен</w:t>
      </w:r>
    </w:p>
    <w:bookmarkEnd w:id="7083"/>
    <w:bookmarkStart w:name="z45281" w:id="7084"/>
    <w:p>
      <w:pPr>
        <w:spacing w:after="0"/>
        <w:ind w:left="0"/>
        <w:jc w:val="both"/>
      </w:pPr>
      <w:r>
        <w:rPr>
          <w:rFonts w:ascii="Times New Roman"/>
          <w:b w:val="false"/>
          <w:i w:val="false"/>
          <w:color w:val="000000"/>
          <w:sz w:val="28"/>
        </w:rPr>
        <w:t>
      4. Индивидуальный идентификационный номер ___________ 5. Место жительства</w:t>
      </w:r>
    </w:p>
    <w:bookmarkEnd w:id="7084"/>
    <w:bookmarkStart w:name="z45282" w:id="7085"/>
    <w:p>
      <w:pPr>
        <w:spacing w:after="0"/>
        <w:ind w:left="0"/>
        <w:jc w:val="both"/>
      </w:pPr>
      <w:r>
        <w:rPr>
          <w:rFonts w:ascii="Times New Roman"/>
          <w:b w:val="false"/>
          <w:i w:val="false"/>
          <w:color w:val="000000"/>
          <w:sz w:val="28"/>
        </w:rPr>
        <w:t>
      5.1. Житель: 1- города, 2- села</w:t>
      </w:r>
    </w:p>
    <w:bookmarkEnd w:id="7085"/>
    <w:bookmarkStart w:name="z45283" w:id="7086"/>
    <w:p>
      <w:pPr>
        <w:spacing w:after="0"/>
        <w:ind w:left="0"/>
        <w:jc w:val="both"/>
      </w:pPr>
      <w:r>
        <w:rPr>
          <w:rFonts w:ascii="Times New Roman"/>
          <w:b w:val="false"/>
          <w:i w:val="false"/>
          <w:color w:val="000000"/>
          <w:sz w:val="28"/>
        </w:rPr>
        <w:t>
      6. Прикрепленный житель: 1- да, 2- нет;</w:t>
      </w:r>
    </w:p>
    <w:bookmarkEnd w:id="7086"/>
    <w:bookmarkStart w:name="z45284" w:id="7087"/>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bookmarkEnd w:id="7087"/>
    <w:bookmarkStart w:name="z45285" w:id="7088"/>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bookmarkEnd w:id="7088"/>
    <w:bookmarkStart w:name="z45286" w:id="7089"/>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bookmarkEnd w:id="7089"/>
    <w:bookmarkStart w:name="z45287" w:id="7090"/>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bookmarkEnd w:id="7090"/>
    <w:bookmarkStart w:name="z45288" w:id="7091"/>
    <w:p>
      <w:pPr>
        <w:spacing w:after="0"/>
        <w:ind w:left="0"/>
        <w:jc w:val="both"/>
      </w:pPr>
      <w:r>
        <w:rPr>
          <w:rFonts w:ascii="Times New Roman"/>
          <w:b w:val="false"/>
          <w:i w:val="false"/>
          <w:color w:val="000000"/>
          <w:sz w:val="28"/>
        </w:rPr>
        <w:t>
      11. Визиты: 1- первичный, 2- повторный</w:t>
      </w:r>
    </w:p>
    <w:bookmarkEnd w:id="7091"/>
    <w:bookmarkStart w:name="z45289" w:id="7092"/>
    <w:p>
      <w:pPr>
        <w:spacing w:after="0"/>
        <w:ind w:left="0"/>
        <w:jc w:val="both"/>
      </w:pPr>
      <w:r>
        <w:rPr>
          <w:rFonts w:ascii="Times New Roman"/>
          <w:b w:val="false"/>
          <w:i w:val="false"/>
          <w:color w:val="000000"/>
          <w:sz w:val="28"/>
        </w:rPr>
        <w:t>
      13. Посещения:</w:t>
      </w:r>
    </w:p>
    <w:bookmarkEnd w:id="7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0" w:id="709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7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посещения (индивидуальное консультирование, групповая консультация, посещение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2" w:id="7094"/>
          <w:p>
            <w:pPr>
              <w:spacing w:after="20"/>
              <w:ind w:left="20"/>
              <w:jc w:val="both"/>
            </w:pPr>
            <w:r>
              <w:rPr>
                <w:rFonts w:ascii="Times New Roman"/>
                <w:b w:val="false"/>
                <w:i w:val="false"/>
                <w:color w:val="000000"/>
                <w:sz w:val="20"/>
              </w:rPr>
              <w:t>
</w:t>
            </w:r>
            <w:r>
              <w:rPr>
                <w:rFonts w:ascii="Times New Roman"/>
                <w:b w:val="false"/>
                <w:i w:val="false"/>
                <w:color w:val="000000"/>
                <w:sz w:val="20"/>
              </w:rPr>
              <w:t>13. Оценка социально-психологической проблемы</w:t>
            </w:r>
          </w:p>
          <w:bookmarkEnd w:id="70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08" w:id="7095"/>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bookmarkEnd w:id="7095"/>
    <w:bookmarkStart w:name="z45309" w:id="7096"/>
    <w:p>
      <w:pPr>
        <w:spacing w:after="0"/>
        <w:ind w:left="0"/>
        <w:jc w:val="both"/>
      </w:pPr>
      <w:r>
        <w:rPr>
          <w:rFonts w:ascii="Times New Roman"/>
          <w:b w:val="false"/>
          <w:i w:val="false"/>
          <w:color w:val="000000"/>
          <w:sz w:val="28"/>
        </w:rPr>
        <w:t>
      15. Исход обращения: 1 - решение ситуации, 2 - улучшение ситуации, 3 - без перемен, 4 - отказ клиента, 5 - другое)</w:t>
      </w:r>
    </w:p>
    <w:bookmarkEnd w:id="7096"/>
    <w:bookmarkStart w:name="z45310" w:id="7097"/>
    <w:p>
      <w:pPr>
        <w:spacing w:after="0"/>
        <w:ind w:left="0"/>
        <w:jc w:val="both"/>
      </w:pPr>
      <w:r>
        <w:rPr>
          <w:rFonts w:ascii="Times New Roman"/>
          <w:b w:val="false"/>
          <w:i w:val="false"/>
          <w:color w:val="000000"/>
          <w:sz w:val="28"/>
        </w:rPr>
        <w:t>
      16. Случай обращения: 1 - завершен, 2 - не завершен</w:t>
      </w:r>
    </w:p>
    <w:bookmarkEnd w:id="7097"/>
    <w:bookmarkStart w:name="z45311" w:id="7098"/>
    <w:p>
      <w:pPr>
        <w:spacing w:after="0"/>
        <w:ind w:left="0"/>
        <w:jc w:val="both"/>
      </w:pPr>
      <w:r>
        <w:rPr>
          <w:rFonts w:ascii="Times New Roman"/>
          <w:b w:val="false"/>
          <w:i w:val="false"/>
          <w:color w:val="000000"/>
          <w:sz w:val="28"/>
        </w:rPr>
        <w:t>
      17. Социальный работник/психолог:</w:t>
      </w:r>
    </w:p>
    <w:bookmarkEnd w:id="7098"/>
    <w:bookmarkStart w:name="z45312" w:id="7099"/>
    <w:p>
      <w:pPr>
        <w:spacing w:after="0"/>
        <w:ind w:left="0"/>
        <w:jc w:val="both"/>
      </w:pPr>
      <w:r>
        <w:rPr>
          <w:rFonts w:ascii="Times New Roman"/>
          <w:b w:val="false"/>
          <w:i w:val="false"/>
          <w:color w:val="000000"/>
          <w:sz w:val="28"/>
        </w:rPr>
        <w:t>
      Фамилия Имя Отчество (при его наличии)</w:t>
      </w:r>
    </w:p>
    <w:bookmarkEnd w:id="7099"/>
    <w:bookmarkStart w:name="z45313" w:id="7100"/>
    <w:p>
      <w:pPr>
        <w:spacing w:after="0"/>
        <w:ind w:left="0"/>
        <w:jc w:val="both"/>
      </w:pPr>
      <w:r>
        <w:rPr>
          <w:rFonts w:ascii="Times New Roman"/>
          <w:b w:val="false"/>
          <w:i w:val="false"/>
          <w:color w:val="000000"/>
          <w:sz w:val="28"/>
        </w:rPr>
        <w:t>
      Подпись_______________________</w:t>
      </w:r>
    </w:p>
    <w:bookmarkEnd w:id="7100"/>
    <w:bookmarkStart w:name="z45314" w:id="7101"/>
    <w:p>
      <w:pPr>
        <w:spacing w:after="0"/>
        <w:ind w:left="0"/>
        <w:jc w:val="both"/>
      </w:pPr>
      <w:r>
        <w:rPr>
          <w:rFonts w:ascii="Times New Roman"/>
          <w:b w:val="false"/>
          <w:i w:val="false"/>
          <w:color w:val="000000"/>
          <w:sz w:val="28"/>
        </w:rPr>
        <w:t>
      17.Дата "________" __________ год</w:t>
      </w:r>
    </w:p>
    <w:bookmarkEnd w:id="7101"/>
    <w:bookmarkStart w:name="z45315" w:id="7102"/>
    <w:p>
      <w:pPr>
        <w:spacing w:after="0"/>
        <w:ind w:left="0"/>
        <w:jc w:val="left"/>
      </w:pPr>
      <w:r>
        <w:rPr>
          <w:rFonts w:ascii="Times New Roman"/>
          <w:b/>
          <w:i w:val="false"/>
          <w:color w:val="000000"/>
        </w:rPr>
        <w:t xml:space="preserve"> Форма № 064/у "Талон прикрепления к медицинской организации"</w:t>
      </w:r>
    </w:p>
    <w:bookmarkEnd w:id="7102"/>
    <w:bookmarkStart w:name="z45316" w:id="7103"/>
    <w:p>
      <w:pPr>
        <w:spacing w:after="0"/>
        <w:ind w:left="0"/>
        <w:jc w:val="both"/>
      </w:pPr>
      <w:r>
        <w:rPr>
          <w:rFonts w:ascii="Times New Roman"/>
          <w:b w:val="false"/>
          <w:i w:val="false"/>
          <w:color w:val="000000"/>
          <w:sz w:val="28"/>
        </w:rPr>
        <w:t>
      № амбулаторной карты</w:t>
      </w:r>
    </w:p>
    <w:bookmarkEnd w:id="7103"/>
    <w:bookmarkStart w:name="z45317" w:id="7104"/>
    <w:p>
      <w:pPr>
        <w:spacing w:after="0"/>
        <w:ind w:left="0"/>
        <w:jc w:val="both"/>
      </w:pPr>
      <w:r>
        <w:rPr>
          <w:rFonts w:ascii="Times New Roman"/>
          <w:b w:val="false"/>
          <w:i w:val="false"/>
          <w:color w:val="000000"/>
          <w:sz w:val="28"/>
        </w:rPr>
        <w:t>
      № участка</w:t>
      </w:r>
    </w:p>
    <w:bookmarkEnd w:id="7104"/>
    <w:bookmarkStart w:name="z45318" w:id="7105"/>
    <w:p>
      <w:pPr>
        <w:spacing w:after="0"/>
        <w:ind w:left="0"/>
        <w:jc w:val="both"/>
      </w:pPr>
      <w:r>
        <w:rPr>
          <w:rFonts w:ascii="Times New Roman"/>
          <w:b w:val="false"/>
          <w:i w:val="false"/>
          <w:color w:val="000000"/>
          <w:sz w:val="28"/>
        </w:rPr>
        <w:t>
      ИИН</w:t>
      </w:r>
    </w:p>
    <w:bookmarkEnd w:id="7105"/>
    <w:bookmarkStart w:name="z45319" w:id="7106"/>
    <w:p>
      <w:pPr>
        <w:spacing w:after="0"/>
        <w:ind w:left="0"/>
        <w:jc w:val="both"/>
      </w:pPr>
      <w:r>
        <w:rPr>
          <w:rFonts w:ascii="Times New Roman"/>
          <w:b w:val="false"/>
          <w:i w:val="false"/>
          <w:color w:val="000000"/>
          <w:sz w:val="28"/>
        </w:rPr>
        <w:t>
      ФИО (при его наличии) пациента</w:t>
      </w:r>
    </w:p>
    <w:bookmarkEnd w:id="7106"/>
    <w:bookmarkStart w:name="z45320" w:id="7107"/>
    <w:p>
      <w:pPr>
        <w:spacing w:after="0"/>
        <w:ind w:left="0"/>
        <w:jc w:val="both"/>
      </w:pPr>
      <w:r>
        <w:rPr>
          <w:rFonts w:ascii="Times New Roman"/>
          <w:b w:val="false"/>
          <w:i w:val="false"/>
          <w:color w:val="000000"/>
          <w:sz w:val="28"/>
        </w:rPr>
        <w:t>
      Дата рождения</w:t>
      </w:r>
    </w:p>
    <w:bookmarkEnd w:id="7107"/>
    <w:bookmarkStart w:name="z45321" w:id="7108"/>
    <w:p>
      <w:pPr>
        <w:spacing w:after="0"/>
        <w:ind w:left="0"/>
        <w:jc w:val="both"/>
      </w:pPr>
      <w:r>
        <w:rPr>
          <w:rFonts w:ascii="Times New Roman"/>
          <w:b w:val="false"/>
          <w:i w:val="false"/>
          <w:color w:val="000000"/>
          <w:sz w:val="28"/>
        </w:rPr>
        <w:t>
      Пол</w:t>
      </w:r>
    </w:p>
    <w:bookmarkEnd w:id="7108"/>
    <w:bookmarkStart w:name="z45322" w:id="7109"/>
    <w:p>
      <w:pPr>
        <w:spacing w:after="0"/>
        <w:ind w:left="0"/>
        <w:jc w:val="both"/>
      </w:pPr>
      <w:r>
        <w:rPr>
          <w:rFonts w:ascii="Times New Roman"/>
          <w:b w:val="false"/>
          <w:i w:val="false"/>
          <w:color w:val="000000"/>
          <w:sz w:val="28"/>
        </w:rPr>
        <w:t xml:space="preserve">
      </w:t>
      </w:r>
    </w:p>
    <w:bookmarkEnd w:id="710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23" w:id="7110"/>
    <w:p>
      <w:pPr>
        <w:spacing w:after="0"/>
        <w:ind w:left="0"/>
        <w:jc w:val="both"/>
      </w:pPr>
      <w:r>
        <w:rPr>
          <w:rFonts w:ascii="Times New Roman"/>
          <w:b w:val="false"/>
          <w:i w:val="false"/>
          <w:color w:val="000000"/>
          <w:sz w:val="28"/>
        </w:rPr>
        <w:t>
      мужской</w:t>
      </w:r>
    </w:p>
    <w:bookmarkEnd w:id="7110"/>
    <w:bookmarkStart w:name="z45324" w:id="7111"/>
    <w:p>
      <w:pPr>
        <w:spacing w:after="0"/>
        <w:ind w:left="0"/>
        <w:jc w:val="both"/>
      </w:pPr>
      <w:r>
        <w:rPr>
          <w:rFonts w:ascii="Times New Roman"/>
          <w:b w:val="false"/>
          <w:i w:val="false"/>
          <w:color w:val="000000"/>
          <w:sz w:val="28"/>
        </w:rPr>
        <w:t xml:space="preserve">
      </w:t>
      </w:r>
    </w:p>
    <w:bookmarkEnd w:id="711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25" w:id="7112"/>
    <w:p>
      <w:pPr>
        <w:spacing w:after="0"/>
        <w:ind w:left="0"/>
        <w:jc w:val="both"/>
      </w:pPr>
      <w:r>
        <w:rPr>
          <w:rFonts w:ascii="Times New Roman"/>
          <w:b w:val="false"/>
          <w:i w:val="false"/>
          <w:color w:val="000000"/>
          <w:sz w:val="28"/>
        </w:rPr>
        <w:t>
      женский</w:t>
      </w:r>
    </w:p>
    <w:bookmarkEnd w:id="7112"/>
    <w:bookmarkStart w:name="z45326" w:id="7113"/>
    <w:p>
      <w:pPr>
        <w:spacing w:after="0"/>
        <w:ind w:left="0"/>
        <w:jc w:val="both"/>
      </w:pPr>
      <w:r>
        <w:rPr>
          <w:rFonts w:ascii="Times New Roman"/>
          <w:b w:val="false"/>
          <w:i w:val="false"/>
          <w:color w:val="000000"/>
          <w:sz w:val="28"/>
        </w:rPr>
        <w:t>
      Гражданство</w:t>
      </w:r>
    </w:p>
    <w:bookmarkEnd w:id="7113"/>
    <w:bookmarkStart w:name="z45327" w:id="7114"/>
    <w:p>
      <w:pPr>
        <w:spacing w:after="0"/>
        <w:ind w:left="0"/>
        <w:jc w:val="both"/>
      </w:pPr>
      <w:r>
        <w:rPr>
          <w:rFonts w:ascii="Times New Roman"/>
          <w:b w:val="false"/>
          <w:i w:val="false"/>
          <w:color w:val="000000"/>
          <w:sz w:val="28"/>
        </w:rPr>
        <w:t>
      Адрес проживания</w:t>
      </w:r>
    </w:p>
    <w:bookmarkEnd w:id="7114"/>
    <w:bookmarkStart w:name="z45328" w:id="7115"/>
    <w:p>
      <w:pPr>
        <w:spacing w:after="0"/>
        <w:ind w:left="0"/>
        <w:jc w:val="both"/>
      </w:pPr>
      <w:r>
        <w:rPr>
          <w:rFonts w:ascii="Times New Roman"/>
          <w:b w:val="false"/>
          <w:i w:val="false"/>
          <w:color w:val="000000"/>
          <w:sz w:val="28"/>
        </w:rPr>
        <w:t>
      Контактный телефон</w:t>
      </w:r>
    </w:p>
    <w:bookmarkEnd w:id="7115"/>
    <w:bookmarkStart w:name="z45329" w:id="7116"/>
    <w:p>
      <w:pPr>
        <w:spacing w:after="0"/>
        <w:ind w:left="0"/>
        <w:jc w:val="both"/>
      </w:pPr>
      <w:r>
        <w:rPr>
          <w:rFonts w:ascii="Times New Roman"/>
          <w:b w:val="false"/>
          <w:i w:val="false"/>
          <w:color w:val="000000"/>
          <w:sz w:val="28"/>
        </w:rPr>
        <w:t>
      Семейное положение .</w:t>
      </w:r>
    </w:p>
    <w:bookmarkEnd w:id="7116"/>
    <w:bookmarkStart w:name="z45330" w:id="7117"/>
    <w:p>
      <w:pPr>
        <w:spacing w:after="0"/>
        <w:ind w:left="0"/>
        <w:jc w:val="both"/>
      </w:pPr>
      <w:r>
        <w:rPr>
          <w:rFonts w:ascii="Times New Roman"/>
          <w:b w:val="false"/>
          <w:i w:val="false"/>
          <w:color w:val="000000"/>
          <w:sz w:val="28"/>
        </w:rPr>
        <w:t>
      Образование .</w:t>
      </w:r>
    </w:p>
    <w:bookmarkEnd w:id="7117"/>
    <w:bookmarkStart w:name="z45331" w:id="7118"/>
    <w:p>
      <w:pPr>
        <w:spacing w:after="0"/>
        <w:ind w:left="0"/>
        <w:jc w:val="both"/>
      </w:pPr>
      <w:r>
        <w:rPr>
          <w:rFonts w:ascii="Times New Roman"/>
          <w:b w:val="false"/>
          <w:i w:val="false"/>
          <w:color w:val="000000"/>
          <w:sz w:val="28"/>
        </w:rPr>
        <w:t>
      Место работы/учебы</w:t>
      </w:r>
    </w:p>
    <w:bookmarkEnd w:id="7118"/>
    <w:bookmarkStart w:name="z45332" w:id="7119"/>
    <w:p>
      <w:pPr>
        <w:spacing w:after="0"/>
        <w:ind w:left="0"/>
        <w:jc w:val="both"/>
      </w:pPr>
      <w:r>
        <w:rPr>
          <w:rFonts w:ascii="Times New Roman"/>
          <w:b w:val="false"/>
          <w:i w:val="false"/>
          <w:color w:val="000000"/>
          <w:sz w:val="28"/>
        </w:rPr>
        <w:t>
      Должность</w:t>
      </w:r>
    </w:p>
    <w:bookmarkEnd w:id="7119"/>
    <w:bookmarkStart w:name="z45333" w:id="7120"/>
    <w:p>
      <w:pPr>
        <w:spacing w:after="0"/>
        <w:ind w:left="0"/>
        <w:jc w:val="both"/>
      </w:pPr>
      <w:r>
        <w:rPr>
          <w:rFonts w:ascii="Times New Roman"/>
          <w:b w:val="false"/>
          <w:i w:val="false"/>
          <w:color w:val="000000"/>
          <w:sz w:val="28"/>
        </w:rPr>
        <w:t>
      Социальный статус.</w:t>
      </w:r>
    </w:p>
    <w:bookmarkEnd w:id="7120"/>
    <w:bookmarkStart w:name="z45334" w:id="7121"/>
    <w:p>
      <w:pPr>
        <w:spacing w:after="0"/>
        <w:ind w:left="0"/>
        <w:jc w:val="both"/>
      </w:pPr>
      <w:r>
        <w:rPr>
          <w:rFonts w:ascii="Times New Roman"/>
          <w:b w:val="false"/>
          <w:i w:val="false"/>
          <w:color w:val="000000"/>
          <w:sz w:val="28"/>
        </w:rPr>
        <w:t>
      ФИО (при его наличии) родителей для детей до 18 лет</w:t>
      </w:r>
    </w:p>
    <w:bookmarkEnd w:id="7121"/>
    <w:bookmarkStart w:name="z45335" w:id="7122"/>
    <w:p>
      <w:pPr>
        <w:spacing w:after="0"/>
        <w:ind w:left="0"/>
        <w:jc w:val="both"/>
      </w:pPr>
      <w:r>
        <w:rPr>
          <w:rFonts w:ascii="Times New Roman"/>
          <w:b w:val="false"/>
          <w:i w:val="false"/>
          <w:color w:val="000000"/>
          <w:sz w:val="28"/>
        </w:rPr>
        <w:t>
      При свободном выборе МО ПМСП медицинское обслуживание на дому.</w:t>
      </w:r>
    </w:p>
    <w:bookmarkEnd w:id="7122"/>
    <w:bookmarkStart w:name="z45336" w:id="7123"/>
    <w:p>
      <w:pPr>
        <w:spacing w:after="0"/>
        <w:ind w:left="0"/>
        <w:jc w:val="both"/>
      </w:pPr>
      <w:r>
        <w:rPr>
          <w:rFonts w:ascii="Times New Roman"/>
          <w:b w:val="false"/>
          <w:i w:val="false"/>
          <w:color w:val="000000"/>
          <w:sz w:val="28"/>
        </w:rPr>
        <w:t>
      ФИО (при его наличии) регистратора ID</w:t>
      </w:r>
    </w:p>
    <w:bookmarkEnd w:id="7123"/>
    <w:bookmarkStart w:name="z45337" w:id="7124"/>
    <w:p>
      <w:pPr>
        <w:spacing w:after="0"/>
        <w:ind w:left="0"/>
        <w:jc w:val="left"/>
      </w:pPr>
      <w:r>
        <w:rPr>
          <w:rFonts w:ascii="Times New Roman"/>
          <w:b/>
          <w:i w:val="false"/>
          <w:color w:val="000000"/>
        </w:rPr>
        <w:t xml:space="preserve"> Список сокращений формы № 064/у "Талон прикрепления к медицинской организации":</w:t>
      </w:r>
    </w:p>
    <w:bookmarkEnd w:id="7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8" w:id="7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2" w:id="71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6" w:id="71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0" w:id="71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4" w:id="71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5358" w:id="7130"/>
    <w:p>
      <w:pPr>
        <w:spacing w:after="0"/>
        <w:ind w:left="0"/>
        <w:jc w:val="left"/>
      </w:pPr>
      <w:r>
        <w:rPr>
          <w:rFonts w:ascii="Times New Roman"/>
          <w:b/>
          <w:i w:val="false"/>
          <w:color w:val="000000"/>
        </w:rPr>
        <w:t xml:space="preserve"> Форма №065/у "Паспорт иммунизации"</w:t>
      </w:r>
    </w:p>
    <w:bookmarkEnd w:id="7130"/>
    <w:bookmarkStart w:name="z45359" w:id="7131"/>
    <w:p>
      <w:pPr>
        <w:spacing w:after="0"/>
        <w:ind w:left="0"/>
        <w:jc w:val="both"/>
      </w:pPr>
      <w:r>
        <w:rPr>
          <w:rFonts w:ascii="Times New Roman"/>
          <w:b w:val="false"/>
          <w:i w:val="false"/>
          <w:color w:val="000000"/>
          <w:sz w:val="28"/>
        </w:rPr>
        <w:t>
      1. Фамилия, имя, отчество (при его наличии) ____________</w:t>
      </w:r>
    </w:p>
    <w:bookmarkEnd w:id="7131"/>
    <w:bookmarkStart w:name="z45360" w:id="7132"/>
    <w:p>
      <w:pPr>
        <w:spacing w:after="0"/>
        <w:ind w:left="0"/>
        <w:jc w:val="both"/>
      </w:pPr>
      <w:r>
        <w:rPr>
          <w:rFonts w:ascii="Times New Roman"/>
          <w:b w:val="false"/>
          <w:i w:val="false"/>
          <w:color w:val="000000"/>
          <w:sz w:val="28"/>
        </w:rPr>
        <w:t>
      2. Дата рождения ______________________</w:t>
      </w:r>
    </w:p>
    <w:bookmarkEnd w:id="7132"/>
    <w:bookmarkStart w:name="z45361" w:id="7133"/>
    <w:p>
      <w:pPr>
        <w:spacing w:after="0"/>
        <w:ind w:left="0"/>
        <w:jc w:val="both"/>
      </w:pPr>
      <w:r>
        <w:rPr>
          <w:rFonts w:ascii="Times New Roman"/>
          <w:b w:val="false"/>
          <w:i w:val="false"/>
          <w:color w:val="000000"/>
          <w:sz w:val="28"/>
        </w:rPr>
        <w:t>
      3. Пол женский/мужской _____________</w:t>
      </w:r>
    </w:p>
    <w:bookmarkEnd w:id="7133"/>
    <w:bookmarkStart w:name="z45362" w:id="7134"/>
    <w:p>
      <w:pPr>
        <w:spacing w:after="0"/>
        <w:ind w:left="0"/>
        <w:jc w:val="both"/>
      </w:pPr>
      <w:r>
        <w:rPr>
          <w:rFonts w:ascii="Times New Roman"/>
          <w:b w:val="false"/>
          <w:i w:val="false"/>
          <w:color w:val="000000"/>
          <w:sz w:val="28"/>
        </w:rPr>
        <w:t>
      4. Индивидуальный идентификационный номер _____</w:t>
      </w:r>
    </w:p>
    <w:bookmarkEnd w:id="7134"/>
    <w:bookmarkStart w:name="z45363" w:id="7135"/>
    <w:p>
      <w:pPr>
        <w:spacing w:after="0"/>
        <w:ind w:left="0"/>
        <w:jc w:val="both"/>
      </w:pPr>
      <w:r>
        <w:rPr>
          <w:rFonts w:ascii="Times New Roman"/>
          <w:b w:val="false"/>
          <w:i w:val="false"/>
          <w:color w:val="000000"/>
          <w:sz w:val="28"/>
        </w:rPr>
        <w:t>
      5. Адрес: _____________________</w:t>
      </w:r>
    </w:p>
    <w:bookmarkEnd w:id="7135"/>
    <w:bookmarkStart w:name="z45364" w:id="7136"/>
    <w:p>
      <w:pPr>
        <w:spacing w:after="0"/>
        <w:ind w:left="0"/>
        <w:jc w:val="both"/>
      </w:pPr>
      <w:r>
        <w:rPr>
          <w:rFonts w:ascii="Times New Roman"/>
          <w:b w:val="false"/>
          <w:i w:val="false"/>
          <w:color w:val="000000"/>
          <w:sz w:val="28"/>
        </w:rPr>
        <w:t>
      Туберкулез</w:t>
      </w:r>
    </w:p>
    <w:bookmarkEnd w:id="7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5" w:id="7137"/>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95" w:id="7138"/>
    <w:p>
      <w:pPr>
        <w:spacing w:after="0"/>
        <w:ind w:left="0"/>
        <w:jc w:val="both"/>
      </w:pPr>
      <w:r>
        <w:rPr>
          <w:rFonts w:ascii="Times New Roman"/>
          <w:b w:val="false"/>
          <w:i w:val="false"/>
          <w:color w:val="000000"/>
          <w:sz w:val="28"/>
        </w:rPr>
        <w:t>
      Туберкулезные пробы</w:t>
      </w:r>
    </w:p>
    <w:bookmarkEnd w:id="7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6" w:id="7139"/>
          <w:p>
            <w:pPr>
              <w:spacing w:after="20"/>
              <w:ind w:left="20"/>
              <w:jc w:val="both"/>
            </w:pPr>
            <w:r>
              <w:rPr>
                <w:rFonts w:ascii="Times New Roman"/>
                <w:b w:val="false"/>
                <w:i w:val="false"/>
                <w:color w:val="000000"/>
                <w:sz w:val="20"/>
              </w:rPr>
              <w:t>
</w:t>
            </w:r>
            <w:r>
              <w:rPr>
                <w:rFonts w:ascii="Times New Roman"/>
                <w:b w:val="false"/>
                <w:i w:val="false"/>
                <w:color w:val="000000"/>
                <w:sz w:val="20"/>
              </w:rPr>
              <w:t>Дата диагностического теста</w:t>
            </w:r>
          </w:p>
          <w:bookmarkEnd w:id="71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26" w:id="7140"/>
    <w:p>
      <w:pPr>
        <w:spacing w:after="0"/>
        <w:ind w:left="0"/>
        <w:jc w:val="both"/>
      </w:pPr>
      <w:r>
        <w:rPr>
          <w:rFonts w:ascii="Times New Roman"/>
          <w:b w:val="false"/>
          <w:i w:val="false"/>
          <w:color w:val="000000"/>
          <w:sz w:val="28"/>
        </w:rPr>
        <w:t>
      Гепатит В</w:t>
      </w:r>
    </w:p>
    <w:bookmarkEnd w:id="7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7" w:id="7141"/>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57" w:id="7142"/>
    <w:p>
      <w:pPr>
        <w:spacing w:after="0"/>
        <w:ind w:left="0"/>
        <w:jc w:val="both"/>
      </w:pPr>
      <w:r>
        <w:rPr>
          <w:rFonts w:ascii="Times New Roman"/>
          <w:b w:val="false"/>
          <w:i w:val="false"/>
          <w:color w:val="000000"/>
          <w:sz w:val="28"/>
        </w:rPr>
        <w:t>
      Дифтерия, стоблняк, полиомиелит, гепатит В, коклюш и гемофильная палочка типа В</w:t>
      </w:r>
    </w:p>
    <w:bookmarkEnd w:id="7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8" w:id="7143"/>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88" w:id="7144"/>
    <w:p>
      <w:pPr>
        <w:spacing w:after="0"/>
        <w:ind w:left="0"/>
        <w:jc w:val="both"/>
      </w:pPr>
      <w:r>
        <w:rPr>
          <w:rFonts w:ascii="Times New Roman"/>
          <w:b w:val="false"/>
          <w:i w:val="false"/>
          <w:color w:val="000000"/>
          <w:sz w:val="28"/>
        </w:rPr>
        <w:t>
      Дифтерия, столбняк, полиомиелит, коклюш, гемофильная палочка типа В</w:t>
      </w:r>
    </w:p>
    <w:bookmarkEnd w:id="7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9" w:id="7145"/>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19" w:id="7146"/>
    <w:p>
      <w:pPr>
        <w:spacing w:after="0"/>
        <w:ind w:left="0"/>
        <w:jc w:val="both"/>
      </w:pPr>
      <w:r>
        <w:rPr>
          <w:rFonts w:ascii="Times New Roman"/>
          <w:b w:val="false"/>
          <w:i w:val="false"/>
          <w:color w:val="000000"/>
          <w:sz w:val="28"/>
        </w:rPr>
        <w:t>
      Пневмококковая инфекция</w:t>
      </w:r>
    </w:p>
    <w:bookmarkEnd w:id="7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0" w:id="7147"/>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50" w:id="7148"/>
    <w:p>
      <w:pPr>
        <w:spacing w:after="0"/>
        <w:ind w:left="0"/>
        <w:jc w:val="both"/>
      </w:pPr>
      <w:r>
        <w:rPr>
          <w:rFonts w:ascii="Times New Roman"/>
          <w:b w:val="false"/>
          <w:i w:val="false"/>
          <w:color w:val="000000"/>
          <w:sz w:val="28"/>
        </w:rPr>
        <w:t>
      Коклюш, дифтерия, столбняк</w:t>
      </w:r>
    </w:p>
    <w:bookmarkEnd w:id="7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1" w:id="7149"/>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81" w:id="7150"/>
    <w:p>
      <w:pPr>
        <w:spacing w:after="0"/>
        <w:ind w:left="0"/>
        <w:jc w:val="both"/>
      </w:pPr>
      <w:r>
        <w:rPr>
          <w:rFonts w:ascii="Times New Roman"/>
          <w:b w:val="false"/>
          <w:i w:val="false"/>
          <w:color w:val="000000"/>
          <w:sz w:val="28"/>
        </w:rPr>
        <w:t>
      Вирус папилломы человека</w:t>
      </w:r>
    </w:p>
    <w:bookmarkEnd w:id="7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2" w:id="7151"/>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12" w:id="7152"/>
    <w:p>
      <w:pPr>
        <w:spacing w:after="0"/>
        <w:ind w:left="0"/>
        <w:jc w:val="both"/>
      </w:pPr>
      <w:r>
        <w:rPr>
          <w:rFonts w:ascii="Times New Roman"/>
          <w:b w:val="false"/>
          <w:i w:val="false"/>
          <w:color w:val="000000"/>
          <w:sz w:val="28"/>
        </w:rPr>
        <w:t>
      Дифтерия, столбняк</w:t>
      </w:r>
    </w:p>
    <w:bookmarkEnd w:id="7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3" w:id="7153"/>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43" w:id="7154"/>
    <w:p>
      <w:pPr>
        <w:spacing w:after="0"/>
        <w:ind w:left="0"/>
        <w:jc w:val="both"/>
      </w:pPr>
      <w:r>
        <w:rPr>
          <w:rFonts w:ascii="Times New Roman"/>
          <w:b w:val="false"/>
          <w:i w:val="false"/>
          <w:color w:val="000000"/>
          <w:sz w:val="28"/>
        </w:rPr>
        <w:t>
      Полиомиелит</w:t>
      </w:r>
    </w:p>
    <w:bookmarkEnd w:id="7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4" w:id="7155"/>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2" w:id="7156"/>
          <w:p>
            <w:pPr>
              <w:spacing w:after="20"/>
              <w:ind w:left="20"/>
              <w:jc w:val="both"/>
            </w:pPr>
            <w:r>
              <w:rPr>
                <w:rFonts w:ascii="Times New Roman"/>
                <w:b w:val="false"/>
                <w:i w:val="false"/>
                <w:color w:val="000000"/>
                <w:sz w:val="20"/>
              </w:rPr>
              <w:t xml:space="preserve">
 ФИО </w:t>
            </w:r>
          </w:p>
          <w:bookmarkEnd w:id="7156"/>
          <w:p>
            <w:pPr>
              <w:spacing w:after="20"/>
              <w:ind w:left="20"/>
              <w:jc w:val="both"/>
            </w:pPr>
            <w:r>
              <w:rPr>
                <w:rFonts w:ascii="Times New Roman"/>
                <w:b w:val="false"/>
                <w:i w:val="false"/>
                <w:color w:val="000000"/>
                <w:sz w:val="20"/>
              </w:rPr>
              <w:t>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75" w:id="7157"/>
    <w:p>
      <w:pPr>
        <w:spacing w:after="0"/>
        <w:ind w:left="0"/>
        <w:jc w:val="both"/>
      </w:pPr>
      <w:r>
        <w:rPr>
          <w:rFonts w:ascii="Times New Roman"/>
          <w:b w:val="false"/>
          <w:i w:val="false"/>
          <w:color w:val="000000"/>
          <w:sz w:val="28"/>
        </w:rPr>
        <w:t>
      Корь, краснуха, паротит</w:t>
      </w:r>
    </w:p>
    <w:bookmarkEnd w:id="7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6" w:id="7158"/>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06" w:id="7159"/>
    <w:p>
      <w:pPr>
        <w:spacing w:after="0"/>
        <w:ind w:left="0"/>
        <w:jc w:val="both"/>
      </w:pPr>
      <w:r>
        <w:rPr>
          <w:rFonts w:ascii="Times New Roman"/>
          <w:b w:val="false"/>
          <w:i w:val="false"/>
          <w:color w:val="000000"/>
          <w:sz w:val="28"/>
        </w:rPr>
        <w:t>
      Гепатит А</w:t>
      </w:r>
    </w:p>
    <w:bookmarkEnd w:id="7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7" w:id="7160"/>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37" w:id="7161"/>
    <w:p>
      <w:pPr>
        <w:spacing w:after="0"/>
        <w:ind w:left="0"/>
        <w:jc w:val="both"/>
      </w:pPr>
      <w:r>
        <w:rPr>
          <w:rFonts w:ascii="Times New Roman"/>
          <w:b w:val="false"/>
          <w:i w:val="false"/>
          <w:color w:val="000000"/>
          <w:sz w:val="28"/>
        </w:rPr>
        <w:t>
      Бешенство</w:t>
      </w:r>
    </w:p>
    <w:bookmarkEnd w:id="7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8" w:id="7162"/>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68" w:id="7163"/>
    <w:p>
      <w:pPr>
        <w:spacing w:after="0"/>
        <w:ind w:left="0"/>
        <w:jc w:val="both"/>
      </w:pPr>
      <w:r>
        <w:rPr>
          <w:rFonts w:ascii="Times New Roman"/>
          <w:b w:val="false"/>
          <w:i w:val="false"/>
          <w:color w:val="000000"/>
          <w:sz w:val="28"/>
        </w:rPr>
        <w:t>
      Брюшной тиф</w:t>
      </w:r>
    </w:p>
    <w:bookmarkEnd w:id="7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9" w:id="7164"/>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99" w:id="7165"/>
    <w:p>
      <w:pPr>
        <w:spacing w:after="0"/>
        <w:ind w:left="0"/>
        <w:jc w:val="both"/>
      </w:pPr>
      <w:r>
        <w:rPr>
          <w:rFonts w:ascii="Times New Roman"/>
          <w:b w:val="false"/>
          <w:i w:val="false"/>
          <w:color w:val="000000"/>
          <w:sz w:val="28"/>
        </w:rPr>
        <w:t>
      Грипп</w:t>
      </w:r>
    </w:p>
    <w:bookmarkEnd w:id="7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0" w:id="7166"/>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30" w:id="7167"/>
    <w:p>
      <w:pPr>
        <w:spacing w:after="0"/>
        <w:ind w:left="0"/>
        <w:jc w:val="both"/>
      </w:pPr>
      <w:r>
        <w:rPr>
          <w:rFonts w:ascii="Times New Roman"/>
          <w:b w:val="false"/>
          <w:i w:val="false"/>
          <w:color w:val="000000"/>
          <w:sz w:val="28"/>
        </w:rPr>
        <w:t>
      Сибирская язва</w:t>
      </w:r>
    </w:p>
    <w:bookmarkEnd w:id="7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1" w:id="7168"/>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61" w:id="7169"/>
    <w:p>
      <w:pPr>
        <w:spacing w:after="0"/>
        <w:ind w:left="0"/>
        <w:jc w:val="both"/>
      </w:pPr>
      <w:r>
        <w:rPr>
          <w:rFonts w:ascii="Times New Roman"/>
          <w:b w:val="false"/>
          <w:i w:val="false"/>
          <w:color w:val="000000"/>
          <w:sz w:val="28"/>
        </w:rPr>
        <w:t>
      Туляремия</w:t>
      </w:r>
    </w:p>
    <w:bookmarkEnd w:id="7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2" w:id="7170"/>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92" w:id="7171"/>
    <w:p>
      <w:pPr>
        <w:spacing w:after="0"/>
        <w:ind w:left="0"/>
        <w:jc w:val="both"/>
      </w:pPr>
      <w:r>
        <w:rPr>
          <w:rFonts w:ascii="Times New Roman"/>
          <w:b w:val="false"/>
          <w:i w:val="false"/>
          <w:color w:val="000000"/>
          <w:sz w:val="28"/>
        </w:rPr>
        <w:t>
      Чума</w:t>
      </w:r>
    </w:p>
    <w:bookmarkEnd w:id="7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3" w:id="7172"/>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23" w:id="7173"/>
    <w:p>
      <w:pPr>
        <w:spacing w:after="0"/>
        <w:ind w:left="0"/>
        <w:jc w:val="both"/>
      </w:pPr>
      <w:r>
        <w:rPr>
          <w:rFonts w:ascii="Times New Roman"/>
          <w:b w:val="false"/>
          <w:i w:val="false"/>
          <w:color w:val="000000"/>
          <w:sz w:val="28"/>
        </w:rPr>
        <w:t>
      Клещевой энцефалит</w:t>
      </w:r>
    </w:p>
    <w:bookmarkEnd w:id="7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4" w:id="7174"/>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54" w:id="7175"/>
    <w:p>
      <w:pPr>
        <w:spacing w:after="0"/>
        <w:ind w:left="0"/>
        <w:jc w:val="both"/>
      </w:pPr>
      <w:r>
        <w:rPr>
          <w:rFonts w:ascii="Times New Roman"/>
          <w:b w:val="false"/>
          <w:i w:val="false"/>
          <w:color w:val="000000"/>
          <w:sz w:val="28"/>
        </w:rPr>
        <w:t>
      Коронавирусная инфекция</w:t>
      </w:r>
    </w:p>
    <w:bookmarkEnd w:id="7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5" w:id="7176"/>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85" w:id="7177"/>
    <w:p>
      <w:pPr>
        <w:spacing w:after="0"/>
        <w:ind w:left="0"/>
        <w:jc w:val="both"/>
      </w:pPr>
      <w:r>
        <w:rPr>
          <w:rFonts w:ascii="Times New Roman"/>
          <w:b w:val="false"/>
          <w:i w:val="false"/>
          <w:color w:val="000000"/>
          <w:sz w:val="28"/>
        </w:rPr>
        <w:t>
      Другие</w:t>
      </w:r>
    </w:p>
    <w:bookmarkEnd w:id="7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6" w:id="7178"/>
          <w:p>
            <w:pPr>
              <w:spacing w:after="20"/>
              <w:ind w:left="20"/>
              <w:jc w:val="both"/>
            </w:pPr>
            <w:r>
              <w:rPr>
                <w:rFonts w:ascii="Times New Roman"/>
                <w:b w:val="false"/>
                <w:i w:val="false"/>
                <w:color w:val="000000"/>
                <w:sz w:val="20"/>
              </w:rPr>
              <w:t>
</w:t>
            </w:r>
            <w:r>
              <w:rPr>
                <w:rFonts w:ascii="Times New Roman"/>
                <w:b w:val="false"/>
                <w:i w:val="false"/>
                <w:color w:val="000000"/>
                <w:sz w:val="20"/>
              </w:rPr>
              <w:t>Вид иммунизации</w:t>
            </w:r>
          </w:p>
          <w:bookmarkEnd w:id="7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мед отвод (дигноз и дата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иммунизации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16" w:id="7179"/>
    <w:p>
      <w:pPr>
        <w:spacing w:after="0"/>
        <w:ind w:left="0"/>
        <w:jc w:val="both"/>
      </w:pPr>
      <w:r>
        <w:rPr>
          <w:rFonts w:ascii="Times New Roman"/>
          <w:b w:val="false"/>
          <w:i w:val="false"/>
          <w:color w:val="000000"/>
          <w:sz w:val="28"/>
        </w:rPr>
        <w:t>
      Пояснительная:</w:t>
      </w:r>
    </w:p>
    <w:bookmarkEnd w:id="7179"/>
    <w:bookmarkStart w:name="z46017" w:id="7180"/>
    <w:p>
      <w:pPr>
        <w:spacing w:after="0"/>
        <w:ind w:left="0"/>
        <w:jc w:val="both"/>
      </w:pPr>
      <w:r>
        <w:rPr>
          <w:rFonts w:ascii="Times New Roman"/>
          <w:b w:val="false"/>
          <w:i w:val="false"/>
          <w:color w:val="000000"/>
          <w:sz w:val="28"/>
        </w:rPr>
        <w:t>
      1. В таблицах по иммунизации в первом столбце "Вид иммунизации" указывается плановая вакцинация и/или вакцинация по эпидемиологическим показаниям;</w:t>
      </w:r>
    </w:p>
    <w:bookmarkEnd w:id="7180"/>
    <w:bookmarkStart w:name="z46018" w:id="7181"/>
    <w:p>
      <w:pPr>
        <w:spacing w:after="0"/>
        <w:ind w:left="0"/>
        <w:jc w:val="both"/>
      </w:pPr>
      <w:r>
        <w:rPr>
          <w:rFonts w:ascii="Times New Roman"/>
          <w:b w:val="false"/>
          <w:i w:val="false"/>
          <w:color w:val="000000"/>
          <w:sz w:val="28"/>
        </w:rPr>
        <w:t>
      2. Курсы вакцинации состоящие из нескольких прививок указывать вакцинация 1, вакцинация 2, вакцинация 3 и т. д.;</w:t>
      </w:r>
    </w:p>
    <w:bookmarkEnd w:id="7181"/>
    <w:bookmarkStart w:name="z46019" w:id="7182"/>
    <w:p>
      <w:pPr>
        <w:spacing w:after="0"/>
        <w:ind w:left="0"/>
        <w:jc w:val="both"/>
      </w:pPr>
      <w:r>
        <w:rPr>
          <w:rFonts w:ascii="Times New Roman"/>
          <w:b w:val="false"/>
          <w:i w:val="false"/>
          <w:color w:val="000000"/>
          <w:sz w:val="28"/>
        </w:rPr>
        <w:t>
      3. Бустерные дозы указывать ревакцинация 1, ревакцинация 2 и тд;</w:t>
      </w:r>
    </w:p>
    <w:bookmarkEnd w:id="7182"/>
    <w:bookmarkStart w:name="z46020" w:id="7183"/>
    <w:p>
      <w:pPr>
        <w:spacing w:after="0"/>
        <w:ind w:left="0"/>
        <w:jc w:val="both"/>
      </w:pPr>
      <w:r>
        <w:rPr>
          <w:rFonts w:ascii="Times New Roman"/>
          <w:b w:val="false"/>
          <w:i w:val="false"/>
          <w:color w:val="000000"/>
          <w:sz w:val="28"/>
        </w:rPr>
        <w:t>
      4.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End w:id="7183"/>
    <w:bookmarkStart w:name="z46021" w:id="7184"/>
    <w:p>
      <w:pPr>
        <w:spacing w:after="0"/>
        <w:ind w:left="0"/>
        <w:jc w:val="both"/>
      </w:pPr>
      <w:r>
        <w:rPr>
          <w:rFonts w:ascii="Times New Roman"/>
          <w:b w:val="false"/>
          <w:i w:val="false"/>
          <w:color w:val="000000"/>
          <w:sz w:val="28"/>
        </w:rPr>
        <w:t>
      5. Прививки по эпидемиологическим показаниям (травмы, укусы, в качестве контактных, реципиенты 1 и т. д.) и дополнительная массовая иммунизация (ДМИ)/национальные дни иммунизации (НДИ)/массовая иммунизация (МИ) дополняются в одной таблице.</w:t>
      </w:r>
    </w:p>
    <w:bookmarkEnd w:id="7184"/>
    <w:bookmarkStart w:name="z46022" w:id="7185"/>
    <w:p>
      <w:pPr>
        <w:spacing w:after="0"/>
        <w:ind w:left="0"/>
        <w:jc w:val="left"/>
      </w:pPr>
      <w:r>
        <w:rPr>
          <w:rFonts w:ascii="Times New Roman"/>
          <w:b/>
          <w:i w:val="false"/>
          <w:color w:val="000000"/>
        </w:rPr>
        <w:t xml:space="preserve"> Форма № 066/у "Журнал учета профилактических прививок"</w:t>
      </w:r>
    </w:p>
    <w:bookmarkEnd w:id="7185"/>
    <w:bookmarkStart w:name="z46023" w:id="7186"/>
    <w:p>
      <w:pPr>
        <w:spacing w:after="0"/>
        <w:ind w:left="0"/>
        <w:jc w:val="both"/>
      </w:pPr>
      <w:r>
        <w:rPr>
          <w:rFonts w:ascii="Times New Roman"/>
          <w:b w:val="false"/>
          <w:i w:val="false"/>
          <w:color w:val="000000"/>
          <w:sz w:val="28"/>
        </w:rPr>
        <w:t>
      1. Дата и время</w:t>
      </w:r>
    </w:p>
    <w:bookmarkEnd w:id="7186"/>
    <w:bookmarkStart w:name="z46024" w:id="7187"/>
    <w:p>
      <w:pPr>
        <w:spacing w:after="0"/>
        <w:ind w:left="0"/>
        <w:jc w:val="both"/>
      </w:pPr>
      <w:r>
        <w:rPr>
          <w:rFonts w:ascii="Times New Roman"/>
          <w:b w:val="false"/>
          <w:i w:val="false"/>
          <w:color w:val="000000"/>
          <w:sz w:val="28"/>
        </w:rPr>
        <w:t>
      2. № карты</w:t>
      </w:r>
    </w:p>
    <w:bookmarkEnd w:id="7187"/>
    <w:bookmarkStart w:name="z46025" w:id="7188"/>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bookmarkEnd w:id="7188"/>
    <w:bookmarkStart w:name="z46026" w:id="7189"/>
    <w:p>
      <w:pPr>
        <w:spacing w:after="0"/>
        <w:ind w:left="0"/>
        <w:jc w:val="both"/>
      </w:pPr>
      <w:r>
        <w:rPr>
          <w:rFonts w:ascii="Times New Roman"/>
          <w:b w:val="false"/>
          <w:i w:val="false"/>
          <w:color w:val="000000"/>
          <w:sz w:val="28"/>
        </w:rPr>
        <w:t>
      4. Фамилия, Имя, Отчество (при его наличии) ребенка/матери</w:t>
      </w:r>
    </w:p>
    <w:bookmarkEnd w:id="7189"/>
    <w:bookmarkStart w:name="z46027" w:id="7190"/>
    <w:p>
      <w:pPr>
        <w:spacing w:after="0"/>
        <w:ind w:left="0"/>
        <w:jc w:val="both"/>
      </w:pPr>
      <w:r>
        <w:rPr>
          <w:rFonts w:ascii="Times New Roman"/>
          <w:b w:val="false"/>
          <w:i w:val="false"/>
          <w:color w:val="000000"/>
          <w:sz w:val="28"/>
        </w:rPr>
        <w:t>
      5. Дата рождения</w:t>
      </w:r>
    </w:p>
    <w:bookmarkEnd w:id="7190"/>
    <w:bookmarkStart w:name="z46028" w:id="7191"/>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bookmarkEnd w:id="7191"/>
    <w:bookmarkStart w:name="z46029" w:id="7192"/>
    <w:p>
      <w:pPr>
        <w:spacing w:after="0"/>
        <w:ind w:left="0"/>
        <w:jc w:val="both"/>
      </w:pPr>
      <w:r>
        <w:rPr>
          <w:rFonts w:ascii="Times New Roman"/>
          <w:b w:val="false"/>
          <w:i w:val="false"/>
          <w:color w:val="000000"/>
          <w:sz w:val="28"/>
        </w:rPr>
        <w:t>
      7. Страна производитель</w:t>
      </w:r>
    </w:p>
    <w:bookmarkEnd w:id="7192"/>
    <w:bookmarkStart w:name="z46030" w:id="7193"/>
    <w:p>
      <w:pPr>
        <w:spacing w:after="0"/>
        <w:ind w:left="0"/>
        <w:jc w:val="both"/>
      </w:pPr>
      <w:r>
        <w:rPr>
          <w:rFonts w:ascii="Times New Roman"/>
          <w:b w:val="false"/>
          <w:i w:val="false"/>
          <w:color w:val="000000"/>
          <w:sz w:val="28"/>
        </w:rPr>
        <w:t>
      8. Номер партии</w:t>
      </w:r>
    </w:p>
    <w:bookmarkEnd w:id="7193"/>
    <w:bookmarkStart w:name="z46031" w:id="7194"/>
    <w:p>
      <w:pPr>
        <w:spacing w:after="0"/>
        <w:ind w:left="0"/>
        <w:jc w:val="both"/>
      </w:pPr>
      <w:r>
        <w:rPr>
          <w:rFonts w:ascii="Times New Roman"/>
          <w:b w:val="false"/>
          <w:i w:val="false"/>
          <w:color w:val="000000"/>
          <w:sz w:val="28"/>
        </w:rPr>
        <w:t>
      9. Номер серии</w:t>
      </w:r>
    </w:p>
    <w:bookmarkEnd w:id="7194"/>
    <w:bookmarkStart w:name="z46032" w:id="7195"/>
    <w:p>
      <w:pPr>
        <w:spacing w:after="0"/>
        <w:ind w:left="0"/>
        <w:jc w:val="both"/>
      </w:pPr>
      <w:r>
        <w:rPr>
          <w:rFonts w:ascii="Times New Roman"/>
          <w:b w:val="false"/>
          <w:i w:val="false"/>
          <w:color w:val="000000"/>
          <w:sz w:val="28"/>
        </w:rPr>
        <w:t>
      10. Название препарата вакцины, анатоксина и прочие</w:t>
      </w:r>
    </w:p>
    <w:bookmarkEnd w:id="7195"/>
    <w:bookmarkStart w:name="z46033" w:id="7196"/>
    <w:p>
      <w:pPr>
        <w:spacing w:after="0"/>
        <w:ind w:left="0"/>
        <w:jc w:val="both"/>
      </w:pPr>
      <w:r>
        <w:rPr>
          <w:rFonts w:ascii="Times New Roman"/>
          <w:b w:val="false"/>
          <w:i w:val="false"/>
          <w:color w:val="000000"/>
          <w:sz w:val="28"/>
        </w:rPr>
        <w:t>
      11. Способ применения</w:t>
      </w:r>
    </w:p>
    <w:bookmarkEnd w:id="7196"/>
    <w:bookmarkStart w:name="z46034" w:id="7197"/>
    <w:p>
      <w:pPr>
        <w:spacing w:after="0"/>
        <w:ind w:left="0"/>
        <w:jc w:val="both"/>
      </w:pPr>
      <w:r>
        <w:rPr>
          <w:rFonts w:ascii="Times New Roman"/>
          <w:b w:val="false"/>
          <w:i w:val="false"/>
          <w:color w:val="000000"/>
          <w:sz w:val="28"/>
        </w:rPr>
        <w:t>
      12. Дозировка</w:t>
      </w:r>
    </w:p>
    <w:bookmarkEnd w:id="7197"/>
    <w:bookmarkStart w:name="z46035" w:id="7198"/>
    <w:p>
      <w:pPr>
        <w:spacing w:after="0"/>
        <w:ind w:left="0"/>
        <w:jc w:val="both"/>
      </w:pPr>
      <w:r>
        <w:rPr>
          <w:rFonts w:ascii="Times New Roman"/>
          <w:b w:val="false"/>
          <w:i w:val="false"/>
          <w:color w:val="000000"/>
          <w:sz w:val="28"/>
        </w:rPr>
        <w:t xml:space="preserve">
      </w:t>
      </w:r>
    </w:p>
    <w:bookmarkEnd w:id="71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36" w:id="7199"/>
    <w:p>
      <w:pPr>
        <w:spacing w:after="0"/>
        <w:ind w:left="0"/>
        <w:jc w:val="both"/>
      </w:pPr>
      <w:r>
        <w:rPr>
          <w:rFonts w:ascii="Times New Roman"/>
          <w:b w:val="false"/>
          <w:i w:val="false"/>
          <w:color w:val="000000"/>
          <w:sz w:val="28"/>
        </w:rPr>
        <w:t>
      единица измерения (далее – ед.изм.).</w:t>
      </w:r>
    </w:p>
    <w:bookmarkEnd w:id="7199"/>
    <w:bookmarkStart w:name="z46037" w:id="7200"/>
    <w:p>
      <w:pPr>
        <w:spacing w:after="0"/>
        <w:ind w:left="0"/>
        <w:jc w:val="both"/>
      </w:pPr>
      <w:r>
        <w:rPr>
          <w:rFonts w:ascii="Times New Roman"/>
          <w:b w:val="false"/>
          <w:i w:val="false"/>
          <w:color w:val="000000"/>
          <w:sz w:val="28"/>
        </w:rPr>
        <w:t>
      13. Дата и время прививки</w:t>
      </w:r>
    </w:p>
    <w:bookmarkEnd w:id="7200"/>
    <w:bookmarkStart w:name="z46038" w:id="7201"/>
    <w:p>
      <w:pPr>
        <w:spacing w:after="0"/>
        <w:ind w:left="0"/>
        <w:jc w:val="both"/>
      </w:pPr>
      <w:r>
        <w:rPr>
          <w:rFonts w:ascii="Times New Roman"/>
          <w:b w:val="false"/>
          <w:i w:val="false"/>
          <w:color w:val="000000"/>
          <w:sz w:val="28"/>
        </w:rPr>
        <w:t>
      1. Побочная реакция или нежелательное явление</w:t>
      </w:r>
    </w:p>
    <w:bookmarkEnd w:id="7201"/>
    <w:bookmarkStart w:name="z46039" w:id="7202"/>
    <w:p>
      <w:pPr>
        <w:spacing w:after="0"/>
        <w:ind w:left="0"/>
        <w:jc w:val="left"/>
      </w:pPr>
      <w:r>
        <w:rPr>
          <w:rFonts w:ascii="Times New Roman"/>
          <w:b/>
          <w:i w:val="false"/>
          <w:color w:val="000000"/>
        </w:rPr>
        <w:t xml:space="preserve"> Форма № 067/у "ЖУРНАЛ движения вакцин" за 20____ год ___________________</w:t>
      </w:r>
    </w:p>
    <w:bookmarkEnd w:id="7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0" w:id="72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0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6" w:id="7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74" w:id="7205"/>
    <w:p>
      <w:pPr>
        <w:spacing w:after="0"/>
        <w:ind w:left="0"/>
        <w:jc w:val="left"/>
      </w:pPr>
      <w:r>
        <w:rPr>
          <w:rFonts w:ascii="Times New Roman"/>
          <w:b/>
          <w:i w:val="false"/>
          <w:color w:val="000000"/>
        </w:rPr>
        <w:t xml:space="preserve"> Форма № 068/у "Справка для получения путевки"</w:t>
      </w:r>
    </w:p>
    <w:bookmarkEnd w:id="7205"/>
    <w:bookmarkStart w:name="z46075" w:id="7206"/>
    <w:p>
      <w:pPr>
        <w:spacing w:after="0"/>
        <w:ind w:left="0"/>
        <w:jc w:val="both"/>
      </w:pPr>
      <w:r>
        <w:rPr>
          <w:rFonts w:ascii="Times New Roman"/>
          <w:b w:val="false"/>
          <w:i w:val="false"/>
          <w:color w:val="000000"/>
          <w:sz w:val="28"/>
        </w:rPr>
        <w:t>
      Настоящая справка не заменяет санаторно-курортной карты и не дает пациенту права поступления в санаторий или на амбулаторно-курсовое лечение</w:t>
      </w:r>
    </w:p>
    <w:bookmarkEnd w:id="7206"/>
    <w:bookmarkStart w:name="z46076" w:id="7207"/>
    <w:p>
      <w:pPr>
        <w:spacing w:after="0"/>
        <w:ind w:left="0"/>
        <w:jc w:val="both"/>
      </w:pPr>
      <w:r>
        <w:rPr>
          <w:rFonts w:ascii="Times New Roman"/>
          <w:b w:val="false"/>
          <w:i w:val="false"/>
          <w:color w:val="000000"/>
          <w:sz w:val="28"/>
        </w:rPr>
        <w:t>
      Действительна до ____________________</w:t>
      </w:r>
    </w:p>
    <w:bookmarkEnd w:id="7207"/>
    <w:bookmarkStart w:name="z46077" w:id="7208"/>
    <w:p>
      <w:pPr>
        <w:spacing w:after="0"/>
        <w:ind w:left="0"/>
        <w:jc w:val="both"/>
      </w:pPr>
      <w:r>
        <w:rPr>
          <w:rFonts w:ascii="Times New Roman"/>
          <w:b w:val="false"/>
          <w:i w:val="false"/>
          <w:color w:val="000000"/>
          <w:sz w:val="28"/>
        </w:rPr>
        <w:t>
      (число, месяц, год)</w:t>
      </w:r>
    </w:p>
    <w:bookmarkEnd w:id="7208"/>
    <w:bookmarkStart w:name="z46078" w:id="7209"/>
    <w:p>
      <w:pPr>
        <w:spacing w:after="0"/>
        <w:ind w:left="0"/>
        <w:jc w:val="both"/>
      </w:pPr>
      <w:r>
        <w:rPr>
          <w:rFonts w:ascii="Times New Roman"/>
          <w:b w:val="false"/>
          <w:i w:val="false"/>
          <w:color w:val="000000"/>
          <w:sz w:val="28"/>
        </w:rPr>
        <w:t>
      Выдана лицу ____________________________</w:t>
      </w:r>
    </w:p>
    <w:bookmarkEnd w:id="7209"/>
    <w:bookmarkStart w:name="z46079" w:id="7210"/>
    <w:p>
      <w:pPr>
        <w:spacing w:after="0"/>
        <w:ind w:left="0"/>
        <w:jc w:val="both"/>
      </w:pPr>
      <w:r>
        <w:rPr>
          <w:rFonts w:ascii="Times New Roman"/>
          <w:b w:val="false"/>
          <w:i w:val="false"/>
          <w:color w:val="000000"/>
          <w:sz w:val="28"/>
        </w:rPr>
        <w:t>
      (фамилия, имя, отчество (при его наличии))</w:t>
      </w:r>
    </w:p>
    <w:bookmarkEnd w:id="7210"/>
    <w:bookmarkStart w:name="z46080" w:id="7211"/>
    <w:p>
      <w:pPr>
        <w:spacing w:after="0"/>
        <w:ind w:left="0"/>
        <w:jc w:val="both"/>
      </w:pPr>
      <w:r>
        <w:rPr>
          <w:rFonts w:ascii="Times New Roman"/>
          <w:b w:val="false"/>
          <w:i w:val="false"/>
          <w:color w:val="000000"/>
          <w:sz w:val="28"/>
        </w:rPr>
        <w:t>
      ИИН ________________________</w:t>
      </w:r>
    </w:p>
    <w:bookmarkEnd w:id="7211"/>
    <w:bookmarkStart w:name="z46081" w:id="7212"/>
    <w:p>
      <w:pPr>
        <w:spacing w:after="0"/>
        <w:ind w:left="0"/>
        <w:jc w:val="both"/>
      </w:pPr>
      <w:r>
        <w:rPr>
          <w:rFonts w:ascii="Times New Roman"/>
          <w:b w:val="false"/>
          <w:i w:val="false"/>
          <w:color w:val="000000"/>
          <w:sz w:val="28"/>
        </w:rPr>
        <w:t>
      Дата рождения ________________________________</w:t>
      </w:r>
    </w:p>
    <w:bookmarkEnd w:id="7212"/>
    <w:bookmarkStart w:name="z46082" w:id="7213"/>
    <w:p>
      <w:pPr>
        <w:spacing w:after="0"/>
        <w:ind w:left="0"/>
        <w:jc w:val="both"/>
      </w:pPr>
      <w:r>
        <w:rPr>
          <w:rFonts w:ascii="Times New Roman"/>
          <w:b w:val="false"/>
          <w:i w:val="false"/>
          <w:color w:val="000000"/>
          <w:sz w:val="28"/>
        </w:rPr>
        <w:t>
      Место постоянного жительства: __________________________</w:t>
      </w:r>
    </w:p>
    <w:bookmarkEnd w:id="7213"/>
    <w:bookmarkStart w:name="z46083" w:id="7214"/>
    <w:p>
      <w:pPr>
        <w:spacing w:after="0"/>
        <w:ind w:left="0"/>
        <w:jc w:val="both"/>
      </w:pPr>
      <w:r>
        <w:rPr>
          <w:rFonts w:ascii="Times New Roman"/>
          <w:b w:val="false"/>
          <w:i w:val="false"/>
          <w:color w:val="000000"/>
          <w:sz w:val="28"/>
        </w:rPr>
        <w:t>
      в том, что он (она) страдает____________________</w:t>
      </w:r>
    </w:p>
    <w:bookmarkEnd w:id="7214"/>
    <w:bookmarkStart w:name="z46084" w:id="7215"/>
    <w:p>
      <w:pPr>
        <w:spacing w:after="0"/>
        <w:ind w:left="0"/>
        <w:jc w:val="both"/>
      </w:pPr>
      <w:r>
        <w:rPr>
          <w:rFonts w:ascii="Times New Roman"/>
          <w:b w:val="false"/>
          <w:i w:val="false"/>
          <w:color w:val="000000"/>
          <w:sz w:val="28"/>
        </w:rPr>
        <w:t>
      _______________________</w:t>
      </w:r>
    </w:p>
    <w:bookmarkEnd w:id="7215"/>
    <w:bookmarkStart w:name="z46085" w:id="7216"/>
    <w:p>
      <w:pPr>
        <w:spacing w:after="0"/>
        <w:ind w:left="0"/>
        <w:jc w:val="both"/>
      </w:pPr>
      <w:r>
        <w:rPr>
          <w:rFonts w:ascii="Times New Roman"/>
          <w:b w:val="false"/>
          <w:i w:val="false"/>
          <w:color w:val="000000"/>
          <w:sz w:val="28"/>
        </w:rPr>
        <w:t>
      (указать диагноз)</w:t>
      </w:r>
    </w:p>
    <w:bookmarkEnd w:id="7216"/>
    <w:bookmarkStart w:name="z46086" w:id="7217"/>
    <w:p>
      <w:pPr>
        <w:spacing w:after="0"/>
        <w:ind w:left="0"/>
        <w:jc w:val="both"/>
      </w:pPr>
      <w:r>
        <w:rPr>
          <w:rFonts w:ascii="Times New Roman"/>
          <w:b w:val="false"/>
          <w:i w:val="false"/>
          <w:color w:val="000000"/>
          <w:sz w:val="28"/>
        </w:rPr>
        <w:t>
      ___________________________</w:t>
      </w:r>
    </w:p>
    <w:bookmarkEnd w:id="7217"/>
    <w:bookmarkStart w:name="z46087" w:id="7218"/>
    <w:p>
      <w:pPr>
        <w:spacing w:after="0"/>
        <w:ind w:left="0"/>
        <w:jc w:val="both"/>
      </w:pPr>
      <w:r>
        <w:rPr>
          <w:rFonts w:ascii="Times New Roman"/>
          <w:b w:val="false"/>
          <w:i w:val="false"/>
          <w:color w:val="000000"/>
          <w:sz w:val="28"/>
        </w:rPr>
        <w:t>
      и что ему (ей) рекомендуется лечение: курортное ________________</w:t>
      </w:r>
    </w:p>
    <w:bookmarkEnd w:id="7218"/>
    <w:bookmarkStart w:name="z46088" w:id="7219"/>
    <w:p>
      <w:pPr>
        <w:spacing w:after="0"/>
        <w:ind w:left="0"/>
        <w:jc w:val="both"/>
      </w:pPr>
      <w:r>
        <w:rPr>
          <w:rFonts w:ascii="Times New Roman"/>
          <w:b w:val="false"/>
          <w:i w:val="false"/>
          <w:color w:val="000000"/>
          <w:sz w:val="28"/>
        </w:rPr>
        <w:t>
      (указать рекомендуемые курорты)</w:t>
      </w:r>
    </w:p>
    <w:bookmarkEnd w:id="7219"/>
    <w:bookmarkStart w:name="z46089" w:id="7220"/>
    <w:p>
      <w:pPr>
        <w:spacing w:after="0"/>
        <w:ind w:left="0"/>
        <w:jc w:val="both"/>
      </w:pPr>
      <w:r>
        <w:rPr>
          <w:rFonts w:ascii="Times New Roman"/>
          <w:b w:val="false"/>
          <w:i w:val="false"/>
          <w:color w:val="000000"/>
          <w:sz w:val="28"/>
        </w:rPr>
        <w:t>
      а) в санатории ______________________________</w:t>
      </w:r>
    </w:p>
    <w:bookmarkEnd w:id="7220"/>
    <w:bookmarkStart w:name="z46090" w:id="7221"/>
    <w:p>
      <w:pPr>
        <w:spacing w:after="0"/>
        <w:ind w:left="0"/>
        <w:jc w:val="both"/>
      </w:pPr>
      <w:r>
        <w:rPr>
          <w:rFonts w:ascii="Times New Roman"/>
          <w:b w:val="false"/>
          <w:i w:val="false"/>
          <w:color w:val="000000"/>
          <w:sz w:val="28"/>
        </w:rPr>
        <w:t>
      (указать профиль)</w:t>
      </w:r>
    </w:p>
    <w:bookmarkEnd w:id="7221"/>
    <w:bookmarkStart w:name="z46091" w:id="7222"/>
    <w:p>
      <w:pPr>
        <w:spacing w:after="0"/>
        <w:ind w:left="0"/>
        <w:jc w:val="both"/>
      </w:pPr>
      <w:r>
        <w:rPr>
          <w:rFonts w:ascii="Times New Roman"/>
          <w:b w:val="false"/>
          <w:i w:val="false"/>
          <w:color w:val="000000"/>
          <w:sz w:val="28"/>
        </w:rPr>
        <w:t>
      б) амбулаторно-курсовое (нужное подчеркнуть) ________________</w:t>
      </w:r>
    </w:p>
    <w:bookmarkEnd w:id="7222"/>
    <w:bookmarkStart w:name="z46092" w:id="7223"/>
    <w:p>
      <w:pPr>
        <w:spacing w:after="0"/>
        <w:ind w:left="0"/>
        <w:jc w:val="both"/>
      </w:pPr>
      <w:r>
        <w:rPr>
          <w:rFonts w:ascii="Times New Roman"/>
          <w:b w:val="false"/>
          <w:i w:val="false"/>
          <w:color w:val="000000"/>
          <w:sz w:val="28"/>
        </w:rPr>
        <w:t>
      В местном санатории (вне курорта) ________________________</w:t>
      </w:r>
    </w:p>
    <w:bookmarkEnd w:id="7223"/>
    <w:bookmarkStart w:name="z46093" w:id="7224"/>
    <w:p>
      <w:pPr>
        <w:spacing w:after="0"/>
        <w:ind w:left="0"/>
        <w:jc w:val="both"/>
      </w:pPr>
      <w:r>
        <w:rPr>
          <w:rFonts w:ascii="Times New Roman"/>
          <w:b w:val="false"/>
          <w:i w:val="false"/>
          <w:color w:val="000000"/>
          <w:sz w:val="28"/>
        </w:rPr>
        <w:t>
      (указать профиль санатория)</w:t>
      </w:r>
    </w:p>
    <w:bookmarkEnd w:id="7224"/>
    <w:bookmarkStart w:name="z46094" w:id="7225"/>
    <w:p>
      <w:pPr>
        <w:spacing w:after="0"/>
        <w:ind w:left="0"/>
        <w:jc w:val="both"/>
      </w:pPr>
      <w:r>
        <w:rPr>
          <w:rFonts w:ascii="Times New Roman"/>
          <w:b w:val="false"/>
          <w:i w:val="false"/>
          <w:color w:val="000000"/>
          <w:sz w:val="28"/>
        </w:rPr>
        <w:t>
      Время года (зимой, весной, летом, осенью) подчеркнуть</w:t>
      </w:r>
    </w:p>
    <w:bookmarkEnd w:id="7225"/>
    <w:bookmarkStart w:name="z46095" w:id="7226"/>
    <w:p>
      <w:pPr>
        <w:spacing w:after="0"/>
        <w:ind w:left="0"/>
        <w:jc w:val="both"/>
      </w:pPr>
      <w:r>
        <w:rPr>
          <w:rFonts w:ascii="Times New Roman"/>
          <w:b w:val="false"/>
          <w:i w:val="false"/>
          <w:color w:val="000000"/>
          <w:sz w:val="28"/>
        </w:rPr>
        <w:t>
      Справка действительна лишь по месту жительства или работы пациента.</w:t>
      </w:r>
    </w:p>
    <w:bookmarkEnd w:id="7226"/>
    <w:bookmarkStart w:name="z46096" w:id="7227"/>
    <w:p>
      <w:pPr>
        <w:spacing w:after="0"/>
        <w:ind w:left="0"/>
        <w:jc w:val="both"/>
      </w:pPr>
      <w:r>
        <w:rPr>
          <w:rFonts w:ascii="Times New Roman"/>
          <w:b w:val="false"/>
          <w:i w:val="false"/>
          <w:color w:val="000000"/>
          <w:sz w:val="28"/>
        </w:rPr>
        <w:t>
      Она представляется при получении путевки.</w:t>
      </w:r>
    </w:p>
    <w:bookmarkEnd w:id="7227"/>
    <w:bookmarkStart w:name="z46097" w:id="7228"/>
    <w:p>
      <w:pPr>
        <w:spacing w:after="0"/>
        <w:ind w:left="0"/>
        <w:jc w:val="both"/>
      </w:pPr>
      <w:r>
        <w:rPr>
          <w:rFonts w:ascii="Times New Roman"/>
          <w:b w:val="false"/>
          <w:i w:val="false"/>
          <w:color w:val="000000"/>
          <w:sz w:val="28"/>
        </w:rPr>
        <w:t>
      После получения путевки необходимо обратиться за санаторной картой</w:t>
      </w:r>
    </w:p>
    <w:bookmarkEnd w:id="7228"/>
    <w:bookmarkStart w:name="z46098" w:id="7229"/>
    <w:p>
      <w:pPr>
        <w:spacing w:after="0"/>
        <w:ind w:left="0"/>
        <w:jc w:val="both"/>
      </w:pPr>
      <w:r>
        <w:rPr>
          <w:rFonts w:ascii="Times New Roman"/>
          <w:b w:val="false"/>
          <w:i w:val="false"/>
          <w:color w:val="000000"/>
          <w:sz w:val="28"/>
        </w:rPr>
        <w:t>
      в медицинскую организацию, выдавшей справку.</w:t>
      </w:r>
    </w:p>
    <w:bookmarkEnd w:id="7229"/>
    <w:bookmarkStart w:name="z46099" w:id="7230"/>
    <w:p>
      <w:pPr>
        <w:spacing w:after="0"/>
        <w:ind w:left="0"/>
        <w:jc w:val="both"/>
      </w:pPr>
      <w:r>
        <w:rPr>
          <w:rFonts w:ascii="Times New Roman"/>
          <w:b w:val="false"/>
          <w:i w:val="false"/>
          <w:color w:val="000000"/>
          <w:sz w:val="28"/>
        </w:rPr>
        <w:t>
      Лечащий врач___________________________________</w:t>
      </w:r>
    </w:p>
    <w:bookmarkEnd w:id="7230"/>
    <w:bookmarkStart w:name="z46100" w:id="7231"/>
    <w:p>
      <w:pPr>
        <w:spacing w:after="0"/>
        <w:ind w:left="0"/>
        <w:jc w:val="both"/>
      </w:pPr>
      <w:r>
        <w:rPr>
          <w:rFonts w:ascii="Times New Roman"/>
          <w:b w:val="false"/>
          <w:i w:val="false"/>
          <w:color w:val="000000"/>
          <w:sz w:val="28"/>
        </w:rPr>
        <w:t>
      М.П. Заведующий отделением_____________________</w:t>
      </w:r>
    </w:p>
    <w:bookmarkEnd w:id="7231"/>
    <w:bookmarkStart w:name="z46101" w:id="7232"/>
    <w:p>
      <w:pPr>
        <w:spacing w:after="0"/>
        <w:ind w:left="0"/>
        <w:jc w:val="both"/>
      </w:pPr>
      <w:r>
        <w:rPr>
          <w:rFonts w:ascii="Times New Roman"/>
          <w:b w:val="false"/>
          <w:i w:val="false"/>
          <w:color w:val="000000"/>
          <w:sz w:val="28"/>
        </w:rPr>
        <w:t>
      20___ года "_____"______________________________</w:t>
      </w:r>
    </w:p>
    <w:bookmarkEnd w:id="7232"/>
    <w:bookmarkStart w:name="z46102" w:id="7233"/>
    <w:p>
      <w:pPr>
        <w:spacing w:after="0"/>
        <w:ind w:left="0"/>
        <w:jc w:val="left"/>
      </w:pPr>
      <w:r>
        <w:rPr>
          <w:rFonts w:ascii="Times New Roman"/>
          <w:b/>
          <w:i w:val="false"/>
          <w:color w:val="000000"/>
        </w:rPr>
        <w:t xml:space="preserve"> Форма № 069/у "Санаторно-курортная карта № __________" 20____ года __________</w:t>
      </w:r>
    </w:p>
    <w:bookmarkEnd w:id="7233"/>
    <w:bookmarkStart w:name="z46103" w:id="7234"/>
    <w:p>
      <w:pPr>
        <w:spacing w:after="0"/>
        <w:ind w:left="0"/>
        <w:jc w:val="both"/>
      </w:pPr>
      <w:r>
        <w:rPr>
          <w:rFonts w:ascii="Times New Roman"/>
          <w:b w:val="false"/>
          <w:i w:val="false"/>
          <w:color w:val="000000"/>
          <w:sz w:val="28"/>
        </w:rPr>
        <w:t>
      __________________________________________________________________________</w:t>
      </w:r>
    </w:p>
    <w:bookmarkEnd w:id="7234"/>
    <w:bookmarkStart w:name="z46104" w:id="7235"/>
    <w:p>
      <w:pPr>
        <w:spacing w:after="0"/>
        <w:ind w:left="0"/>
        <w:jc w:val="both"/>
      </w:pPr>
      <w:r>
        <w:rPr>
          <w:rFonts w:ascii="Times New Roman"/>
          <w:b w:val="false"/>
          <w:i w:val="false"/>
          <w:color w:val="000000"/>
          <w:sz w:val="28"/>
        </w:rPr>
        <w:t>
      Выдается при предъявлении путевки на санаторное или амбулаторно-курсовое лечение.</w:t>
      </w:r>
    </w:p>
    <w:bookmarkEnd w:id="7235"/>
    <w:bookmarkStart w:name="z46105" w:id="7236"/>
    <w:p>
      <w:pPr>
        <w:spacing w:after="0"/>
        <w:ind w:left="0"/>
        <w:jc w:val="both"/>
      </w:pPr>
      <w:r>
        <w:rPr>
          <w:rFonts w:ascii="Times New Roman"/>
          <w:b w:val="false"/>
          <w:i w:val="false"/>
          <w:color w:val="000000"/>
          <w:sz w:val="28"/>
        </w:rPr>
        <w:t>
      Без настоящей карты путевка недействительна.</w:t>
      </w:r>
    </w:p>
    <w:bookmarkEnd w:id="7236"/>
    <w:bookmarkStart w:name="z46106" w:id="7237"/>
    <w:p>
      <w:pPr>
        <w:spacing w:after="0"/>
        <w:ind w:left="0"/>
        <w:jc w:val="both"/>
      </w:pPr>
      <w:r>
        <w:rPr>
          <w:rFonts w:ascii="Times New Roman"/>
          <w:b w:val="false"/>
          <w:i w:val="false"/>
          <w:color w:val="000000"/>
          <w:sz w:val="28"/>
        </w:rPr>
        <w:t>
      Адрес и телефон лечебной организации, выдавшей карту:</w:t>
      </w:r>
    </w:p>
    <w:bookmarkEnd w:id="7237"/>
    <w:bookmarkStart w:name="z46107" w:id="7238"/>
    <w:p>
      <w:pPr>
        <w:spacing w:after="0"/>
        <w:ind w:left="0"/>
        <w:jc w:val="both"/>
      </w:pPr>
      <w:r>
        <w:rPr>
          <w:rFonts w:ascii="Times New Roman"/>
          <w:b w:val="false"/>
          <w:i w:val="false"/>
          <w:color w:val="000000"/>
          <w:sz w:val="28"/>
        </w:rPr>
        <w:t>
      Область ____________________________________________________________</w:t>
      </w:r>
    </w:p>
    <w:bookmarkEnd w:id="7238"/>
    <w:bookmarkStart w:name="z46108" w:id="7239"/>
    <w:p>
      <w:pPr>
        <w:spacing w:after="0"/>
        <w:ind w:left="0"/>
        <w:jc w:val="both"/>
      </w:pPr>
      <w:r>
        <w:rPr>
          <w:rFonts w:ascii="Times New Roman"/>
          <w:b w:val="false"/>
          <w:i w:val="false"/>
          <w:color w:val="000000"/>
          <w:sz w:val="28"/>
        </w:rPr>
        <w:t>
      район ______________________________________________________________</w:t>
      </w:r>
    </w:p>
    <w:bookmarkEnd w:id="7239"/>
    <w:bookmarkStart w:name="z46109" w:id="7240"/>
    <w:p>
      <w:pPr>
        <w:spacing w:after="0"/>
        <w:ind w:left="0"/>
        <w:jc w:val="both"/>
      </w:pPr>
      <w:r>
        <w:rPr>
          <w:rFonts w:ascii="Times New Roman"/>
          <w:b w:val="false"/>
          <w:i w:val="false"/>
          <w:color w:val="000000"/>
          <w:sz w:val="28"/>
        </w:rPr>
        <w:t>
      город ______________________________________________________________</w:t>
      </w:r>
    </w:p>
    <w:bookmarkEnd w:id="7240"/>
    <w:bookmarkStart w:name="z46110" w:id="7241"/>
    <w:p>
      <w:pPr>
        <w:spacing w:after="0"/>
        <w:ind w:left="0"/>
        <w:jc w:val="both"/>
      </w:pPr>
      <w:r>
        <w:rPr>
          <w:rFonts w:ascii="Times New Roman"/>
          <w:b w:val="false"/>
          <w:i w:val="false"/>
          <w:color w:val="000000"/>
          <w:sz w:val="28"/>
        </w:rPr>
        <w:t>
      улица ______________________________________________________________</w:t>
      </w:r>
    </w:p>
    <w:bookmarkEnd w:id="7241"/>
    <w:bookmarkStart w:name="z46111" w:id="7242"/>
    <w:p>
      <w:pPr>
        <w:spacing w:after="0"/>
        <w:ind w:left="0"/>
        <w:jc w:val="both"/>
      </w:pPr>
      <w:r>
        <w:rPr>
          <w:rFonts w:ascii="Times New Roman"/>
          <w:b w:val="false"/>
          <w:i w:val="false"/>
          <w:color w:val="000000"/>
          <w:sz w:val="28"/>
        </w:rPr>
        <w:t>
      Фамилия, имя, отчество (при его наличии) лечащего врача</w:t>
      </w:r>
    </w:p>
    <w:bookmarkEnd w:id="7242"/>
    <w:bookmarkStart w:name="z46112" w:id="7243"/>
    <w:p>
      <w:pPr>
        <w:spacing w:after="0"/>
        <w:ind w:left="0"/>
        <w:jc w:val="both"/>
      </w:pPr>
      <w:r>
        <w:rPr>
          <w:rFonts w:ascii="Times New Roman"/>
          <w:b w:val="false"/>
          <w:i w:val="false"/>
          <w:color w:val="000000"/>
          <w:sz w:val="28"/>
        </w:rPr>
        <w:t>
      ____________________________________________________________________</w:t>
      </w:r>
    </w:p>
    <w:bookmarkEnd w:id="7243"/>
    <w:bookmarkStart w:name="z46113" w:id="7244"/>
    <w:p>
      <w:pPr>
        <w:spacing w:after="0"/>
        <w:ind w:left="0"/>
        <w:jc w:val="both"/>
      </w:pPr>
      <w:r>
        <w:rPr>
          <w:rFonts w:ascii="Times New Roman"/>
          <w:b w:val="false"/>
          <w:i w:val="false"/>
          <w:color w:val="000000"/>
          <w:sz w:val="28"/>
        </w:rPr>
        <w:t>
      ____________________________________________________________________</w:t>
      </w:r>
    </w:p>
    <w:bookmarkEnd w:id="7244"/>
    <w:bookmarkStart w:name="z46114" w:id="7245"/>
    <w:p>
      <w:pPr>
        <w:spacing w:after="0"/>
        <w:ind w:left="0"/>
        <w:jc w:val="both"/>
      </w:pPr>
      <w:r>
        <w:rPr>
          <w:rFonts w:ascii="Times New Roman"/>
          <w:b w:val="false"/>
          <w:i w:val="false"/>
          <w:color w:val="000000"/>
          <w:sz w:val="28"/>
        </w:rPr>
        <w:t>
      Фамилия Имя Отчество (при его наличии) пациента (полностью)</w:t>
      </w:r>
    </w:p>
    <w:bookmarkEnd w:id="7245"/>
    <w:bookmarkStart w:name="z46115" w:id="7246"/>
    <w:p>
      <w:pPr>
        <w:spacing w:after="0"/>
        <w:ind w:left="0"/>
        <w:jc w:val="both"/>
      </w:pPr>
      <w:r>
        <w:rPr>
          <w:rFonts w:ascii="Times New Roman"/>
          <w:b w:val="false"/>
          <w:i w:val="false"/>
          <w:color w:val="000000"/>
          <w:sz w:val="28"/>
        </w:rPr>
        <w:t>
      ____________________________________________________________________</w:t>
      </w:r>
    </w:p>
    <w:bookmarkEnd w:id="7246"/>
    <w:bookmarkStart w:name="z46116" w:id="7247"/>
    <w:p>
      <w:pPr>
        <w:spacing w:after="0"/>
        <w:ind w:left="0"/>
        <w:jc w:val="both"/>
      </w:pPr>
      <w:r>
        <w:rPr>
          <w:rFonts w:ascii="Times New Roman"/>
          <w:b w:val="false"/>
          <w:i w:val="false"/>
          <w:color w:val="000000"/>
          <w:sz w:val="28"/>
        </w:rPr>
        <w:t>
      ____________________________________________________________________</w:t>
      </w:r>
    </w:p>
    <w:bookmarkEnd w:id="7247"/>
    <w:bookmarkStart w:name="z46117" w:id="7248"/>
    <w:p>
      <w:pPr>
        <w:spacing w:after="0"/>
        <w:ind w:left="0"/>
        <w:jc w:val="both"/>
      </w:pPr>
      <w:r>
        <w:rPr>
          <w:rFonts w:ascii="Times New Roman"/>
          <w:b w:val="false"/>
          <w:i w:val="false"/>
          <w:color w:val="000000"/>
          <w:sz w:val="28"/>
        </w:rPr>
        <w:t>
      Пол: муж, жен. (нужное подчеркнуть), дата рождения _____________________</w:t>
      </w:r>
    </w:p>
    <w:bookmarkEnd w:id="7248"/>
    <w:bookmarkStart w:name="z46118" w:id="7249"/>
    <w:p>
      <w:pPr>
        <w:spacing w:after="0"/>
        <w:ind w:left="0"/>
        <w:jc w:val="both"/>
      </w:pPr>
      <w:r>
        <w:rPr>
          <w:rFonts w:ascii="Times New Roman"/>
          <w:b w:val="false"/>
          <w:i w:val="false"/>
          <w:color w:val="000000"/>
          <w:sz w:val="28"/>
        </w:rPr>
        <w:t>
      Индивидуальный идентификационный номер ____________________________</w:t>
      </w:r>
    </w:p>
    <w:bookmarkEnd w:id="7249"/>
    <w:bookmarkStart w:name="z46119" w:id="7250"/>
    <w:p>
      <w:pPr>
        <w:spacing w:after="0"/>
        <w:ind w:left="0"/>
        <w:jc w:val="both"/>
      </w:pPr>
      <w:r>
        <w:rPr>
          <w:rFonts w:ascii="Times New Roman"/>
          <w:b w:val="false"/>
          <w:i w:val="false"/>
          <w:color w:val="000000"/>
          <w:sz w:val="28"/>
        </w:rPr>
        <w:t>
      Үйінің мекен жайы мен телефоны (Домашний адрес и телефон)</w:t>
      </w:r>
    </w:p>
    <w:bookmarkEnd w:id="7250"/>
    <w:bookmarkStart w:name="z46120" w:id="7251"/>
    <w:p>
      <w:pPr>
        <w:spacing w:after="0"/>
        <w:ind w:left="0"/>
        <w:jc w:val="both"/>
      </w:pPr>
      <w:r>
        <w:rPr>
          <w:rFonts w:ascii="Times New Roman"/>
          <w:b w:val="false"/>
          <w:i w:val="false"/>
          <w:color w:val="000000"/>
          <w:sz w:val="28"/>
        </w:rPr>
        <w:t>
      ____________________________________________________________________</w:t>
      </w:r>
    </w:p>
    <w:bookmarkEnd w:id="7251"/>
    <w:bookmarkStart w:name="z46121" w:id="7252"/>
    <w:p>
      <w:pPr>
        <w:spacing w:after="0"/>
        <w:ind w:left="0"/>
        <w:jc w:val="both"/>
      </w:pPr>
      <w:r>
        <w:rPr>
          <w:rFonts w:ascii="Times New Roman"/>
          <w:b w:val="false"/>
          <w:i w:val="false"/>
          <w:color w:val="000000"/>
          <w:sz w:val="28"/>
        </w:rPr>
        <w:t>
      ____________________________________________________________________</w:t>
      </w:r>
    </w:p>
    <w:bookmarkEnd w:id="7252"/>
    <w:bookmarkStart w:name="z46122" w:id="7253"/>
    <w:p>
      <w:pPr>
        <w:spacing w:after="0"/>
        <w:ind w:left="0"/>
        <w:jc w:val="both"/>
      </w:pPr>
      <w:r>
        <w:rPr>
          <w:rFonts w:ascii="Times New Roman"/>
          <w:b w:val="false"/>
          <w:i w:val="false"/>
          <w:color w:val="000000"/>
          <w:sz w:val="28"/>
        </w:rPr>
        <w:t>
      2. Место учебы (работы)</w:t>
      </w:r>
    </w:p>
    <w:bookmarkEnd w:id="7253"/>
    <w:bookmarkStart w:name="z46123" w:id="7254"/>
    <w:p>
      <w:pPr>
        <w:spacing w:after="0"/>
        <w:ind w:left="0"/>
        <w:jc w:val="both"/>
      </w:pPr>
      <w:r>
        <w:rPr>
          <w:rFonts w:ascii="Times New Roman"/>
          <w:b w:val="false"/>
          <w:i w:val="false"/>
          <w:color w:val="000000"/>
          <w:sz w:val="28"/>
        </w:rPr>
        <w:t>
      ____________________________________________________________________</w:t>
      </w:r>
    </w:p>
    <w:bookmarkEnd w:id="7254"/>
    <w:bookmarkStart w:name="z46124" w:id="7255"/>
    <w:p>
      <w:pPr>
        <w:spacing w:after="0"/>
        <w:ind w:left="0"/>
        <w:jc w:val="both"/>
      </w:pPr>
      <w:r>
        <w:rPr>
          <w:rFonts w:ascii="Times New Roman"/>
          <w:b w:val="false"/>
          <w:i w:val="false"/>
          <w:color w:val="000000"/>
          <w:sz w:val="28"/>
        </w:rPr>
        <w:t>
      3. Занимаемая должность</w:t>
      </w:r>
    </w:p>
    <w:bookmarkEnd w:id="7255"/>
    <w:bookmarkStart w:name="z46125" w:id="7256"/>
    <w:p>
      <w:pPr>
        <w:spacing w:after="0"/>
        <w:ind w:left="0"/>
        <w:jc w:val="both"/>
      </w:pPr>
      <w:r>
        <w:rPr>
          <w:rFonts w:ascii="Times New Roman"/>
          <w:b w:val="false"/>
          <w:i w:val="false"/>
          <w:color w:val="000000"/>
          <w:sz w:val="28"/>
        </w:rPr>
        <w:t>
      ____________________________________________________________________</w:t>
      </w:r>
    </w:p>
    <w:bookmarkEnd w:id="7256"/>
    <w:bookmarkStart w:name="z46126" w:id="7257"/>
    <w:p>
      <w:pPr>
        <w:spacing w:after="0"/>
        <w:ind w:left="0"/>
        <w:jc w:val="both"/>
      </w:pPr>
      <w:r>
        <w:rPr>
          <w:rFonts w:ascii="Times New Roman"/>
          <w:b w:val="false"/>
          <w:i w:val="false"/>
          <w:color w:val="000000"/>
          <w:sz w:val="28"/>
        </w:rPr>
        <w:t>
      Детский блок (0-17 лет включительно)</w:t>
      </w:r>
    </w:p>
    <w:bookmarkEnd w:id="7257"/>
    <w:bookmarkStart w:name="z46127" w:id="7258"/>
    <w:p>
      <w:pPr>
        <w:spacing w:after="0"/>
        <w:ind w:left="0"/>
        <w:jc w:val="both"/>
      </w:pPr>
      <w:r>
        <w:rPr>
          <w:rFonts w:ascii="Times New Roman"/>
          <w:b w:val="false"/>
          <w:i w:val="false"/>
          <w:color w:val="000000"/>
          <w:sz w:val="28"/>
        </w:rPr>
        <w:t>
      Место работы родителей и телефон _____________________________________</w:t>
      </w:r>
    </w:p>
    <w:bookmarkEnd w:id="7258"/>
    <w:bookmarkStart w:name="z46128" w:id="7259"/>
    <w:p>
      <w:pPr>
        <w:spacing w:after="0"/>
        <w:ind w:left="0"/>
        <w:jc w:val="both"/>
      </w:pPr>
      <w:r>
        <w:rPr>
          <w:rFonts w:ascii="Times New Roman"/>
          <w:b w:val="false"/>
          <w:i w:val="false"/>
          <w:color w:val="000000"/>
          <w:sz w:val="28"/>
        </w:rPr>
        <w:t>
      _____________________________________________________________________</w:t>
      </w:r>
    </w:p>
    <w:bookmarkEnd w:id="7259"/>
    <w:bookmarkStart w:name="z46129" w:id="7260"/>
    <w:p>
      <w:pPr>
        <w:spacing w:after="0"/>
        <w:ind w:left="0"/>
        <w:jc w:val="both"/>
      </w:pPr>
      <w:r>
        <w:rPr>
          <w:rFonts w:ascii="Times New Roman"/>
          <w:b w:val="false"/>
          <w:i w:val="false"/>
          <w:color w:val="000000"/>
          <w:sz w:val="28"/>
        </w:rPr>
        <w:t>
      1. Анамнез: вес при рождении, особенности развития, перенесенные заболевания</w:t>
      </w:r>
    </w:p>
    <w:bookmarkEnd w:id="7260"/>
    <w:bookmarkStart w:name="z46130" w:id="7261"/>
    <w:p>
      <w:pPr>
        <w:spacing w:after="0"/>
        <w:ind w:left="0"/>
        <w:jc w:val="both"/>
      </w:pPr>
      <w:r>
        <w:rPr>
          <w:rFonts w:ascii="Times New Roman"/>
          <w:b w:val="false"/>
          <w:i w:val="false"/>
          <w:color w:val="000000"/>
          <w:sz w:val="28"/>
        </w:rPr>
        <w:t>
      (в каком возрасте) ____________________________________________________</w:t>
      </w:r>
    </w:p>
    <w:bookmarkEnd w:id="7261"/>
    <w:bookmarkStart w:name="z46131" w:id="7262"/>
    <w:p>
      <w:pPr>
        <w:spacing w:after="0"/>
        <w:ind w:left="0"/>
        <w:jc w:val="both"/>
      </w:pPr>
      <w:r>
        <w:rPr>
          <w:rFonts w:ascii="Times New Roman"/>
          <w:b w:val="false"/>
          <w:i w:val="false"/>
          <w:color w:val="000000"/>
          <w:sz w:val="28"/>
        </w:rPr>
        <w:t>
      ____________________________________________________________________</w:t>
      </w:r>
    </w:p>
    <w:bookmarkEnd w:id="7262"/>
    <w:bookmarkStart w:name="z46132" w:id="7263"/>
    <w:p>
      <w:pPr>
        <w:spacing w:after="0"/>
        <w:ind w:left="0"/>
        <w:jc w:val="both"/>
      </w:pPr>
      <w:r>
        <w:rPr>
          <w:rFonts w:ascii="Times New Roman"/>
          <w:b w:val="false"/>
          <w:i w:val="false"/>
          <w:color w:val="000000"/>
          <w:sz w:val="28"/>
        </w:rPr>
        <w:t>
      ____________________________________________________________________</w:t>
      </w:r>
    </w:p>
    <w:bookmarkEnd w:id="7263"/>
    <w:bookmarkStart w:name="z46133" w:id="7264"/>
    <w:p>
      <w:pPr>
        <w:spacing w:after="0"/>
        <w:ind w:left="0"/>
        <w:jc w:val="both"/>
      </w:pPr>
      <w:r>
        <w:rPr>
          <w:rFonts w:ascii="Times New Roman"/>
          <w:b w:val="false"/>
          <w:i w:val="false"/>
          <w:color w:val="000000"/>
          <w:sz w:val="28"/>
        </w:rPr>
        <w:t>
      ____________________________________________________________________</w:t>
      </w:r>
    </w:p>
    <w:bookmarkEnd w:id="7264"/>
    <w:bookmarkStart w:name="z46134" w:id="7265"/>
    <w:p>
      <w:pPr>
        <w:spacing w:after="0"/>
        <w:ind w:left="0"/>
        <w:jc w:val="both"/>
      </w:pPr>
      <w:r>
        <w:rPr>
          <w:rFonts w:ascii="Times New Roman"/>
          <w:b w:val="false"/>
          <w:i w:val="false"/>
          <w:color w:val="000000"/>
          <w:sz w:val="28"/>
        </w:rPr>
        <w:t>
      2. Тұқым қуалаушылығы (Наследственность) ____________________________</w:t>
      </w:r>
    </w:p>
    <w:bookmarkEnd w:id="7265"/>
    <w:bookmarkStart w:name="z46135" w:id="7266"/>
    <w:p>
      <w:pPr>
        <w:spacing w:after="0"/>
        <w:ind w:left="0"/>
        <w:jc w:val="both"/>
      </w:pPr>
      <w:r>
        <w:rPr>
          <w:rFonts w:ascii="Times New Roman"/>
          <w:b w:val="false"/>
          <w:i w:val="false"/>
          <w:color w:val="000000"/>
          <w:sz w:val="28"/>
        </w:rPr>
        <w:t>
      3. Профилактикалық екпелері (уақытын көрсетіңіз)</w:t>
      </w:r>
    </w:p>
    <w:bookmarkEnd w:id="7266"/>
    <w:bookmarkStart w:name="z46136" w:id="7267"/>
    <w:p>
      <w:pPr>
        <w:spacing w:after="0"/>
        <w:ind w:left="0"/>
        <w:jc w:val="both"/>
      </w:pPr>
      <w:r>
        <w:rPr>
          <w:rFonts w:ascii="Times New Roman"/>
          <w:b w:val="false"/>
          <w:i w:val="false"/>
          <w:color w:val="000000"/>
          <w:sz w:val="28"/>
        </w:rPr>
        <w:t>
      (Профилактические прививки (указать даты))</w:t>
      </w:r>
    </w:p>
    <w:bookmarkEnd w:id="7267"/>
    <w:bookmarkStart w:name="z46137" w:id="7268"/>
    <w:p>
      <w:pPr>
        <w:spacing w:after="0"/>
        <w:ind w:left="0"/>
        <w:jc w:val="both"/>
      </w:pPr>
      <w:r>
        <w:rPr>
          <w:rFonts w:ascii="Times New Roman"/>
          <w:b w:val="false"/>
          <w:i w:val="false"/>
          <w:color w:val="000000"/>
          <w:sz w:val="28"/>
        </w:rPr>
        <w:t>
      ____________________________________________________________________</w:t>
      </w:r>
    </w:p>
    <w:bookmarkEnd w:id="7268"/>
    <w:bookmarkStart w:name="z46138" w:id="7269"/>
    <w:p>
      <w:pPr>
        <w:spacing w:after="0"/>
        <w:ind w:left="0"/>
        <w:jc w:val="both"/>
      </w:pPr>
      <w:r>
        <w:rPr>
          <w:rFonts w:ascii="Times New Roman"/>
          <w:b w:val="false"/>
          <w:i w:val="false"/>
          <w:color w:val="000000"/>
          <w:sz w:val="28"/>
        </w:rPr>
        <w:t>
      ____________________________________________________________________</w:t>
      </w:r>
    </w:p>
    <w:bookmarkEnd w:id="7269"/>
    <w:bookmarkStart w:name="z46139" w:id="7270"/>
    <w:p>
      <w:pPr>
        <w:spacing w:after="0"/>
        <w:ind w:left="0"/>
        <w:jc w:val="both"/>
      </w:pPr>
      <w:r>
        <w:rPr>
          <w:rFonts w:ascii="Times New Roman"/>
          <w:b w:val="false"/>
          <w:i w:val="false"/>
          <w:color w:val="000000"/>
          <w:sz w:val="28"/>
        </w:rPr>
        <w:t>
      ____________________________________________________________________</w:t>
      </w:r>
    </w:p>
    <w:bookmarkEnd w:id="7270"/>
    <w:bookmarkStart w:name="z46140" w:id="7271"/>
    <w:p>
      <w:pPr>
        <w:spacing w:after="0"/>
        <w:ind w:left="0"/>
        <w:jc w:val="both"/>
      </w:pPr>
      <w:r>
        <w:rPr>
          <w:rFonts w:ascii="Times New Roman"/>
          <w:b w:val="false"/>
          <w:i w:val="false"/>
          <w:color w:val="000000"/>
          <w:sz w:val="28"/>
        </w:rPr>
        <w:t>
      4. Анамнез настоящего заболевания: с какого возраста болен, особенности</w:t>
      </w:r>
    </w:p>
    <w:bookmarkEnd w:id="7271"/>
    <w:bookmarkStart w:name="z46141" w:id="7272"/>
    <w:p>
      <w:pPr>
        <w:spacing w:after="0"/>
        <w:ind w:left="0"/>
        <w:jc w:val="both"/>
      </w:pPr>
      <w:r>
        <w:rPr>
          <w:rFonts w:ascii="Times New Roman"/>
          <w:b w:val="false"/>
          <w:i w:val="false"/>
          <w:color w:val="000000"/>
          <w:sz w:val="28"/>
        </w:rPr>
        <w:t>
      и характер течения, частота обострений, дата последнего обострения, проводимое</w:t>
      </w:r>
    </w:p>
    <w:bookmarkEnd w:id="7272"/>
    <w:bookmarkStart w:name="z46142" w:id="7273"/>
    <w:p>
      <w:pPr>
        <w:spacing w:after="0"/>
        <w:ind w:left="0"/>
        <w:jc w:val="both"/>
      </w:pPr>
      <w:r>
        <w:rPr>
          <w:rFonts w:ascii="Times New Roman"/>
          <w:b w:val="false"/>
          <w:i w:val="false"/>
          <w:color w:val="000000"/>
          <w:sz w:val="28"/>
        </w:rPr>
        <w:t>
      лечение (в том числе противорецидивное), указать пользовался ли</w:t>
      </w:r>
    </w:p>
    <w:bookmarkEnd w:id="7273"/>
    <w:bookmarkStart w:name="z46143" w:id="7274"/>
    <w:p>
      <w:pPr>
        <w:spacing w:after="0"/>
        <w:ind w:left="0"/>
        <w:jc w:val="both"/>
      </w:pPr>
      <w:r>
        <w:rPr>
          <w:rFonts w:ascii="Times New Roman"/>
          <w:b w:val="false"/>
          <w:i w:val="false"/>
          <w:color w:val="000000"/>
          <w:sz w:val="28"/>
        </w:rPr>
        <w:t>
      санаторно-курортным лечением, сколько раз, где и когда</w:t>
      </w:r>
    </w:p>
    <w:bookmarkEnd w:id="7274"/>
    <w:bookmarkStart w:name="z46144" w:id="7275"/>
    <w:p>
      <w:pPr>
        <w:spacing w:after="0"/>
        <w:ind w:left="0"/>
        <w:jc w:val="both"/>
      </w:pPr>
      <w:r>
        <w:rPr>
          <w:rFonts w:ascii="Times New Roman"/>
          <w:b w:val="false"/>
          <w:i w:val="false"/>
          <w:color w:val="000000"/>
          <w:sz w:val="28"/>
        </w:rPr>
        <w:t>
      ____________________________________________________________________</w:t>
      </w:r>
    </w:p>
    <w:bookmarkEnd w:id="7275"/>
    <w:bookmarkStart w:name="z46145" w:id="7276"/>
    <w:p>
      <w:pPr>
        <w:spacing w:after="0"/>
        <w:ind w:left="0"/>
        <w:jc w:val="both"/>
      </w:pPr>
      <w:r>
        <w:rPr>
          <w:rFonts w:ascii="Times New Roman"/>
          <w:b w:val="false"/>
          <w:i w:val="false"/>
          <w:color w:val="000000"/>
          <w:sz w:val="28"/>
        </w:rPr>
        <w:t>
      ____________________________________________________________________</w:t>
      </w:r>
    </w:p>
    <w:bookmarkEnd w:id="7276"/>
    <w:bookmarkStart w:name="z46146" w:id="7277"/>
    <w:p>
      <w:pPr>
        <w:spacing w:after="0"/>
        <w:ind w:left="0"/>
        <w:jc w:val="both"/>
      </w:pPr>
      <w:r>
        <w:rPr>
          <w:rFonts w:ascii="Times New Roman"/>
          <w:b w:val="false"/>
          <w:i w:val="false"/>
          <w:color w:val="000000"/>
          <w:sz w:val="28"/>
        </w:rPr>
        <w:t>
      ____________________________________________________________________</w:t>
      </w:r>
    </w:p>
    <w:bookmarkEnd w:id="7277"/>
    <w:bookmarkStart w:name="z46147" w:id="7278"/>
    <w:p>
      <w:pPr>
        <w:spacing w:after="0"/>
        <w:ind w:left="0"/>
        <w:jc w:val="both"/>
      </w:pPr>
      <w:r>
        <w:rPr>
          <w:rFonts w:ascii="Times New Roman"/>
          <w:b w:val="false"/>
          <w:i w:val="false"/>
          <w:color w:val="000000"/>
          <w:sz w:val="28"/>
        </w:rPr>
        <w:t>
      ____________________________________________________________________</w:t>
      </w:r>
    </w:p>
    <w:bookmarkEnd w:id="7278"/>
    <w:bookmarkStart w:name="z46148" w:id="7279"/>
    <w:p>
      <w:pPr>
        <w:spacing w:after="0"/>
        <w:ind w:left="0"/>
        <w:jc w:val="both"/>
      </w:pPr>
      <w:r>
        <w:rPr>
          <w:rFonts w:ascii="Times New Roman"/>
          <w:b w:val="false"/>
          <w:i w:val="false"/>
          <w:color w:val="000000"/>
          <w:sz w:val="28"/>
        </w:rPr>
        <w:t>
      ____________________________________________________________________</w:t>
      </w:r>
    </w:p>
    <w:bookmarkEnd w:id="7279"/>
    <w:bookmarkStart w:name="z46149" w:id="7280"/>
    <w:p>
      <w:pPr>
        <w:spacing w:after="0"/>
        <w:ind w:left="0"/>
        <w:jc w:val="both"/>
      </w:pPr>
      <w:r>
        <w:rPr>
          <w:rFonts w:ascii="Times New Roman"/>
          <w:b w:val="false"/>
          <w:i w:val="false"/>
          <w:color w:val="000000"/>
          <w:sz w:val="28"/>
        </w:rPr>
        <w:t>
      5. Жалобы в настоящее время __________________________________________</w:t>
      </w:r>
    </w:p>
    <w:bookmarkEnd w:id="7280"/>
    <w:bookmarkStart w:name="z46150" w:id="7281"/>
    <w:p>
      <w:pPr>
        <w:spacing w:after="0"/>
        <w:ind w:left="0"/>
        <w:jc w:val="both"/>
      </w:pPr>
      <w:r>
        <w:rPr>
          <w:rFonts w:ascii="Times New Roman"/>
          <w:b w:val="false"/>
          <w:i w:val="false"/>
          <w:color w:val="000000"/>
          <w:sz w:val="28"/>
        </w:rPr>
        <w:t>
      ____________________________________________________________________</w:t>
      </w:r>
    </w:p>
    <w:bookmarkEnd w:id="7281"/>
    <w:bookmarkStart w:name="z46151" w:id="7282"/>
    <w:p>
      <w:pPr>
        <w:spacing w:after="0"/>
        <w:ind w:left="0"/>
        <w:jc w:val="both"/>
      </w:pPr>
      <w:r>
        <w:rPr>
          <w:rFonts w:ascii="Times New Roman"/>
          <w:b w:val="false"/>
          <w:i w:val="false"/>
          <w:color w:val="000000"/>
          <w:sz w:val="28"/>
        </w:rPr>
        <w:t>
      6. Объективті қарау деректері (Данные объективного осмотра)</w:t>
      </w:r>
    </w:p>
    <w:bookmarkEnd w:id="7282"/>
    <w:bookmarkStart w:name="z46152" w:id="7283"/>
    <w:p>
      <w:pPr>
        <w:spacing w:after="0"/>
        <w:ind w:left="0"/>
        <w:jc w:val="both"/>
      </w:pPr>
      <w:r>
        <w:rPr>
          <w:rFonts w:ascii="Times New Roman"/>
          <w:b w:val="false"/>
          <w:i w:val="false"/>
          <w:color w:val="000000"/>
          <w:sz w:val="28"/>
        </w:rPr>
        <w:t>
      _____________________________________________________________________</w:t>
      </w:r>
    </w:p>
    <w:bookmarkEnd w:id="7283"/>
    <w:bookmarkStart w:name="z46153" w:id="7284"/>
    <w:p>
      <w:pPr>
        <w:spacing w:after="0"/>
        <w:ind w:left="0"/>
        <w:jc w:val="both"/>
      </w:pPr>
      <w:r>
        <w:rPr>
          <w:rFonts w:ascii="Times New Roman"/>
          <w:b w:val="false"/>
          <w:i w:val="false"/>
          <w:color w:val="000000"/>
          <w:sz w:val="28"/>
        </w:rPr>
        <w:t>
      _____________________________________________________________________</w:t>
      </w:r>
    </w:p>
    <w:bookmarkEnd w:id="7284"/>
    <w:bookmarkStart w:name="z46154" w:id="7285"/>
    <w:p>
      <w:pPr>
        <w:spacing w:after="0"/>
        <w:ind w:left="0"/>
        <w:jc w:val="both"/>
      </w:pPr>
      <w:r>
        <w:rPr>
          <w:rFonts w:ascii="Times New Roman"/>
          <w:b w:val="false"/>
          <w:i w:val="false"/>
          <w:color w:val="000000"/>
          <w:sz w:val="28"/>
        </w:rPr>
        <w:t>
      _____________________________________________________________________</w:t>
      </w:r>
    </w:p>
    <w:bookmarkEnd w:id="7285"/>
    <w:bookmarkStart w:name="z46155" w:id="7286"/>
    <w:p>
      <w:pPr>
        <w:spacing w:after="0"/>
        <w:ind w:left="0"/>
        <w:jc w:val="both"/>
      </w:pPr>
      <w:r>
        <w:rPr>
          <w:rFonts w:ascii="Times New Roman"/>
          <w:b w:val="false"/>
          <w:i w:val="false"/>
          <w:color w:val="000000"/>
          <w:sz w:val="28"/>
        </w:rPr>
        <w:t>
      _____________________________________________________________________</w:t>
      </w:r>
    </w:p>
    <w:bookmarkEnd w:id="7286"/>
    <w:bookmarkStart w:name="z46156" w:id="7287"/>
    <w:p>
      <w:pPr>
        <w:spacing w:after="0"/>
        <w:ind w:left="0"/>
        <w:jc w:val="both"/>
      </w:pPr>
      <w:r>
        <w:rPr>
          <w:rFonts w:ascii="Times New Roman"/>
          <w:b w:val="false"/>
          <w:i w:val="false"/>
          <w:color w:val="000000"/>
          <w:sz w:val="28"/>
        </w:rPr>
        <w:t>
      _____________________________________________________________________</w:t>
      </w:r>
    </w:p>
    <w:bookmarkEnd w:id="7287"/>
    <w:bookmarkStart w:name="z46157" w:id="7288"/>
    <w:p>
      <w:pPr>
        <w:spacing w:after="0"/>
        <w:ind w:left="0"/>
        <w:jc w:val="both"/>
      </w:pPr>
      <w:r>
        <w:rPr>
          <w:rFonts w:ascii="Times New Roman"/>
          <w:b w:val="false"/>
          <w:i w:val="false"/>
          <w:color w:val="000000"/>
          <w:sz w:val="28"/>
        </w:rPr>
        <w:t>
      _____________________________________________________________________</w:t>
      </w:r>
    </w:p>
    <w:bookmarkEnd w:id="7288"/>
    <w:bookmarkStart w:name="z46158" w:id="7289"/>
    <w:p>
      <w:pPr>
        <w:spacing w:after="0"/>
        <w:ind w:left="0"/>
        <w:jc w:val="both"/>
      </w:pPr>
      <w:r>
        <w:rPr>
          <w:rFonts w:ascii="Times New Roman"/>
          <w:b w:val="false"/>
          <w:i w:val="false"/>
          <w:color w:val="000000"/>
          <w:sz w:val="28"/>
        </w:rPr>
        <w:t>
      7. Данные лабораторного, рентгенологического исследований (даты)</w:t>
      </w:r>
    </w:p>
    <w:bookmarkEnd w:id="7289"/>
    <w:bookmarkStart w:name="z46159" w:id="7290"/>
    <w:p>
      <w:pPr>
        <w:spacing w:after="0"/>
        <w:ind w:left="0"/>
        <w:jc w:val="both"/>
      </w:pPr>
      <w:r>
        <w:rPr>
          <w:rFonts w:ascii="Times New Roman"/>
          <w:b w:val="false"/>
          <w:i w:val="false"/>
          <w:color w:val="000000"/>
          <w:sz w:val="28"/>
        </w:rPr>
        <w:t>
      _____________________________________________________________________</w:t>
      </w:r>
    </w:p>
    <w:bookmarkEnd w:id="7290"/>
    <w:bookmarkStart w:name="z46160" w:id="7291"/>
    <w:p>
      <w:pPr>
        <w:spacing w:after="0"/>
        <w:ind w:left="0"/>
        <w:jc w:val="both"/>
      </w:pPr>
      <w:r>
        <w:rPr>
          <w:rFonts w:ascii="Times New Roman"/>
          <w:b w:val="false"/>
          <w:i w:val="false"/>
          <w:color w:val="000000"/>
          <w:sz w:val="28"/>
        </w:rPr>
        <w:t>
      _____________________________________________________________________</w:t>
      </w:r>
    </w:p>
    <w:bookmarkEnd w:id="7291"/>
    <w:bookmarkStart w:name="z46161" w:id="7292"/>
    <w:p>
      <w:pPr>
        <w:spacing w:after="0"/>
        <w:ind w:left="0"/>
        <w:jc w:val="both"/>
      </w:pPr>
      <w:r>
        <w:rPr>
          <w:rFonts w:ascii="Times New Roman"/>
          <w:b w:val="false"/>
          <w:i w:val="false"/>
          <w:color w:val="000000"/>
          <w:sz w:val="28"/>
        </w:rPr>
        <w:t>
      _____________________________________________________________________</w:t>
      </w:r>
    </w:p>
    <w:bookmarkEnd w:id="7292"/>
    <w:bookmarkStart w:name="z46162" w:id="7293"/>
    <w:p>
      <w:pPr>
        <w:spacing w:after="0"/>
        <w:ind w:left="0"/>
        <w:jc w:val="both"/>
      </w:pPr>
      <w:r>
        <w:rPr>
          <w:rFonts w:ascii="Times New Roman"/>
          <w:b w:val="false"/>
          <w:i w:val="false"/>
          <w:color w:val="000000"/>
          <w:sz w:val="28"/>
        </w:rPr>
        <w:t>
      _____________________________________________________________________</w:t>
      </w:r>
    </w:p>
    <w:bookmarkEnd w:id="7293"/>
    <w:bookmarkStart w:name="z46163" w:id="7294"/>
    <w:p>
      <w:pPr>
        <w:spacing w:after="0"/>
        <w:ind w:left="0"/>
        <w:jc w:val="both"/>
      </w:pPr>
      <w:r>
        <w:rPr>
          <w:rFonts w:ascii="Times New Roman"/>
          <w:b w:val="false"/>
          <w:i w:val="false"/>
          <w:color w:val="000000"/>
          <w:sz w:val="28"/>
        </w:rPr>
        <w:t>
      Диагноз основной _____________________________________________________</w:t>
      </w:r>
    </w:p>
    <w:bookmarkEnd w:id="7294"/>
    <w:bookmarkStart w:name="z46164" w:id="7295"/>
    <w:p>
      <w:pPr>
        <w:spacing w:after="0"/>
        <w:ind w:left="0"/>
        <w:jc w:val="both"/>
      </w:pPr>
      <w:r>
        <w:rPr>
          <w:rFonts w:ascii="Times New Roman"/>
          <w:b w:val="false"/>
          <w:i w:val="false"/>
          <w:color w:val="000000"/>
          <w:sz w:val="28"/>
        </w:rPr>
        <w:t>
      _____________________________________________________________________</w:t>
      </w:r>
    </w:p>
    <w:bookmarkEnd w:id="7295"/>
    <w:bookmarkStart w:name="z46165" w:id="7296"/>
    <w:p>
      <w:pPr>
        <w:spacing w:after="0"/>
        <w:ind w:left="0"/>
        <w:jc w:val="both"/>
      </w:pPr>
      <w:r>
        <w:rPr>
          <w:rFonts w:ascii="Times New Roman"/>
          <w:b w:val="false"/>
          <w:i w:val="false"/>
          <w:color w:val="000000"/>
          <w:sz w:val="28"/>
        </w:rPr>
        <w:t>
      Сопутствующие заболевания ___________________________________________</w:t>
      </w:r>
    </w:p>
    <w:bookmarkEnd w:id="7296"/>
    <w:bookmarkStart w:name="z46166" w:id="7297"/>
    <w:p>
      <w:pPr>
        <w:spacing w:after="0"/>
        <w:ind w:left="0"/>
        <w:jc w:val="both"/>
      </w:pPr>
      <w:r>
        <w:rPr>
          <w:rFonts w:ascii="Times New Roman"/>
          <w:b w:val="false"/>
          <w:i w:val="false"/>
          <w:color w:val="000000"/>
          <w:sz w:val="28"/>
        </w:rPr>
        <w:t>
      _____________________________________________________________________</w:t>
      </w:r>
    </w:p>
    <w:bookmarkEnd w:id="7297"/>
    <w:bookmarkStart w:name="z46167" w:id="7298"/>
    <w:p>
      <w:pPr>
        <w:spacing w:after="0"/>
        <w:ind w:left="0"/>
        <w:jc w:val="both"/>
      </w:pPr>
      <w:r>
        <w:rPr>
          <w:rFonts w:ascii="Times New Roman"/>
          <w:b w:val="false"/>
          <w:i w:val="false"/>
          <w:color w:val="000000"/>
          <w:sz w:val="28"/>
        </w:rPr>
        <w:t>
      Подпись лечащего врача ___________________</w:t>
      </w:r>
    </w:p>
    <w:bookmarkEnd w:id="7298"/>
    <w:bookmarkStart w:name="z46168" w:id="7299"/>
    <w:p>
      <w:pPr>
        <w:spacing w:after="0"/>
        <w:ind w:left="0"/>
        <w:jc w:val="both"/>
      </w:pPr>
      <w:r>
        <w:rPr>
          <w:rFonts w:ascii="Times New Roman"/>
          <w:b w:val="false"/>
          <w:i w:val="false"/>
          <w:color w:val="000000"/>
          <w:sz w:val="28"/>
        </w:rPr>
        <w:t>
      Место печати</w:t>
      </w:r>
    </w:p>
    <w:bookmarkEnd w:id="7299"/>
    <w:bookmarkStart w:name="z46169" w:id="7300"/>
    <w:p>
      <w:pPr>
        <w:spacing w:after="0"/>
        <w:ind w:left="0"/>
        <w:jc w:val="both"/>
      </w:pPr>
      <w:r>
        <w:rPr>
          <w:rFonts w:ascii="Times New Roman"/>
          <w:b w:val="false"/>
          <w:i w:val="false"/>
          <w:color w:val="000000"/>
          <w:sz w:val="28"/>
        </w:rPr>
        <w:t>
      Подпись заведующего отделением __________</w:t>
      </w:r>
    </w:p>
    <w:bookmarkEnd w:id="7300"/>
    <w:bookmarkStart w:name="z46170" w:id="7301"/>
    <w:p>
      <w:pPr>
        <w:spacing w:after="0"/>
        <w:ind w:left="0"/>
        <w:jc w:val="both"/>
      </w:pPr>
      <w:r>
        <w:rPr>
          <w:rFonts w:ascii="Times New Roman"/>
          <w:b w:val="false"/>
          <w:i w:val="false"/>
          <w:color w:val="000000"/>
          <w:sz w:val="28"/>
        </w:rPr>
        <w:t>
      Заключение санаторно-отборочной комиссии</w:t>
      </w:r>
    </w:p>
    <w:bookmarkEnd w:id="7301"/>
    <w:bookmarkStart w:name="z46171" w:id="7302"/>
    <w:p>
      <w:pPr>
        <w:spacing w:after="0"/>
        <w:ind w:left="0"/>
        <w:jc w:val="both"/>
      </w:pPr>
      <w:r>
        <w:rPr>
          <w:rFonts w:ascii="Times New Roman"/>
          <w:b w:val="false"/>
          <w:i w:val="false"/>
          <w:color w:val="000000"/>
          <w:sz w:val="28"/>
        </w:rPr>
        <w:t>
      Диагноз основной</w:t>
      </w:r>
    </w:p>
    <w:bookmarkEnd w:id="7302"/>
    <w:bookmarkStart w:name="z46172" w:id="7303"/>
    <w:p>
      <w:pPr>
        <w:spacing w:after="0"/>
        <w:ind w:left="0"/>
        <w:jc w:val="both"/>
      </w:pPr>
      <w:r>
        <w:rPr>
          <w:rFonts w:ascii="Times New Roman"/>
          <w:b w:val="false"/>
          <w:i w:val="false"/>
          <w:color w:val="000000"/>
          <w:sz w:val="28"/>
        </w:rPr>
        <w:t>
      _____________________________________________________________________</w:t>
      </w:r>
    </w:p>
    <w:bookmarkEnd w:id="7303"/>
    <w:bookmarkStart w:name="z46173" w:id="7304"/>
    <w:p>
      <w:pPr>
        <w:spacing w:after="0"/>
        <w:ind w:left="0"/>
        <w:jc w:val="both"/>
      </w:pPr>
      <w:r>
        <w:rPr>
          <w:rFonts w:ascii="Times New Roman"/>
          <w:b w:val="false"/>
          <w:i w:val="false"/>
          <w:color w:val="000000"/>
          <w:sz w:val="28"/>
        </w:rPr>
        <w:t>
      _____________________________________________________________________</w:t>
      </w:r>
    </w:p>
    <w:bookmarkEnd w:id="7304"/>
    <w:bookmarkStart w:name="z46174" w:id="7305"/>
    <w:p>
      <w:pPr>
        <w:spacing w:after="0"/>
        <w:ind w:left="0"/>
        <w:jc w:val="both"/>
      </w:pPr>
      <w:r>
        <w:rPr>
          <w:rFonts w:ascii="Times New Roman"/>
          <w:b w:val="false"/>
          <w:i w:val="false"/>
          <w:color w:val="000000"/>
          <w:sz w:val="28"/>
        </w:rPr>
        <w:t>
      Сопутствующие заболевания _________________________</w:t>
      </w:r>
    </w:p>
    <w:bookmarkEnd w:id="7305"/>
    <w:bookmarkStart w:name="z46175" w:id="7306"/>
    <w:p>
      <w:pPr>
        <w:spacing w:after="0"/>
        <w:ind w:left="0"/>
        <w:jc w:val="both"/>
      </w:pPr>
      <w:r>
        <w:rPr>
          <w:rFonts w:ascii="Times New Roman"/>
          <w:b w:val="false"/>
          <w:i w:val="false"/>
          <w:color w:val="000000"/>
          <w:sz w:val="28"/>
        </w:rPr>
        <w:t>
      Рекомендуемое санаторно-курортное лечение _______________</w:t>
      </w:r>
    </w:p>
    <w:bookmarkEnd w:id="7306"/>
    <w:bookmarkStart w:name="z46176" w:id="7307"/>
    <w:p>
      <w:pPr>
        <w:spacing w:after="0"/>
        <w:ind w:left="0"/>
        <w:jc w:val="both"/>
      </w:pPr>
      <w:r>
        <w:rPr>
          <w:rFonts w:ascii="Times New Roman"/>
          <w:b w:val="false"/>
          <w:i w:val="false"/>
          <w:color w:val="000000"/>
          <w:sz w:val="28"/>
        </w:rPr>
        <w:t>
      Председатель ___________________________</w:t>
      </w:r>
    </w:p>
    <w:bookmarkEnd w:id="7307"/>
    <w:bookmarkStart w:name="z46177" w:id="7308"/>
    <w:p>
      <w:pPr>
        <w:spacing w:after="0"/>
        <w:ind w:left="0"/>
        <w:jc w:val="both"/>
      </w:pPr>
      <w:r>
        <w:rPr>
          <w:rFonts w:ascii="Times New Roman"/>
          <w:b w:val="false"/>
          <w:i w:val="false"/>
          <w:color w:val="000000"/>
          <w:sz w:val="28"/>
        </w:rPr>
        <w:t>
      Члены комиссии ________________________________</w:t>
      </w:r>
    </w:p>
    <w:bookmarkEnd w:id="7308"/>
    <w:bookmarkStart w:name="z46178" w:id="7309"/>
    <w:p>
      <w:pPr>
        <w:spacing w:after="0"/>
        <w:ind w:left="0"/>
        <w:jc w:val="both"/>
      </w:pPr>
      <w:r>
        <w:rPr>
          <w:rFonts w:ascii="Times New Roman"/>
          <w:b w:val="false"/>
          <w:i w:val="false"/>
          <w:color w:val="000000"/>
          <w:sz w:val="28"/>
        </w:rPr>
        <w:t>
      Место печати</w:t>
      </w:r>
    </w:p>
    <w:bookmarkEnd w:id="7309"/>
    <w:bookmarkStart w:name="z46179" w:id="7310"/>
    <w:p>
      <w:pPr>
        <w:spacing w:after="0"/>
        <w:ind w:left="0"/>
        <w:jc w:val="both"/>
      </w:pPr>
      <w:r>
        <w:rPr>
          <w:rFonts w:ascii="Times New Roman"/>
          <w:b w:val="false"/>
          <w:i w:val="false"/>
          <w:color w:val="000000"/>
          <w:sz w:val="28"/>
        </w:rPr>
        <w:t>
      Дата ______________________________________ (число, месяц, год)</w:t>
      </w:r>
    </w:p>
    <w:bookmarkEnd w:id="7310"/>
    <w:bookmarkStart w:name="z46180" w:id="7311"/>
    <w:p>
      <w:pPr>
        <w:spacing w:after="0"/>
        <w:ind w:left="0"/>
        <w:jc w:val="both"/>
      </w:pPr>
      <w:r>
        <w:rPr>
          <w:rFonts w:ascii="Times New Roman"/>
          <w:b w:val="false"/>
          <w:i w:val="false"/>
          <w:color w:val="000000"/>
          <w:sz w:val="28"/>
        </w:rPr>
        <w:t>
      Данная карта заполняется при условии четкого заполнения всех граф, разборчивых подписей, наличия печатей.</w:t>
      </w:r>
    </w:p>
    <w:bookmarkEnd w:id="7311"/>
    <w:bookmarkStart w:name="z46181" w:id="7312"/>
    <w:p>
      <w:pPr>
        <w:spacing w:after="0"/>
        <w:ind w:left="0"/>
        <w:jc w:val="both"/>
      </w:pPr>
      <w:r>
        <w:rPr>
          <w:rFonts w:ascii="Times New Roman"/>
          <w:b w:val="false"/>
          <w:i w:val="false"/>
          <w:color w:val="000000"/>
          <w:sz w:val="28"/>
        </w:rPr>
        <w:t>
      Срок действия карты - 2 месяца.</w:t>
      </w:r>
    </w:p>
    <w:bookmarkEnd w:id="7312"/>
    <w:bookmarkStart w:name="z46182" w:id="7313"/>
    <w:p>
      <w:pPr>
        <w:spacing w:after="0"/>
        <w:ind w:left="0"/>
        <w:jc w:val="both"/>
      </w:pPr>
      <w:r>
        <w:rPr>
          <w:rFonts w:ascii="Times New Roman"/>
          <w:b w:val="false"/>
          <w:i w:val="false"/>
          <w:color w:val="000000"/>
          <w:sz w:val="28"/>
        </w:rPr>
        <w:t>
      Обязательное приложение к форме.</w:t>
      </w:r>
    </w:p>
    <w:bookmarkEnd w:id="7313"/>
    <w:bookmarkStart w:name="z46183" w:id="7314"/>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bookmarkEnd w:id="7314"/>
    <w:bookmarkStart w:name="z46184" w:id="7315"/>
    <w:p>
      <w:pPr>
        <w:spacing w:after="0"/>
        <w:ind w:left="0"/>
        <w:jc w:val="both"/>
      </w:pPr>
      <w:r>
        <w:rPr>
          <w:rFonts w:ascii="Times New Roman"/>
          <w:b w:val="false"/>
          <w:i w:val="false"/>
          <w:color w:val="000000"/>
          <w:sz w:val="28"/>
        </w:rPr>
        <w:t>
      Фамилия, имя ребенка __________________________________</w:t>
      </w:r>
    </w:p>
    <w:bookmarkEnd w:id="7315"/>
    <w:bookmarkStart w:name="z46185" w:id="7316"/>
    <w:p>
      <w:pPr>
        <w:spacing w:after="0"/>
        <w:ind w:left="0"/>
        <w:jc w:val="both"/>
      </w:pPr>
      <w:r>
        <w:rPr>
          <w:rFonts w:ascii="Times New Roman"/>
          <w:b w:val="false"/>
          <w:i w:val="false"/>
          <w:color w:val="000000"/>
          <w:sz w:val="28"/>
        </w:rPr>
        <w:t>
      Находился в санатории ___________________________________</w:t>
      </w:r>
    </w:p>
    <w:bookmarkEnd w:id="7316"/>
    <w:bookmarkStart w:name="z46186" w:id="7317"/>
    <w:p>
      <w:pPr>
        <w:spacing w:after="0"/>
        <w:ind w:left="0"/>
        <w:jc w:val="both"/>
      </w:pPr>
      <w:r>
        <w:rPr>
          <w:rFonts w:ascii="Times New Roman"/>
          <w:b w:val="false"/>
          <w:i w:val="false"/>
          <w:color w:val="000000"/>
          <w:sz w:val="28"/>
        </w:rPr>
        <w:t>
      с _________________ по ___________</w:t>
      </w:r>
    </w:p>
    <w:bookmarkEnd w:id="7317"/>
    <w:bookmarkStart w:name="z46187" w:id="7318"/>
    <w:p>
      <w:pPr>
        <w:spacing w:after="0"/>
        <w:ind w:left="0"/>
        <w:jc w:val="both"/>
      </w:pPr>
      <w:r>
        <w:rPr>
          <w:rFonts w:ascii="Times New Roman"/>
          <w:b w:val="false"/>
          <w:i w:val="false"/>
          <w:color w:val="000000"/>
          <w:sz w:val="28"/>
        </w:rPr>
        <w:t>
      Диагноз санатория: _________________________________</w:t>
      </w:r>
    </w:p>
    <w:bookmarkEnd w:id="7318"/>
    <w:bookmarkStart w:name="z46188" w:id="7319"/>
    <w:p>
      <w:pPr>
        <w:spacing w:after="0"/>
        <w:ind w:left="0"/>
        <w:jc w:val="both"/>
      </w:pPr>
      <w:r>
        <w:rPr>
          <w:rFonts w:ascii="Times New Roman"/>
          <w:b w:val="false"/>
          <w:i w:val="false"/>
          <w:color w:val="000000"/>
          <w:sz w:val="28"/>
        </w:rPr>
        <w:t>
      Сопутствующие заболевания ______________________________</w:t>
      </w:r>
    </w:p>
    <w:bookmarkEnd w:id="7319"/>
    <w:bookmarkStart w:name="z46189" w:id="7320"/>
    <w:p>
      <w:pPr>
        <w:spacing w:after="0"/>
        <w:ind w:left="0"/>
        <w:jc w:val="both"/>
      </w:pPr>
      <w:r>
        <w:rPr>
          <w:rFonts w:ascii="Times New Roman"/>
          <w:b w:val="false"/>
          <w:i w:val="false"/>
          <w:color w:val="000000"/>
          <w:sz w:val="28"/>
        </w:rPr>
        <w:t>
      Проведенное лечение (виды лечения, количество процедур)</w:t>
      </w:r>
    </w:p>
    <w:bookmarkEnd w:id="7320"/>
    <w:bookmarkStart w:name="z46190" w:id="7321"/>
    <w:p>
      <w:pPr>
        <w:spacing w:after="0"/>
        <w:ind w:left="0"/>
        <w:jc w:val="both"/>
      </w:pPr>
      <w:r>
        <w:rPr>
          <w:rFonts w:ascii="Times New Roman"/>
          <w:b w:val="false"/>
          <w:i w:val="false"/>
          <w:color w:val="000000"/>
          <w:sz w:val="28"/>
        </w:rPr>
        <w:t>
      ______________________________________________________</w:t>
      </w:r>
    </w:p>
    <w:bookmarkEnd w:id="7321"/>
    <w:bookmarkStart w:name="z46191" w:id="7322"/>
    <w:p>
      <w:pPr>
        <w:spacing w:after="0"/>
        <w:ind w:left="0"/>
        <w:jc w:val="both"/>
      </w:pPr>
      <w:r>
        <w:rPr>
          <w:rFonts w:ascii="Times New Roman"/>
          <w:b w:val="false"/>
          <w:i w:val="false"/>
          <w:color w:val="000000"/>
          <w:sz w:val="28"/>
        </w:rPr>
        <w:t>
      Эффективность (динамика антропометрических, гематологических показателей,</w:t>
      </w:r>
    </w:p>
    <w:bookmarkEnd w:id="7322"/>
    <w:bookmarkStart w:name="z46192" w:id="7323"/>
    <w:p>
      <w:pPr>
        <w:spacing w:after="0"/>
        <w:ind w:left="0"/>
        <w:jc w:val="both"/>
      </w:pPr>
      <w:r>
        <w:rPr>
          <w:rFonts w:ascii="Times New Roman"/>
          <w:b w:val="false"/>
          <w:i w:val="false"/>
          <w:color w:val="000000"/>
          <w:sz w:val="28"/>
        </w:rPr>
        <w:t>
      функциональных проб, изменения в соматическом статусе, общая оценка результатов лечения)</w:t>
      </w:r>
    </w:p>
    <w:bookmarkEnd w:id="7323"/>
    <w:bookmarkStart w:name="z46193" w:id="7324"/>
    <w:p>
      <w:pPr>
        <w:spacing w:after="0"/>
        <w:ind w:left="0"/>
        <w:jc w:val="both"/>
      </w:pPr>
      <w:r>
        <w:rPr>
          <w:rFonts w:ascii="Times New Roman"/>
          <w:b w:val="false"/>
          <w:i w:val="false"/>
          <w:color w:val="000000"/>
          <w:sz w:val="28"/>
        </w:rPr>
        <w:t>
      ______________________________________________________________</w:t>
      </w:r>
    </w:p>
    <w:bookmarkEnd w:id="7324"/>
    <w:bookmarkStart w:name="z46194" w:id="7325"/>
    <w:p>
      <w:pPr>
        <w:spacing w:after="0"/>
        <w:ind w:left="0"/>
        <w:jc w:val="both"/>
      </w:pPr>
      <w:r>
        <w:rPr>
          <w:rFonts w:ascii="Times New Roman"/>
          <w:b w:val="false"/>
          <w:i w:val="false"/>
          <w:color w:val="000000"/>
          <w:sz w:val="28"/>
        </w:rPr>
        <w:t>
      Рекомендации по дальнейшему лечению ____________________</w:t>
      </w:r>
    </w:p>
    <w:bookmarkEnd w:id="7325"/>
    <w:bookmarkStart w:name="z46195" w:id="7326"/>
    <w:p>
      <w:pPr>
        <w:spacing w:after="0"/>
        <w:ind w:left="0"/>
        <w:jc w:val="both"/>
      </w:pPr>
      <w:r>
        <w:rPr>
          <w:rFonts w:ascii="Times New Roman"/>
          <w:b w:val="false"/>
          <w:i w:val="false"/>
          <w:color w:val="000000"/>
          <w:sz w:val="28"/>
        </w:rPr>
        <w:t>
      Контакты с инфекционными заболеваниями ____________________</w:t>
      </w:r>
    </w:p>
    <w:bookmarkEnd w:id="7326"/>
    <w:bookmarkStart w:name="z46196" w:id="7327"/>
    <w:p>
      <w:pPr>
        <w:spacing w:after="0"/>
        <w:ind w:left="0"/>
        <w:jc w:val="both"/>
      </w:pPr>
      <w:r>
        <w:rPr>
          <w:rFonts w:ascii="Times New Roman"/>
          <w:b w:val="false"/>
          <w:i w:val="false"/>
          <w:color w:val="000000"/>
          <w:sz w:val="28"/>
        </w:rPr>
        <w:t>
      Перенесенные интеркуррентные заболевания, обострение основного и сопутствующих заболеваний</w:t>
      </w:r>
    </w:p>
    <w:bookmarkEnd w:id="7327"/>
    <w:bookmarkStart w:name="z46197" w:id="7328"/>
    <w:p>
      <w:pPr>
        <w:spacing w:after="0"/>
        <w:ind w:left="0"/>
        <w:jc w:val="both"/>
      </w:pPr>
      <w:r>
        <w:rPr>
          <w:rFonts w:ascii="Times New Roman"/>
          <w:b w:val="false"/>
          <w:i w:val="false"/>
          <w:color w:val="000000"/>
          <w:sz w:val="28"/>
        </w:rPr>
        <w:t>
      _______________________________________________________________</w:t>
      </w:r>
    </w:p>
    <w:bookmarkEnd w:id="7328"/>
    <w:bookmarkStart w:name="z46198" w:id="7329"/>
    <w:p>
      <w:pPr>
        <w:spacing w:after="0"/>
        <w:ind w:left="0"/>
        <w:jc w:val="both"/>
      </w:pPr>
      <w:r>
        <w:rPr>
          <w:rFonts w:ascii="Times New Roman"/>
          <w:b w:val="false"/>
          <w:i w:val="false"/>
          <w:color w:val="000000"/>
          <w:sz w:val="28"/>
        </w:rPr>
        <w:t>
      ________________________________________________________________</w:t>
      </w:r>
    </w:p>
    <w:bookmarkEnd w:id="7329"/>
    <w:bookmarkStart w:name="z46199" w:id="7330"/>
    <w:p>
      <w:pPr>
        <w:spacing w:after="0"/>
        <w:ind w:left="0"/>
        <w:jc w:val="both"/>
      </w:pPr>
      <w:r>
        <w:rPr>
          <w:rFonts w:ascii="Times New Roman"/>
          <w:b w:val="false"/>
          <w:i w:val="false"/>
          <w:color w:val="000000"/>
          <w:sz w:val="28"/>
        </w:rPr>
        <w:t>
      Подпись ординатора _______________________</w:t>
      </w:r>
    </w:p>
    <w:bookmarkEnd w:id="7330"/>
    <w:bookmarkStart w:name="z46200" w:id="7331"/>
    <w:p>
      <w:pPr>
        <w:spacing w:after="0"/>
        <w:ind w:left="0"/>
        <w:jc w:val="both"/>
      </w:pPr>
      <w:r>
        <w:rPr>
          <w:rFonts w:ascii="Times New Roman"/>
          <w:b w:val="false"/>
          <w:i w:val="false"/>
          <w:color w:val="000000"/>
          <w:sz w:val="28"/>
        </w:rPr>
        <w:t>
      Подпись главного врача ____________________</w:t>
      </w:r>
    </w:p>
    <w:bookmarkEnd w:id="7331"/>
    <w:bookmarkStart w:name="z46201" w:id="7332"/>
    <w:p>
      <w:pPr>
        <w:spacing w:after="0"/>
        <w:ind w:left="0"/>
        <w:jc w:val="both"/>
      </w:pPr>
      <w:r>
        <w:rPr>
          <w:rFonts w:ascii="Times New Roman"/>
          <w:b w:val="false"/>
          <w:i w:val="false"/>
          <w:color w:val="000000"/>
          <w:sz w:val="28"/>
        </w:rPr>
        <w:t>
      Дата _____________________________________</w:t>
      </w:r>
    </w:p>
    <w:bookmarkEnd w:id="7332"/>
    <w:bookmarkStart w:name="z46202" w:id="7333"/>
    <w:p>
      <w:pPr>
        <w:spacing w:after="0"/>
        <w:ind w:left="0"/>
        <w:jc w:val="both"/>
      </w:pPr>
      <w:r>
        <w:rPr>
          <w:rFonts w:ascii="Times New Roman"/>
          <w:b w:val="false"/>
          <w:i w:val="false"/>
          <w:color w:val="000000"/>
          <w:sz w:val="28"/>
        </w:rPr>
        <w:t>
      Блок для взрослых (18 лет и старше)</w:t>
      </w:r>
    </w:p>
    <w:bookmarkEnd w:id="7333"/>
    <w:bookmarkStart w:name="z46203" w:id="7334"/>
    <w:p>
      <w:pPr>
        <w:spacing w:after="0"/>
        <w:ind w:left="0"/>
        <w:jc w:val="both"/>
      </w:pPr>
      <w:r>
        <w:rPr>
          <w:rFonts w:ascii="Times New Roman"/>
          <w:b w:val="false"/>
          <w:i w:val="false"/>
          <w:color w:val="000000"/>
          <w:sz w:val="28"/>
        </w:rPr>
        <w:t>
      1. Жалобы, давность заболевания, данные анамнеза, предшествующее лечение,</w:t>
      </w:r>
    </w:p>
    <w:bookmarkEnd w:id="7334"/>
    <w:bookmarkStart w:name="z46204" w:id="7335"/>
    <w:p>
      <w:pPr>
        <w:spacing w:after="0"/>
        <w:ind w:left="0"/>
        <w:jc w:val="both"/>
      </w:pPr>
      <w:r>
        <w:rPr>
          <w:rFonts w:ascii="Times New Roman"/>
          <w:b w:val="false"/>
          <w:i w:val="false"/>
          <w:color w:val="000000"/>
          <w:sz w:val="28"/>
        </w:rPr>
        <w:t>
      в том числе санаторно-курортное)</w:t>
      </w:r>
    </w:p>
    <w:bookmarkEnd w:id="7335"/>
    <w:bookmarkStart w:name="z46205" w:id="7336"/>
    <w:p>
      <w:pPr>
        <w:spacing w:after="0"/>
        <w:ind w:left="0"/>
        <w:jc w:val="both"/>
      </w:pPr>
      <w:r>
        <w:rPr>
          <w:rFonts w:ascii="Times New Roman"/>
          <w:b w:val="false"/>
          <w:i w:val="false"/>
          <w:color w:val="000000"/>
          <w:sz w:val="28"/>
        </w:rPr>
        <w:t>
      _____________________________________________________________________</w:t>
      </w:r>
    </w:p>
    <w:bookmarkEnd w:id="7336"/>
    <w:bookmarkStart w:name="z46206" w:id="7337"/>
    <w:p>
      <w:pPr>
        <w:spacing w:after="0"/>
        <w:ind w:left="0"/>
        <w:jc w:val="both"/>
      </w:pPr>
      <w:r>
        <w:rPr>
          <w:rFonts w:ascii="Times New Roman"/>
          <w:b w:val="false"/>
          <w:i w:val="false"/>
          <w:color w:val="000000"/>
          <w:sz w:val="28"/>
        </w:rPr>
        <w:t>
      _____________________________________________________________________</w:t>
      </w:r>
    </w:p>
    <w:bookmarkEnd w:id="7337"/>
    <w:bookmarkStart w:name="z46207" w:id="7338"/>
    <w:p>
      <w:pPr>
        <w:spacing w:after="0"/>
        <w:ind w:left="0"/>
        <w:jc w:val="both"/>
      </w:pPr>
      <w:r>
        <w:rPr>
          <w:rFonts w:ascii="Times New Roman"/>
          <w:b w:val="false"/>
          <w:i w:val="false"/>
          <w:color w:val="000000"/>
          <w:sz w:val="28"/>
        </w:rPr>
        <w:t>
      2. Краткие данные клинического, лабораторного, рентгенологического исследований (даты)</w:t>
      </w:r>
    </w:p>
    <w:bookmarkEnd w:id="7338"/>
    <w:bookmarkStart w:name="z46208" w:id="7339"/>
    <w:p>
      <w:pPr>
        <w:spacing w:after="0"/>
        <w:ind w:left="0"/>
        <w:jc w:val="both"/>
      </w:pPr>
      <w:r>
        <w:rPr>
          <w:rFonts w:ascii="Times New Roman"/>
          <w:b w:val="false"/>
          <w:i w:val="false"/>
          <w:color w:val="000000"/>
          <w:sz w:val="28"/>
        </w:rPr>
        <w:t>
      _________________________________________________________</w:t>
      </w:r>
    </w:p>
    <w:bookmarkEnd w:id="7339"/>
    <w:bookmarkStart w:name="z46209" w:id="7340"/>
    <w:p>
      <w:pPr>
        <w:spacing w:after="0"/>
        <w:ind w:left="0"/>
        <w:jc w:val="both"/>
      </w:pPr>
      <w:r>
        <w:rPr>
          <w:rFonts w:ascii="Times New Roman"/>
          <w:b w:val="false"/>
          <w:i w:val="false"/>
          <w:color w:val="000000"/>
          <w:sz w:val="28"/>
        </w:rPr>
        <w:t>
      ___________________________________________________________</w:t>
      </w:r>
    </w:p>
    <w:bookmarkEnd w:id="7340"/>
    <w:bookmarkStart w:name="z46210" w:id="7341"/>
    <w:p>
      <w:pPr>
        <w:spacing w:after="0"/>
        <w:ind w:left="0"/>
        <w:jc w:val="both"/>
      </w:pPr>
      <w:r>
        <w:rPr>
          <w:rFonts w:ascii="Times New Roman"/>
          <w:b w:val="false"/>
          <w:i w:val="false"/>
          <w:color w:val="000000"/>
          <w:sz w:val="28"/>
        </w:rPr>
        <w:t>
      3. Диагноз:</w:t>
      </w:r>
    </w:p>
    <w:bookmarkEnd w:id="7341"/>
    <w:bookmarkStart w:name="z46211" w:id="7342"/>
    <w:p>
      <w:pPr>
        <w:spacing w:after="0"/>
        <w:ind w:left="0"/>
        <w:jc w:val="both"/>
      </w:pPr>
      <w:r>
        <w:rPr>
          <w:rFonts w:ascii="Times New Roman"/>
          <w:b w:val="false"/>
          <w:i w:val="false"/>
          <w:color w:val="000000"/>
          <w:sz w:val="28"/>
        </w:rPr>
        <w:t>
      а) основной ___________________________________________</w:t>
      </w:r>
    </w:p>
    <w:bookmarkEnd w:id="7342"/>
    <w:bookmarkStart w:name="z46212" w:id="7343"/>
    <w:p>
      <w:pPr>
        <w:spacing w:after="0"/>
        <w:ind w:left="0"/>
        <w:jc w:val="both"/>
      </w:pPr>
      <w:r>
        <w:rPr>
          <w:rFonts w:ascii="Times New Roman"/>
          <w:b w:val="false"/>
          <w:i w:val="false"/>
          <w:color w:val="000000"/>
          <w:sz w:val="28"/>
        </w:rPr>
        <w:t>
      б) сопутствующие заболевания __________________________</w:t>
      </w:r>
    </w:p>
    <w:bookmarkEnd w:id="7343"/>
    <w:bookmarkStart w:name="z46213" w:id="7344"/>
    <w:p>
      <w:pPr>
        <w:spacing w:after="0"/>
        <w:ind w:left="0"/>
        <w:jc w:val="both"/>
      </w:pPr>
      <w:r>
        <w:rPr>
          <w:rFonts w:ascii="Times New Roman"/>
          <w:b w:val="false"/>
          <w:i w:val="false"/>
          <w:color w:val="000000"/>
          <w:sz w:val="28"/>
        </w:rPr>
        <w:t>
      Заключение:</w:t>
      </w:r>
    </w:p>
    <w:bookmarkEnd w:id="7344"/>
    <w:bookmarkStart w:name="z46214" w:id="7345"/>
    <w:p>
      <w:pPr>
        <w:spacing w:after="0"/>
        <w:ind w:left="0"/>
        <w:jc w:val="both"/>
      </w:pPr>
      <w:r>
        <w:rPr>
          <w:rFonts w:ascii="Times New Roman"/>
          <w:b w:val="false"/>
          <w:i w:val="false"/>
          <w:color w:val="000000"/>
          <w:sz w:val="28"/>
        </w:rPr>
        <w:t>
      Курортное лечение (указать рекомендуемые курорты) ___________</w:t>
      </w:r>
    </w:p>
    <w:bookmarkEnd w:id="7345"/>
    <w:bookmarkStart w:name="z46215" w:id="7346"/>
    <w:p>
      <w:pPr>
        <w:spacing w:after="0"/>
        <w:ind w:left="0"/>
        <w:jc w:val="both"/>
      </w:pPr>
      <w:r>
        <w:rPr>
          <w:rFonts w:ascii="Times New Roman"/>
          <w:b w:val="false"/>
          <w:i w:val="false"/>
          <w:color w:val="000000"/>
          <w:sz w:val="28"/>
        </w:rPr>
        <w:t>
      а) в санатории (указать профиль) __________________</w:t>
      </w:r>
    </w:p>
    <w:bookmarkEnd w:id="7346"/>
    <w:bookmarkStart w:name="z46216" w:id="7347"/>
    <w:p>
      <w:pPr>
        <w:spacing w:after="0"/>
        <w:ind w:left="0"/>
        <w:jc w:val="both"/>
      </w:pPr>
      <w:r>
        <w:rPr>
          <w:rFonts w:ascii="Times New Roman"/>
          <w:b w:val="false"/>
          <w:i w:val="false"/>
          <w:color w:val="000000"/>
          <w:sz w:val="28"/>
        </w:rPr>
        <w:t>
      б) амбулаторно-курсовое ___________________</w:t>
      </w:r>
    </w:p>
    <w:bookmarkEnd w:id="7347"/>
    <w:bookmarkStart w:name="z46217" w:id="7348"/>
    <w:p>
      <w:pPr>
        <w:spacing w:after="0"/>
        <w:ind w:left="0"/>
        <w:jc w:val="both"/>
      </w:pPr>
      <w:r>
        <w:rPr>
          <w:rFonts w:ascii="Times New Roman"/>
          <w:b w:val="false"/>
          <w:i w:val="false"/>
          <w:color w:val="000000"/>
          <w:sz w:val="28"/>
        </w:rPr>
        <w:t>
      Рекомендуется лечение в местном санатории (вне курорта)</w:t>
      </w:r>
    </w:p>
    <w:bookmarkEnd w:id="7348"/>
    <w:bookmarkStart w:name="z46218" w:id="7349"/>
    <w:p>
      <w:pPr>
        <w:spacing w:after="0"/>
        <w:ind w:left="0"/>
        <w:jc w:val="both"/>
      </w:pPr>
      <w:r>
        <w:rPr>
          <w:rFonts w:ascii="Times New Roman"/>
          <w:b w:val="false"/>
          <w:i w:val="false"/>
          <w:color w:val="000000"/>
          <w:sz w:val="28"/>
        </w:rPr>
        <w:t>
      (указать профиль санатория) __________________________________________</w:t>
      </w:r>
    </w:p>
    <w:bookmarkEnd w:id="7349"/>
    <w:bookmarkStart w:name="z46219" w:id="7350"/>
    <w:p>
      <w:pPr>
        <w:spacing w:after="0"/>
        <w:ind w:left="0"/>
        <w:jc w:val="both"/>
      </w:pPr>
      <w:r>
        <w:rPr>
          <w:rFonts w:ascii="Times New Roman"/>
          <w:b w:val="false"/>
          <w:i w:val="false"/>
          <w:color w:val="000000"/>
          <w:sz w:val="28"/>
        </w:rPr>
        <w:t>
      Время года ______________________</w:t>
      </w:r>
    </w:p>
    <w:bookmarkEnd w:id="7350"/>
    <w:bookmarkStart w:name="z46220" w:id="7351"/>
    <w:p>
      <w:pPr>
        <w:spacing w:after="0"/>
        <w:ind w:left="0"/>
        <w:jc w:val="both"/>
      </w:pPr>
      <w:r>
        <w:rPr>
          <w:rFonts w:ascii="Times New Roman"/>
          <w:b w:val="false"/>
          <w:i w:val="false"/>
          <w:color w:val="000000"/>
          <w:sz w:val="28"/>
        </w:rPr>
        <w:t>
      Лечащий врач ______________________________</w:t>
      </w:r>
    </w:p>
    <w:bookmarkEnd w:id="7351"/>
    <w:bookmarkStart w:name="z46221" w:id="7352"/>
    <w:p>
      <w:pPr>
        <w:spacing w:after="0"/>
        <w:ind w:left="0"/>
        <w:jc w:val="both"/>
      </w:pPr>
      <w:r>
        <w:rPr>
          <w:rFonts w:ascii="Times New Roman"/>
          <w:b w:val="false"/>
          <w:i w:val="false"/>
          <w:color w:val="000000"/>
          <w:sz w:val="28"/>
        </w:rPr>
        <w:t>
      Заведующий отделением _____________________</w:t>
      </w:r>
    </w:p>
    <w:bookmarkEnd w:id="7352"/>
    <w:bookmarkStart w:name="z46222" w:id="7353"/>
    <w:p>
      <w:pPr>
        <w:spacing w:after="0"/>
        <w:ind w:left="0"/>
        <w:jc w:val="left"/>
      </w:pPr>
      <w:r>
        <w:rPr>
          <w:rFonts w:ascii="Times New Roman"/>
          <w:b/>
          <w:i w:val="false"/>
          <w:color w:val="000000"/>
        </w:rPr>
        <w:t xml:space="preserve"> Форма № 070/у "Путевка в детский санаторий" № ____</w:t>
      </w:r>
    </w:p>
    <w:bookmarkEnd w:id="7353"/>
    <w:bookmarkStart w:name="z46223" w:id="7354"/>
    <w:p>
      <w:pPr>
        <w:spacing w:after="0"/>
        <w:ind w:left="0"/>
        <w:jc w:val="both"/>
      </w:pPr>
      <w:r>
        <w:rPr>
          <w:rFonts w:ascii="Times New Roman"/>
          <w:b w:val="false"/>
          <w:i w:val="false"/>
          <w:color w:val="000000"/>
          <w:sz w:val="28"/>
        </w:rPr>
        <w:t>
      ____________________________________</w:t>
      </w:r>
    </w:p>
    <w:bookmarkEnd w:id="7354"/>
    <w:bookmarkStart w:name="z46224" w:id="7355"/>
    <w:p>
      <w:pPr>
        <w:spacing w:after="0"/>
        <w:ind w:left="0"/>
        <w:jc w:val="both"/>
      </w:pPr>
      <w:r>
        <w:rPr>
          <w:rFonts w:ascii="Times New Roman"/>
          <w:b w:val="false"/>
          <w:i w:val="false"/>
          <w:color w:val="000000"/>
          <w:sz w:val="28"/>
        </w:rPr>
        <w:t>
      наименование санатория и медицинский профиль ______</w:t>
      </w:r>
    </w:p>
    <w:bookmarkEnd w:id="7355"/>
    <w:bookmarkStart w:name="z46225" w:id="7356"/>
    <w:p>
      <w:pPr>
        <w:spacing w:after="0"/>
        <w:ind w:left="0"/>
        <w:jc w:val="both"/>
      </w:pPr>
      <w:r>
        <w:rPr>
          <w:rFonts w:ascii="Times New Roman"/>
          <w:b w:val="false"/>
          <w:i w:val="false"/>
          <w:color w:val="000000"/>
          <w:sz w:val="28"/>
        </w:rPr>
        <w:t>
      Сроком с 20___ года _________________ до 20___ года ___________</w:t>
      </w:r>
    </w:p>
    <w:bookmarkEnd w:id="7356"/>
    <w:bookmarkStart w:name="z46226" w:id="7357"/>
    <w:p>
      <w:pPr>
        <w:spacing w:after="0"/>
        <w:ind w:left="0"/>
        <w:jc w:val="both"/>
      </w:pPr>
      <w:r>
        <w:rPr>
          <w:rFonts w:ascii="Times New Roman"/>
          <w:b w:val="false"/>
          <w:i w:val="false"/>
          <w:color w:val="000000"/>
          <w:sz w:val="28"/>
        </w:rPr>
        <w:t>
      Путевка бесплатная, продажа или передача другим лицам не допускается</w:t>
      </w:r>
    </w:p>
    <w:bookmarkEnd w:id="7357"/>
    <w:bookmarkStart w:name="z46227" w:id="7358"/>
    <w:p>
      <w:pPr>
        <w:spacing w:after="0"/>
        <w:ind w:left="0"/>
        <w:jc w:val="both"/>
      </w:pPr>
      <w:r>
        <w:rPr>
          <w:rFonts w:ascii="Times New Roman"/>
          <w:b w:val="false"/>
          <w:i w:val="false"/>
          <w:color w:val="000000"/>
          <w:sz w:val="28"/>
        </w:rPr>
        <w:t>
      Фамилия ребенка _____________________________</w:t>
      </w:r>
    </w:p>
    <w:bookmarkEnd w:id="7358"/>
    <w:bookmarkStart w:name="z46228" w:id="7359"/>
    <w:p>
      <w:pPr>
        <w:spacing w:after="0"/>
        <w:ind w:left="0"/>
        <w:jc w:val="both"/>
      </w:pPr>
      <w:r>
        <w:rPr>
          <w:rFonts w:ascii="Times New Roman"/>
          <w:b w:val="false"/>
          <w:i w:val="false"/>
          <w:color w:val="000000"/>
          <w:sz w:val="28"/>
        </w:rPr>
        <w:t>
      Имя (полностью) ________________________________</w:t>
      </w:r>
    </w:p>
    <w:bookmarkEnd w:id="7359"/>
    <w:bookmarkStart w:name="z46229" w:id="7360"/>
    <w:p>
      <w:pPr>
        <w:spacing w:after="0"/>
        <w:ind w:left="0"/>
        <w:jc w:val="both"/>
      </w:pPr>
      <w:r>
        <w:rPr>
          <w:rFonts w:ascii="Times New Roman"/>
          <w:b w:val="false"/>
          <w:i w:val="false"/>
          <w:color w:val="000000"/>
          <w:sz w:val="28"/>
        </w:rPr>
        <w:t>
      Дата рождения __________________ (число, месяц, год)</w:t>
      </w:r>
    </w:p>
    <w:bookmarkEnd w:id="7360"/>
    <w:bookmarkStart w:name="z46230" w:id="7361"/>
    <w:p>
      <w:pPr>
        <w:spacing w:after="0"/>
        <w:ind w:left="0"/>
        <w:jc w:val="both"/>
      </w:pPr>
      <w:r>
        <w:rPr>
          <w:rFonts w:ascii="Times New Roman"/>
          <w:b w:val="false"/>
          <w:i w:val="false"/>
          <w:color w:val="000000"/>
          <w:sz w:val="28"/>
        </w:rPr>
        <w:t>
      Индивидуальный идентификационный номер ____________</w:t>
      </w:r>
    </w:p>
    <w:bookmarkEnd w:id="7361"/>
    <w:bookmarkStart w:name="z46231" w:id="7362"/>
    <w:p>
      <w:pPr>
        <w:spacing w:after="0"/>
        <w:ind w:left="0"/>
        <w:jc w:val="both"/>
      </w:pPr>
      <w:r>
        <w:rPr>
          <w:rFonts w:ascii="Times New Roman"/>
          <w:b w:val="false"/>
          <w:i w:val="false"/>
          <w:color w:val="000000"/>
          <w:sz w:val="28"/>
        </w:rPr>
        <w:t>
      Домашний адрес ______________________________</w:t>
      </w:r>
    </w:p>
    <w:bookmarkEnd w:id="7362"/>
    <w:bookmarkStart w:name="z46232" w:id="7363"/>
    <w:p>
      <w:pPr>
        <w:spacing w:after="0"/>
        <w:ind w:left="0"/>
        <w:jc w:val="both"/>
      </w:pPr>
      <w:r>
        <w:rPr>
          <w:rFonts w:ascii="Times New Roman"/>
          <w:b w:val="false"/>
          <w:i w:val="false"/>
          <w:color w:val="000000"/>
          <w:sz w:val="28"/>
        </w:rPr>
        <w:t>
      Телефон ______________________________</w:t>
      </w:r>
    </w:p>
    <w:bookmarkEnd w:id="7363"/>
    <w:bookmarkStart w:name="z46233" w:id="7364"/>
    <w:p>
      <w:pPr>
        <w:spacing w:after="0"/>
        <w:ind w:left="0"/>
        <w:jc w:val="both"/>
      </w:pPr>
      <w:r>
        <w:rPr>
          <w:rFonts w:ascii="Times New Roman"/>
          <w:b w:val="false"/>
          <w:i w:val="false"/>
          <w:color w:val="000000"/>
          <w:sz w:val="28"/>
        </w:rPr>
        <w:t>
      Адрес организации, выдавшей путевку ________________________</w:t>
      </w:r>
    </w:p>
    <w:bookmarkEnd w:id="7364"/>
    <w:bookmarkStart w:name="z46234" w:id="7365"/>
    <w:p>
      <w:pPr>
        <w:spacing w:after="0"/>
        <w:ind w:left="0"/>
        <w:jc w:val="both"/>
      </w:pPr>
      <w:r>
        <w:rPr>
          <w:rFonts w:ascii="Times New Roman"/>
          <w:b w:val="false"/>
          <w:i w:val="false"/>
          <w:color w:val="000000"/>
          <w:sz w:val="28"/>
        </w:rPr>
        <w:t>
      (Подпись лица, выдавшего путевку, должность и фамилия) ____________________</w:t>
      </w:r>
    </w:p>
    <w:bookmarkEnd w:id="7365"/>
    <w:bookmarkStart w:name="z46235" w:id="7366"/>
    <w:p>
      <w:pPr>
        <w:spacing w:after="0"/>
        <w:ind w:left="0"/>
        <w:jc w:val="both"/>
      </w:pPr>
      <w:r>
        <w:rPr>
          <w:rFonts w:ascii="Times New Roman"/>
          <w:b w:val="false"/>
          <w:i w:val="false"/>
          <w:color w:val="000000"/>
          <w:sz w:val="28"/>
        </w:rPr>
        <w:t>
      Печать организации выдавшей путевку</w:t>
      </w:r>
    </w:p>
    <w:bookmarkEnd w:id="7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070/у)</w:t>
            </w:r>
          </w:p>
        </w:tc>
      </w:tr>
    </w:tbl>
    <w:bookmarkStart w:name="z46237" w:id="7367"/>
    <w:p>
      <w:pPr>
        <w:spacing w:after="0"/>
        <w:ind w:left="0"/>
        <w:jc w:val="both"/>
      </w:pPr>
      <w:r>
        <w:rPr>
          <w:rFonts w:ascii="Times New Roman"/>
          <w:b w:val="false"/>
          <w:i w:val="false"/>
          <w:color w:val="000000"/>
          <w:sz w:val="28"/>
        </w:rPr>
        <w:t>
      В санаторий принимаются дети в возрасте от _______ до _______ включительно</w:t>
      </w:r>
    </w:p>
    <w:bookmarkEnd w:id="7367"/>
    <w:bookmarkStart w:name="z46238" w:id="7368"/>
    <w:p>
      <w:pPr>
        <w:spacing w:after="0"/>
        <w:ind w:left="0"/>
        <w:jc w:val="both"/>
      </w:pPr>
      <w:r>
        <w:rPr>
          <w:rFonts w:ascii="Times New Roman"/>
          <w:b w:val="false"/>
          <w:i w:val="false"/>
          <w:color w:val="000000"/>
          <w:sz w:val="28"/>
        </w:rPr>
        <w:t>
      Показания (в соответствии с медицинским профилем)</w:t>
      </w:r>
    </w:p>
    <w:bookmarkEnd w:id="7368"/>
    <w:bookmarkStart w:name="z46239" w:id="7369"/>
    <w:p>
      <w:pPr>
        <w:spacing w:after="0"/>
        <w:ind w:left="0"/>
        <w:jc w:val="both"/>
      </w:pPr>
      <w:r>
        <w:rPr>
          <w:rFonts w:ascii="Times New Roman"/>
          <w:b w:val="false"/>
          <w:i w:val="false"/>
          <w:color w:val="000000"/>
          <w:sz w:val="28"/>
        </w:rPr>
        <w:t>
      1._______________________________________________</w:t>
      </w:r>
    </w:p>
    <w:bookmarkEnd w:id="7369"/>
    <w:bookmarkStart w:name="z46240" w:id="7370"/>
    <w:p>
      <w:pPr>
        <w:spacing w:after="0"/>
        <w:ind w:left="0"/>
        <w:jc w:val="both"/>
      </w:pPr>
      <w:r>
        <w:rPr>
          <w:rFonts w:ascii="Times New Roman"/>
          <w:b w:val="false"/>
          <w:i w:val="false"/>
          <w:color w:val="000000"/>
          <w:sz w:val="28"/>
        </w:rPr>
        <w:t>
      2._____________________________________________</w:t>
      </w:r>
    </w:p>
    <w:bookmarkEnd w:id="7370"/>
    <w:bookmarkStart w:name="z46241" w:id="7371"/>
    <w:p>
      <w:pPr>
        <w:spacing w:after="0"/>
        <w:ind w:left="0"/>
        <w:jc w:val="both"/>
      </w:pPr>
      <w:r>
        <w:rPr>
          <w:rFonts w:ascii="Times New Roman"/>
          <w:b w:val="false"/>
          <w:i w:val="false"/>
          <w:color w:val="000000"/>
          <w:sz w:val="28"/>
        </w:rPr>
        <w:t>
      3.__________________________________________________</w:t>
      </w:r>
    </w:p>
    <w:bookmarkEnd w:id="7371"/>
    <w:bookmarkStart w:name="z46242" w:id="7372"/>
    <w:p>
      <w:pPr>
        <w:spacing w:after="0"/>
        <w:ind w:left="0"/>
        <w:jc w:val="both"/>
      </w:pPr>
      <w:r>
        <w:rPr>
          <w:rFonts w:ascii="Times New Roman"/>
          <w:b w:val="false"/>
          <w:i w:val="false"/>
          <w:color w:val="000000"/>
          <w:sz w:val="28"/>
        </w:rPr>
        <w:t>
      4.______________________________________________</w:t>
      </w:r>
    </w:p>
    <w:bookmarkEnd w:id="7372"/>
    <w:bookmarkStart w:name="z46243" w:id="7373"/>
    <w:p>
      <w:pPr>
        <w:spacing w:after="0"/>
        <w:ind w:left="0"/>
        <w:jc w:val="both"/>
      </w:pPr>
      <w:r>
        <w:rPr>
          <w:rFonts w:ascii="Times New Roman"/>
          <w:b w:val="false"/>
          <w:i w:val="false"/>
          <w:color w:val="000000"/>
          <w:sz w:val="28"/>
        </w:rPr>
        <w:t>
      5._________________________________________________</w:t>
      </w:r>
    </w:p>
    <w:bookmarkEnd w:id="7373"/>
    <w:bookmarkStart w:name="z46244" w:id="7374"/>
    <w:p>
      <w:pPr>
        <w:spacing w:after="0"/>
        <w:ind w:left="0"/>
        <w:jc w:val="both"/>
      </w:pPr>
      <w:r>
        <w:rPr>
          <w:rFonts w:ascii="Times New Roman"/>
          <w:b w:val="false"/>
          <w:i w:val="false"/>
          <w:color w:val="000000"/>
          <w:sz w:val="28"/>
        </w:rPr>
        <w:t>
      6.________________________________________________</w:t>
      </w:r>
    </w:p>
    <w:bookmarkEnd w:id="7374"/>
    <w:bookmarkStart w:name="z46245" w:id="7375"/>
    <w:p>
      <w:pPr>
        <w:spacing w:after="0"/>
        <w:ind w:left="0"/>
        <w:jc w:val="both"/>
      </w:pPr>
      <w:r>
        <w:rPr>
          <w:rFonts w:ascii="Times New Roman"/>
          <w:b w:val="false"/>
          <w:i w:val="false"/>
          <w:color w:val="000000"/>
          <w:sz w:val="28"/>
        </w:rPr>
        <w:t>
      Общие противопоказания</w:t>
      </w:r>
    </w:p>
    <w:bookmarkEnd w:id="7375"/>
    <w:bookmarkStart w:name="z46246" w:id="7376"/>
    <w:p>
      <w:pPr>
        <w:spacing w:after="0"/>
        <w:ind w:left="0"/>
        <w:jc w:val="both"/>
      </w:pPr>
      <w:r>
        <w:rPr>
          <w:rFonts w:ascii="Times New Roman"/>
          <w:b w:val="false"/>
          <w:i w:val="false"/>
          <w:color w:val="000000"/>
          <w:sz w:val="28"/>
        </w:rPr>
        <w:t>
      1. Все болезни в остром периоде __________________________</w:t>
      </w:r>
    </w:p>
    <w:bookmarkEnd w:id="7376"/>
    <w:bookmarkStart w:name="z46247" w:id="7377"/>
    <w:p>
      <w:pPr>
        <w:spacing w:after="0"/>
        <w:ind w:left="0"/>
        <w:jc w:val="both"/>
      </w:pPr>
      <w:r>
        <w:rPr>
          <w:rFonts w:ascii="Times New Roman"/>
          <w:b w:val="false"/>
          <w:i w:val="false"/>
          <w:color w:val="000000"/>
          <w:sz w:val="28"/>
        </w:rPr>
        <w:t>
      2. Все хронические заболевания, требующие специального лечения</w:t>
      </w:r>
    </w:p>
    <w:bookmarkEnd w:id="7377"/>
    <w:bookmarkStart w:name="z46248" w:id="7378"/>
    <w:p>
      <w:pPr>
        <w:spacing w:after="0"/>
        <w:ind w:left="0"/>
        <w:jc w:val="both"/>
      </w:pPr>
      <w:r>
        <w:rPr>
          <w:rFonts w:ascii="Times New Roman"/>
          <w:b w:val="false"/>
          <w:i w:val="false"/>
          <w:color w:val="000000"/>
          <w:sz w:val="28"/>
        </w:rPr>
        <w:t>
      3. Перенесенные инфекционные болезни до окончания срока изоляции</w:t>
      </w:r>
    </w:p>
    <w:bookmarkEnd w:id="7378"/>
    <w:bookmarkStart w:name="z46249" w:id="7379"/>
    <w:p>
      <w:pPr>
        <w:spacing w:after="0"/>
        <w:ind w:left="0"/>
        <w:jc w:val="both"/>
      </w:pPr>
      <w:r>
        <w:rPr>
          <w:rFonts w:ascii="Times New Roman"/>
          <w:b w:val="false"/>
          <w:i w:val="false"/>
          <w:color w:val="000000"/>
          <w:sz w:val="28"/>
        </w:rPr>
        <w:t>
      4. Бациллоносительство</w:t>
      </w:r>
    </w:p>
    <w:bookmarkEnd w:id="7379"/>
    <w:bookmarkStart w:name="z46250" w:id="7380"/>
    <w:p>
      <w:pPr>
        <w:spacing w:after="0"/>
        <w:ind w:left="0"/>
        <w:jc w:val="both"/>
      </w:pPr>
      <w:r>
        <w:rPr>
          <w:rFonts w:ascii="Times New Roman"/>
          <w:b w:val="false"/>
          <w:i w:val="false"/>
          <w:color w:val="000000"/>
          <w:sz w:val="28"/>
        </w:rPr>
        <w:t>
      5. Все заразные болезни глаз, кожи, злокачественная анемия, лейкемия, злокачественные новообразования,</w:t>
      </w:r>
    </w:p>
    <w:bookmarkEnd w:id="7380"/>
    <w:bookmarkStart w:name="z46251" w:id="7381"/>
    <w:p>
      <w:pPr>
        <w:spacing w:after="0"/>
        <w:ind w:left="0"/>
        <w:jc w:val="both"/>
      </w:pPr>
      <w:r>
        <w:rPr>
          <w:rFonts w:ascii="Times New Roman"/>
          <w:b w:val="false"/>
          <w:i w:val="false"/>
          <w:color w:val="000000"/>
          <w:sz w:val="28"/>
        </w:rPr>
        <w:t>
      кахексия, амилоидоз внутренних органов, активные формы туберкулеза легких и других органов</w:t>
      </w:r>
    </w:p>
    <w:bookmarkEnd w:id="7381"/>
    <w:bookmarkStart w:name="z46252" w:id="7382"/>
    <w:p>
      <w:pPr>
        <w:spacing w:after="0"/>
        <w:ind w:left="0"/>
        <w:jc w:val="both"/>
      </w:pPr>
      <w:r>
        <w:rPr>
          <w:rFonts w:ascii="Times New Roman"/>
          <w:b w:val="false"/>
          <w:i w:val="false"/>
          <w:color w:val="000000"/>
          <w:sz w:val="28"/>
        </w:rPr>
        <w:t>
      6. Болезни сердечно-сосудистой системы:</w:t>
      </w:r>
    </w:p>
    <w:bookmarkEnd w:id="7382"/>
    <w:bookmarkStart w:name="z46253" w:id="7383"/>
    <w:p>
      <w:pPr>
        <w:spacing w:after="0"/>
        <w:ind w:left="0"/>
        <w:jc w:val="both"/>
      </w:pPr>
      <w:r>
        <w:rPr>
          <w:rFonts w:ascii="Times New Roman"/>
          <w:b w:val="false"/>
          <w:i w:val="false"/>
          <w:color w:val="000000"/>
          <w:sz w:val="28"/>
        </w:rPr>
        <w:t>
      а) для местных специализированных санаториев – недостаточность кровообращения выше 1 степени</w:t>
      </w:r>
    </w:p>
    <w:bookmarkEnd w:id="7383"/>
    <w:bookmarkStart w:name="z46254" w:id="7384"/>
    <w:p>
      <w:pPr>
        <w:spacing w:after="0"/>
        <w:ind w:left="0"/>
        <w:jc w:val="both"/>
      </w:pPr>
      <w:r>
        <w:rPr>
          <w:rFonts w:ascii="Times New Roman"/>
          <w:b w:val="false"/>
          <w:i w:val="false"/>
          <w:color w:val="000000"/>
          <w:sz w:val="28"/>
        </w:rPr>
        <w:t>
      б) Для санаторного лечения на курортах – недостаточность кровообращения любой степени</w:t>
      </w:r>
    </w:p>
    <w:bookmarkEnd w:id="7384"/>
    <w:bookmarkStart w:name="z46255" w:id="7385"/>
    <w:p>
      <w:pPr>
        <w:spacing w:after="0"/>
        <w:ind w:left="0"/>
        <w:jc w:val="both"/>
      </w:pPr>
      <w:r>
        <w:rPr>
          <w:rFonts w:ascii="Times New Roman"/>
          <w:b w:val="false"/>
          <w:i w:val="false"/>
          <w:color w:val="000000"/>
          <w:sz w:val="28"/>
        </w:rPr>
        <w:t>
      7. Дети с эпилепсией, психоневрозами, психопатией, умственной отсталостью, требующие индивидуальных условий ухода и лечения</w:t>
      </w:r>
    </w:p>
    <w:bookmarkEnd w:id="7385"/>
    <w:bookmarkStart w:name="z46256" w:id="7386"/>
    <w:p>
      <w:pPr>
        <w:spacing w:after="0"/>
        <w:ind w:left="0"/>
        <w:jc w:val="both"/>
      </w:pPr>
      <w:r>
        <w:rPr>
          <w:rFonts w:ascii="Times New Roman"/>
          <w:b w:val="false"/>
          <w:i w:val="false"/>
          <w:color w:val="000000"/>
          <w:sz w:val="28"/>
        </w:rPr>
        <w:t>
      8. Наличие у детей сопутствующих заболеваний, противопоказанных для данного курорта или санатория.</w:t>
      </w:r>
    </w:p>
    <w:bookmarkEnd w:id="7386"/>
    <w:bookmarkStart w:name="z46257" w:id="7387"/>
    <w:p>
      <w:pPr>
        <w:spacing w:after="0"/>
        <w:ind w:left="0"/>
        <w:jc w:val="both"/>
      </w:pPr>
      <w:r>
        <w:rPr>
          <w:rFonts w:ascii="Times New Roman"/>
          <w:b w:val="false"/>
          <w:i w:val="false"/>
          <w:color w:val="000000"/>
          <w:sz w:val="28"/>
        </w:rPr>
        <w:t>
      Дети, не показанные для данного санатория по возрасту и заболеванию, в санаторий не принимаются)</w:t>
      </w:r>
    </w:p>
    <w:bookmarkEnd w:id="7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070/у</w:t>
            </w:r>
          </w:p>
        </w:tc>
      </w:tr>
    </w:tbl>
    <w:bookmarkStart w:name="z46259" w:id="7388"/>
    <w:p>
      <w:pPr>
        <w:spacing w:after="0"/>
        <w:ind w:left="0"/>
        <w:jc w:val="left"/>
      </w:pPr>
      <w:r>
        <w:rPr>
          <w:rFonts w:ascii="Times New Roman"/>
          <w:b/>
          <w:i w:val="false"/>
          <w:color w:val="000000"/>
        </w:rPr>
        <w:t xml:space="preserve"> Путевка действительна при наличии:</w:t>
      </w:r>
    </w:p>
    <w:bookmarkEnd w:id="7388"/>
    <w:bookmarkStart w:name="z46260" w:id="7389"/>
    <w:p>
      <w:pPr>
        <w:spacing w:after="0"/>
        <w:ind w:left="0"/>
        <w:jc w:val="both"/>
      </w:pPr>
      <w:r>
        <w:rPr>
          <w:rFonts w:ascii="Times New Roman"/>
          <w:b w:val="false"/>
          <w:i w:val="false"/>
          <w:color w:val="000000"/>
          <w:sz w:val="28"/>
        </w:rPr>
        <w:t>
      1. Санаторно-курортной карты</w:t>
      </w:r>
    </w:p>
    <w:bookmarkEnd w:id="7389"/>
    <w:bookmarkStart w:name="z46261" w:id="7390"/>
    <w:p>
      <w:pPr>
        <w:spacing w:after="0"/>
        <w:ind w:left="0"/>
        <w:jc w:val="both"/>
      </w:pPr>
      <w:r>
        <w:rPr>
          <w:rFonts w:ascii="Times New Roman"/>
          <w:b w:val="false"/>
          <w:i w:val="false"/>
          <w:color w:val="000000"/>
          <w:sz w:val="28"/>
        </w:rPr>
        <w:t>
      2. Справки эпидемиолога об отсутствии контакта с инфекционными пациентами по месту жительства</w:t>
      </w:r>
    </w:p>
    <w:bookmarkEnd w:id="7390"/>
    <w:bookmarkStart w:name="z46262" w:id="7391"/>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bookmarkEnd w:id="7391"/>
    <w:bookmarkStart w:name="z46263" w:id="7392"/>
    <w:p>
      <w:pPr>
        <w:spacing w:after="0"/>
        <w:ind w:left="0"/>
        <w:jc w:val="both"/>
      </w:pPr>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bookmarkEnd w:id="7392"/>
    <w:bookmarkStart w:name="z46264" w:id="7393"/>
    <w:p>
      <w:pPr>
        <w:spacing w:after="0"/>
        <w:ind w:left="0"/>
        <w:jc w:val="both"/>
      </w:pPr>
      <w:r>
        <w:rPr>
          <w:rFonts w:ascii="Times New Roman"/>
          <w:b w:val="false"/>
          <w:i w:val="false"/>
          <w:color w:val="000000"/>
          <w:sz w:val="28"/>
        </w:rPr>
        <w:t>
      Примечание:</w:t>
      </w:r>
    </w:p>
    <w:bookmarkEnd w:id="7393"/>
    <w:bookmarkStart w:name="z46265" w:id="7394"/>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bookmarkEnd w:id="7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(Стр.4 ф. № 070/у)</w:t>
            </w:r>
          </w:p>
        </w:tc>
      </w:tr>
    </w:tbl>
    <w:bookmarkStart w:name="z46267" w:id="7395"/>
    <w:p>
      <w:pPr>
        <w:spacing w:after="0"/>
        <w:ind w:left="0"/>
        <w:jc w:val="both"/>
      </w:pPr>
      <w:r>
        <w:rPr>
          <w:rFonts w:ascii="Times New Roman"/>
          <w:b w:val="false"/>
          <w:i w:val="false"/>
          <w:color w:val="000000"/>
          <w:sz w:val="28"/>
        </w:rPr>
        <w:t>
      Адрес санатория __________________________________</w:t>
      </w:r>
    </w:p>
    <w:bookmarkEnd w:id="7395"/>
    <w:bookmarkStart w:name="z46268" w:id="7396"/>
    <w:p>
      <w:pPr>
        <w:spacing w:after="0"/>
        <w:ind w:left="0"/>
        <w:jc w:val="both"/>
      </w:pPr>
      <w:r>
        <w:rPr>
          <w:rFonts w:ascii="Times New Roman"/>
          <w:b w:val="false"/>
          <w:i w:val="false"/>
          <w:color w:val="000000"/>
          <w:sz w:val="28"/>
        </w:rPr>
        <w:t>
      Пути сообщения________________________</w:t>
      </w:r>
    </w:p>
    <w:bookmarkEnd w:id="7396"/>
    <w:bookmarkStart w:name="z46269" w:id="7397"/>
    <w:p>
      <w:pPr>
        <w:spacing w:after="0"/>
        <w:ind w:left="0"/>
        <w:jc w:val="left"/>
      </w:pPr>
      <w:r>
        <w:rPr>
          <w:rFonts w:ascii="Times New Roman"/>
          <w:b/>
          <w:i w:val="false"/>
          <w:color w:val="000000"/>
        </w:rPr>
        <w:t xml:space="preserve"> Форма № 071/у "Медицинская справка на школьника, отъезжающего в оздоровительный лагерь"</w:t>
      </w:r>
    </w:p>
    <w:bookmarkEnd w:id="7397"/>
    <w:bookmarkStart w:name="z46270" w:id="7398"/>
    <w:p>
      <w:pPr>
        <w:spacing w:after="0"/>
        <w:ind w:left="0"/>
        <w:jc w:val="both"/>
      </w:pPr>
      <w:r>
        <w:rPr>
          <w:rFonts w:ascii="Times New Roman"/>
          <w:b w:val="false"/>
          <w:i w:val="false"/>
          <w:color w:val="000000"/>
          <w:sz w:val="28"/>
        </w:rPr>
        <w:t>
      ______________________________________</w:t>
      </w:r>
    </w:p>
    <w:bookmarkEnd w:id="7398"/>
    <w:bookmarkStart w:name="z46271" w:id="7399"/>
    <w:p>
      <w:pPr>
        <w:spacing w:after="0"/>
        <w:ind w:left="0"/>
        <w:jc w:val="both"/>
      </w:pPr>
      <w:r>
        <w:rPr>
          <w:rFonts w:ascii="Times New Roman"/>
          <w:b w:val="false"/>
          <w:i w:val="false"/>
          <w:color w:val="000000"/>
          <w:sz w:val="28"/>
        </w:rPr>
        <w:t>
      Фамилия, имя, отчество (при его наличии) _________________________</w:t>
      </w:r>
    </w:p>
    <w:bookmarkEnd w:id="7399"/>
    <w:bookmarkStart w:name="z46272" w:id="7400"/>
    <w:p>
      <w:pPr>
        <w:spacing w:after="0"/>
        <w:ind w:left="0"/>
        <w:jc w:val="both"/>
      </w:pPr>
      <w:r>
        <w:rPr>
          <w:rFonts w:ascii="Times New Roman"/>
          <w:b w:val="false"/>
          <w:i w:val="false"/>
          <w:color w:val="000000"/>
          <w:sz w:val="28"/>
        </w:rPr>
        <w:t>
      Индивидуальный идентификационный номер __ __ __ __ __ __</w:t>
      </w:r>
    </w:p>
    <w:bookmarkEnd w:id="7400"/>
    <w:bookmarkStart w:name="z46273" w:id="7401"/>
    <w:p>
      <w:pPr>
        <w:spacing w:after="0"/>
        <w:ind w:left="0"/>
        <w:jc w:val="both"/>
      </w:pPr>
      <w:r>
        <w:rPr>
          <w:rFonts w:ascii="Times New Roman"/>
          <w:b w:val="false"/>
          <w:i w:val="false"/>
          <w:color w:val="000000"/>
          <w:sz w:val="28"/>
        </w:rPr>
        <w:t>
      Дата рождения _____________</w:t>
      </w:r>
    </w:p>
    <w:bookmarkEnd w:id="7401"/>
    <w:bookmarkStart w:name="z46274" w:id="7402"/>
    <w:p>
      <w:pPr>
        <w:spacing w:after="0"/>
        <w:ind w:left="0"/>
        <w:jc w:val="both"/>
      </w:pPr>
      <w:r>
        <w:rPr>
          <w:rFonts w:ascii="Times New Roman"/>
          <w:b w:val="false"/>
          <w:i w:val="false"/>
          <w:color w:val="000000"/>
          <w:sz w:val="28"/>
        </w:rPr>
        <w:t>
      Домашний адрес ________________________</w:t>
      </w:r>
    </w:p>
    <w:bookmarkEnd w:id="7402"/>
    <w:bookmarkStart w:name="z46275" w:id="7403"/>
    <w:p>
      <w:pPr>
        <w:spacing w:after="0"/>
        <w:ind w:left="0"/>
        <w:jc w:val="both"/>
      </w:pPr>
      <w:r>
        <w:rPr>
          <w:rFonts w:ascii="Times New Roman"/>
          <w:b w:val="false"/>
          <w:i w:val="false"/>
          <w:color w:val="000000"/>
          <w:sz w:val="28"/>
        </w:rPr>
        <w:t>
      домашний телефон №_________________________</w:t>
      </w:r>
    </w:p>
    <w:bookmarkEnd w:id="7403"/>
    <w:bookmarkStart w:name="z46276" w:id="7404"/>
    <w:p>
      <w:pPr>
        <w:spacing w:after="0"/>
        <w:ind w:left="0"/>
        <w:jc w:val="both"/>
      </w:pPr>
      <w:r>
        <w:rPr>
          <w:rFonts w:ascii="Times New Roman"/>
          <w:b w:val="false"/>
          <w:i w:val="false"/>
          <w:color w:val="000000"/>
          <w:sz w:val="28"/>
        </w:rPr>
        <w:t>
      № школы и ее адрес ___________________________</w:t>
      </w:r>
    </w:p>
    <w:bookmarkEnd w:id="7404"/>
    <w:bookmarkStart w:name="z46277" w:id="7405"/>
    <w:p>
      <w:pPr>
        <w:spacing w:after="0"/>
        <w:ind w:left="0"/>
        <w:jc w:val="both"/>
      </w:pPr>
      <w:r>
        <w:rPr>
          <w:rFonts w:ascii="Times New Roman"/>
          <w:b w:val="false"/>
          <w:i w:val="false"/>
          <w:color w:val="000000"/>
          <w:sz w:val="28"/>
        </w:rPr>
        <w:t>
      Телефон ________________ класс ______________ район ______</w:t>
      </w:r>
    </w:p>
    <w:bookmarkEnd w:id="7405"/>
    <w:bookmarkStart w:name="z46278" w:id="7406"/>
    <w:p>
      <w:pPr>
        <w:spacing w:after="0"/>
        <w:ind w:left="0"/>
        <w:jc w:val="both"/>
      </w:pPr>
      <w:r>
        <w:rPr>
          <w:rFonts w:ascii="Times New Roman"/>
          <w:b w:val="false"/>
          <w:i w:val="false"/>
          <w:color w:val="000000"/>
          <w:sz w:val="28"/>
        </w:rPr>
        <w:t>
      № поликлиники и ее адрес _______________________________</w:t>
      </w:r>
    </w:p>
    <w:bookmarkEnd w:id="7406"/>
    <w:bookmarkStart w:name="z46279" w:id="7407"/>
    <w:p>
      <w:pPr>
        <w:spacing w:after="0"/>
        <w:ind w:left="0"/>
        <w:jc w:val="both"/>
      </w:pPr>
      <w:r>
        <w:rPr>
          <w:rFonts w:ascii="Times New Roman"/>
          <w:b w:val="false"/>
          <w:i w:val="false"/>
          <w:color w:val="000000"/>
          <w:sz w:val="28"/>
        </w:rPr>
        <w:t>
      телефон № ________________________</w:t>
      </w:r>
    </w:p>
    <w:bookmarkEnd w:id="7407"/>
    <w:bookmarkStart w:name="z46280" w:id="7408"/>
    <w:p>
      <w:pPr>
        <w:spacing w:after="0"/>
        <w:ind w:left="0"/>
        <w:jc w:val="both"/>
      </w:pPr>
      <w:r>
        <w:rPr>
          <w:rFonts w:ascii="Times New Roman"/>
          <w:b w:val="false"/>
          <w:i w:val="false"/>
          <w:color w:val="000000"/>
          <w:sz w:val="28"/>
        </w:rPr>
        <w:t>
      Состояние здоровья (если состоит под диспансерным наблюдением, указать диагноз) _______________________</w:t>
      </w:r>
    </w:p>
    <w:bookmarkEnd w:id="7408"/>
    <w:bookmarkStart w:name="z46281" w:id="7409"/>
    <w:p>
      <w:pPr>
        <w:spacing w:after="0"/>
        <w:ind w:left="0"/>
        <w:jc w:val="both"/>
      </w:pPr>
      <w:r>
        <w:rPr>
          <w:rFonts w:ascii="Times New Roman"/>
          <w:b w:val="false"/>
          <w:i w:val="false"/>
          <w:color w:val="000000"/>
          <w:sz w:val="28"/>
        </w:rPr>
        <w:t>
      Перенесенные инфекционные заболевания (корь, скарлатина, коклюш, свинка,</w:t>
      </w:r>
    </w:p>
    <w:bookmarkEnd w:id="7409"/>
    <w:bookmarkStart w:name="z46282" w:id="7410"/>
    <w:p>
      <w:pPr>
        <w:spacing w:after="0"/>
        <w:ind w:left="0"/>
        <w:jc w:val="both"/>
      </w:pPr>
      <w:r>
        <w:rPr>
          <w:rFonts w:ascii="Times New Roman"/>
          <w:b w:val="false"/>
          <w:i w:val="false"/>
          <w:color w:val="000000"/>
          <w:sz w:val="28"/>
        </w:rPr>
        <w:t>
      болезнь Боткина, ветряная оспа, дизентерия) ____________________</w:t>
      </w:r>
    </w:p>
    <w:bookmarkEnd w:id="7410"/>
    <w:bookmarkStart w:name="z46283" w:id="7411"/>
    <w:p>
      <w:pPr>
        <w:spacing w:after="0"/>
        <w:ind w:left="0"/>
        <w:jc w:val="both"/>
      </w:pPr>
      <w:r>
        <w:rPr>
          <w:rFonts w:ascii="Times New Roman"/>
          <w:b w:val="false"/>
          <w:i w:val="false"/>
          <w:color w:val="000000"/>
          <w:sz w:val="28"/>
        </w:rPr>
        <w:t>
      Проведенные прививки (КДС) с указанием даты последней) _______________</w:t>
      </w:r>
    </w:p>
    <w:bookmarkEnd w:id="7411"/>
    <w:bookmarkStart w:name="z46284" w:id="7412"/>
    <w:p>
      <w:pPr>
        <w:spacing w:after="0"/>
        <w:ind w:left="0"/>
        <w:jc w:val="both"/>
      </w:pPr>
      <w:r>
        <w:rPr>
          <w:rFonts w:ascii="Times New Roman"/>
          <w:b w:val="false"/>
          <w:i w:val="false"/>
          <w:color w:val="000000"/>
          <w:sz w:val="28"/>
        </w:rPr>
        <w:t>
      Физическое развитие ____________________</w:t>
      </w:r>
    </w:p>
    <w:bookmarkEnd w:id="7412"/>
    <w:bookmarkStart w:name="z46285" w:id="7413"/>
    <w:p>
      <w:pPr>
        <w:spacing w:after="0"/>
        <w:ind w:left="0"/>
        <w:jc w:val="both"/>
      </w:pPr>
      <w:r>
        <w:rPr>
          <w:rFonts w:ascii="Times New Roman"/>
          <w:b w:val="false"/>
          <w:i w:val="false"/>
          <w:color w:val="000000"/>
          <w:sz w:val="28"/>
        </w:rPr>
        <w:t>
      Физкультурная группа ____________________________</w:t>
      </w:r>
    </w:p>
    <w:bookmarkEnd w:id="7413"/>
    <w:bookmarkStart w:name="z46286" w:id="7414"/>
    <w:p>
      <w:pPr>
        <w:spacing w:after="0"/>
        <w:ind w:left="0"/>
        <w:jc w:val="both"/>
      </w:pPr>
      <w:r>
        <w:rPr>
          <w:rFonts w:ascii="Times New Roman"/>
          <w:b w:val="false"/>
          <w:i w:val="false"/>
          <w:color w:val="000000"/>
          <w:sz w:val="28"/>
        </w:rPr>
        <w:t>
      Рекомендуемый режим ____________________</w:t>
      </w:r>
    </w:p>
    <w:bookmarkEnd w:id="7414"/>
    <w:bookmarkStart w:name="z46287" w:id="7415"/>
    <w:p>
      <w:pPr>
        <w:spacing w:after="0"/>
        <w:ind w:left="0"/>
        <w:jc w:val="both"/>
      </w:pPr>
      <w:r>
        <w:rPr>
          <w:rFonts w:ascii="Times New Roman"/>
          <w:b w:val="false"/>
          <w:i w:val="false"/>
          <w:color w:val="000000"/>
          <w:sz w:val="28"/>
        </w:rPr>
        <w:t>
      дата выдачи справки</w:t>
      </w:r>
    </w:p>
    <w:bookmarkEnd w:id="7415"/>
    <w:bookmarkStart w:name="z46288" w:id="7416"/>
    <w:p>
      <w:pPr>
        <w:spacing w:after="0"/>
        <w:ind w:left="0"/>
        <w:jc w:val="both"/>
      </w:pPr>
      <w:r>
        <w:rPr>
          <w:rFonts w:ascii="Times New Roman"/>
          <w:b w:val="false"/>
          <w:i w:val="false"/>
          <w:color w:val="000000"/>
          <w:sz w:val="28"/>
        </w:rPr>
        <w:t>
      Подпись врача школы или детской поликлиники ____________</w:t>
      </w:r>
    </w:p>
    <w:bookmarkEnd w:id="7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071/у</w:t>
            </w:r>
          </w:p>
        </w:tc>
      </w:tr>
    </w:tbl>
    <w:bookmarkStart w:name="z46290" w:id="7417"/>
    <w:p>
      <w:pPr>
        <w:spacing w:after="0"/>
        <w:ind w:left="0"/>
        <w:jc w:val="both"/>
      </w:pPr>
      <w:r>
        <w:rPr>
          <w:rFonts w:ascii="Times New Roman"/>
          <w:b w:val="false"/>
          <w:i w:val="false"/>
          <w:color w:val="000000"/>
          <w:sz w:val="28"/>
        </w:rPr>
        <w:t>
      Заполняется врачом оздоровительного лагеря</w:t>
      </w:r>
    </w:p>
    <w:bookmarkEnd w:id="7417"/>
    <w:bookmarkStart w:name="z46291" w:id="7418"/>
    <w:p>
      <w:pPr>
        <w:spacing w:after="0"/>
        <w:ind w:left="0"/>
        <w:jc w:val="both"/>
      </w:pPr>
      <w:r>
        <w:rPr>
          <w:rFonts w:ascii="Times New Roman"/>
          <w:b w:val="false"/>
          <w:i w:val="false"/>
          <w:color w:val="000000"/>
          <w:sz w:val="28"/>
        </w:rPr>
        <w:t>
      Состояние здоровья и перенесенные заболевания во время пребывания в оздоровительном лагере _______________________</w:t>
      </w:r>
    </w:p>
    <w:bookmarkEnd w:id="7418"/>
    <w:bookmarkStart w:name="z46292" w:id="7419"/>
    <w:p>
      <w:pPr>
        <w:spacing w:after="0"/>
        <w:ind w:left="0"/>
        <w:jc w:val="both"/>
      </w:pPr>
      <w:r>
        <w:rPr>
          <w:rFonts w:ascii="Times New Roman"/>
          <w:b w:val="false"/>
          <w:i w:val="false"/>
          <w:color w:val="000000"/>
          <w:sz w:val="28"/>
        </w:rPr>
        <w:t>
      Контакт с инфекционными пациентами _________________________</w:t>
      </w:r>
    </w:p>
    <w:bookmarkEnd w:id="7419"/>
    <w:bookmarkStart w:name="z46293" w:id="7420"/>
    <w:p>
      <w:pPr>
        <w:spacing w:after="0"/>
        <w:ind w:left="0"/>
        <w:jc w:val="both"/>
      </w:pPr>
      <w:r>
        <w:rPr>
          <w:rFonts w:ascii="Times New Roman"/>
          <w:b w:val="false"/>
          <w:i w:val="false"/>
          <w:color w:val="000000"/>
          <w:sz w:val="28"/>
        </w:rPr>
        <w:t>
      Эффективность оздоровления в оздоровительном лагере:</w:t>
      </w:r>
    </w:p>
    <w:bookmarkEnd w:id="7420"/>
    <w:bookmarkStart w:name="z46294" w:id="7421"/>
    <w:p>
      <w:pPr>
        <w:spacing w:after="0"/>
        <w:ind w:left="0"/>
        <w:jc w:val="both"/>
      </w:pPr>
      <w:r>
        <w:rPr>
          <w:rFonts w:ascii="Times New Roman"/>
          <w:b w:val="false"/>
          <w:i w:val="false"/>
          <w:color w:val="000000"/>
          <w:sz w:val="28"/>
        </w:rPr>
        <w:t>
      Общее состояние____________________________________</w:t>
      </w:r>
    </w:p>
    <w:bookmarkEnd w:id="7421"/>
    <w:bookmarkStart w:name="z46295" w:id="7422"/>
    <w:p>
      <w:pPr>
        <w:spacing w:after="0"/>
        <w:ind w:left="0"/>
        <w:jc w:val="both"/>
      </w:pPr>
      <w:r>
        <w:rPr>
          <w:rFonts w:ascii="Times New Roman"/>
          <w:b w:val="false"/>
          <w:i w:val="false"/>
          <w:color w:val="000000"/>
          <w:sz w:val="28"/>
        </w:rPr>
        <w:t>
      Вес при поступлении _____________ при отъезде _________</w:t>
      </w:r>
    </w:p>
    <w:bookmarkEnd w:id="7422"/>
    <w:bookmarkStart w:name="z46296" w:id="7423"/>
    <w:p>
      <w:pPr>
        <w:spacing w:after="0"/>
        <w:ind w:left="0"/>
        <w:jc w:val="both"/>
      </w:pPr>
      <w:r>
        <w:rPr>
          <w:rFonts w:ascii="Times New Roman"/>
          <w:b w:val="false"/>
          <w:i w:val="false"/>
          <w:color w:val="000000"/>
          <w:sz w:val="28"/>
        </w:rPr>
        <w:t>
      Динамометрия________________________________</w:t>
      </w:r>
    </w:p>
    <w:bookmarkEnd w:id="7423"/>
    <w:bookmarkStart w:name="z46297" w:id="7424"/>
    <w:p>
      <w:pPr>
        <w:spacing w:after="0"/>
        <w:ind w:left="0"/>
        <w:jc w:val="both"/>
      </w:pPr>
      <w:r>
        <w:rPr>
          <w:rFonts w:ascii="Times New Roman"/>
          <w:b w:val="false"/>
          <w:i w:val="false"/>
          <w:color w:val="000000"/>
          <w:sz w:val="28"/>
        </w:rPr>
        <w:t>
      Спирометрия______________________________</w:t>
      </w:r>
    </w:p>
    <w:bookmarkEnd w:id="7424"/>
    <w:bookmarkStart w:name="z46298" w:id="7425"/>
    <w:p>
      <w:pPr>
        <w:spacing w:after="0"/>
        <w:ind w:left="0"/>
        <w:jc w:val="both"/>
      </w:pPr>
      <w:r>
        <w:rPr>
          <w:rFonts w:ascii="Times New Roman"/>
          <w:b w:val="false"/>
          <w:i w:val="false"/>
          <w:color w:val="000000"/>
          <w:sz w:val="28"/>
        </w:rPr>
        <w:t>
      Дата _________________________________________</w:t>
      </w:r>
    </w:p>
    <w:bookmarkEnd w:id="7425"/>
    <w:bookmarkStart w:name="z46299" w:id="7426"/>
    <w:p>
      <w:pPr>
        <w:spacing w:after="0"/>
        <w:ind w:left="0"/>
        <w:jc w:val="both"/>
      </w:pPr>
      <w:r>
        <w:rPr>
          <w:rFonts w:ascii="Times New Roman"/>
          <w:b w:val="false"/>
          <w:i w:val="false"/>
          <w:color w:val="000000"/>
          <w:sz w:val="28"/>
        </w:rPr>
        <w:t>
      Подпись врача оздоровительного лагеря ___________________________</w:t>
      </w:r>
    </w:p>
    <w:bookmarkEnd w:id="7426"/>
    <w:bookmarkStart w:name="z46300" w:id="7427"/>
    <w:p>
      <w:pPr>
        <w:spacing w:after="0"/>
        <w:ind w:left="0"/>
        <w:jc w:val="both"/>
      </w:pPr>
      <w:r>
        <w:rPr>
          <w:rFonts w:ascii="Times New Roman"/>
          <w:b w:val="false"/>
          <w:i w:val="false"/>
          <w:color w:val="000000"/>
          <w:sz w:val="28"/>
        </w:rPr>
        <w:t>
      Справка подлежит возвращению в школу по месту учебы</w:t>
      </w:r>
    </w:p>
    <w:bookmarkEnd w:id="7427"/>
    <w:bookmarkStart w:name="z46301" w:id="7428"/>
    <w:p>
      <w:pPr>
        <w:spacing w:after="0"/>
        <w:ind w:left="0"/>
        <w:jc w:val="both"/>
      </w:pPr>
      <w:r>
        <w:rPr>
          <w:rFonts w:ascii="Times New Roman"/>
          <w:b w:val="false"/>
          <w:i w:val="false"/>
          <w:color w:val="000000"/>
          <w:sz w:val="28"/>
        </w:rPr>
        <w:t>
      Корешок к медицинской справке № ____</w:t>
      </w:r>
    </w:p>
    <w:bookmarkEnd w:id="7428"/>
    <w:bookmarkStart w:name="z46302" w:id="7429"/>
    <w:p>
      <w:pPr>
        <w:spacing w:after="0"/>
        <w:ind w:left="0"/>
        <w:jc w:val="both"/>
      </w:pPr>
      <w:r>
        <w:rPr>
          <w:rFonts w:ascii="Times New Roman"/>
          <w:b w:val="false"/>
          <w:i w:val="false"/>
          <w:color w:val="000000"/>
          <w:sz w:val="28"/>
        </w:rPr>
        <w:t>
      Индивидуальный идентификационный номер</w:t>
      </w:r>
    </w:p>
    <w:bookmarkEnd w:id="7429"/>
    <w:bookmarkStart w:name="z46303" w:id="7430"/>
    <w:p>
      <w:pPr>
        <w:spacing w:after="0"/>
        <w:ind w:left="0"/>
        <w:jc w:val="both"/>
      </w:pPr>
      <w:r>
        <w:rPr>
          <w:rFonts w:ascii="Times New Roman"/>
          <w:b w:val="false"/>
          <w:i w:val="false"/>
          <w:color w:val="000000"/>
          <w:sz w:val="28"/>
        </w:rPr>
        <w:t>
      Фамилия Имя Отчество (при его наличии)</w:t>
      </w:r>
    </w:p>
    <w:bookmarkEnd w:id="7430"/>
    <w:bookmarkStart w:name="z46304" w:id="7431"/>
    <w:p>
      <w:pPr>
        <w:spacing w:after="0"/>
        <w:ind w:left="0"/>
        <w:jc w:val="both"/>
      </w:pPr>
      <w:r>
        <w:rPr>
          <w:rFonts w:ascii="Times New Roman"/>
          <w:b w:val="false"/>
          <w:i w:val="false"/>
          <w:color w:val="000000"/>
          <w:sz w:val="28"/>
        </w:rPr>
        <w:t>
      Дата рождения</w:t>
      </w:r>
    </w:p>
    <w:bookmarkEnd w:id="7431"/>
    <w:bookmarkStart w:name="z46305" w:id="7432"/>
    <w:p>
      <w:pPr>
        <w:spacing w:after="0"/>
        <w:ind w:left="0"/>
        <w:jc w:val="both"/>
      </w:pPr>
      <w:r>
        <w:rPr>
          <w:rFonts w:ascii="Times New Roman"/>
          <w:b w:val="false"/>
          <w:i w:val="false"/>
          <w:color w:val="000000"/>
          <w:sz w:val="28"/>
        </w:rPr>
        <w:t>
      Диагноз и медицинское заключение об отсутствии противопоказаний к выезду за границу</w:t>
      </w:r>
    </w:p>
    <w:bookmarkEnd w:id="7432"/>
    <w:bookmarkStart w:name="z46306" w:id="7433"/>
    <w:p>
      <w:pPr>
        <w:spacing w:after="0"/>
        <w:ind w:left="0"/>
        <w:jc w:val="both"/>
      </w:pPr>
      <w:r>
        <w:rPr>
          <w:rFonts w:ascii="Times New Roman"/>
          <w:b w:val="false"/>
          <w:i w:val="false"/>
          <w:color w:val="000000"/>
          <w:sz w:val="28"/>
        </w:rPr>
        <w:t>
      Результат исследования на ВИЧ-инфекцию</w:t>
      </w:r>
    </w:p>
    <w:bookmarkEnd w:id="7433"/>
    <w:bookmarkStart w:name="z46307" w:id="7434"/>
    <w:p>
      <w:pPr>
        <w:spacing w:after="0"/>
        <w:ind w:left="0"/>
        <w:jc w:val="both"/>
      </w:pPr>
      <w:r>
        <w:rPr>
          <w:rFonts w:ascii="Times New Roman"/>
          <w:b w:val="false"/>
          <w:i w:val="false"/>
          <w:color w:val="000000"/>
          <w:sz w:val="28"/>
        </w:rPr>
        <w:t>
      Название страны</w:t>
      </w:r>
    </w:p>
    <w:bookmarkEnd w:id="7434"/>
    <w:bookmarkStart w:name="z46308" w:id="7435"/>
    <w:p>
      <w:pPr>
        <w:spacing w:after="0"/>
        <w:ind w:left="0"/>
        <w:jc w:val="both"/>
      </w:pPr>
      <w:r>
        <w:rPr>
          <w:rFonts w:ascii="Times New Roman"/>
          <w:b w:val="false"/>
          <w:i w:val="false"/>
          <w:color w:val="000000"/>
          <w:sz w:val="28"/>
        </w:rPr>
        <w:t>
      Домашний адрес направляемого</w:t>
      </w:r>
    </w:p>
    <w:bookmarkEnd w:id="7435"/>
    <w:bookmarkStart w:name="z46309" w:id="7436"/>
    <w:p>
      <w:pPr>
        <w:spacing w:after="0"/>
        <w:ind w:left="0"/>
        <w:jc w:val="both"/>
      </w:pPr>
      <w:r>
        <w:rPr>
          <w:rFonts w:ascii="Times New Roman"/>
          <w:b w:val="false"/>
          <w:i w:val="false"/>
          <w:color w:val="000000"/>
          <w:sz w:val="28"/>
        </w:rPr>
        <w:t>
      Дата выдачи справки</w:t>
      </w:r>
    </w:p>
    <w:bookmarkEnd w:id="7436"/>
    <w:bookmarkStart w:name="z46310" w:id="7437"/>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7437"/>
    <w:bookmarkStart w:name="z46311" w:id="7438"/>
    <w:p>
      <w:pPr>
        <w:spacing w:after="0"/>
        <w:ind w:left="0"/>
        <w:jc w:val="both"/>
      </w:pPr>
      <w:r>
        <w:rPr>
          <w:rFonts w:ascii="Times New Roman"/>
          <w:b w:val="false"/>
          <w:i w:val="false"/>
          <w:color w:val="000000"/>
          <w:sz w:val="28"/>
        </w:rPr>
        <w:t>
      Члены комиссии</w:t>
      </w:r>
    </w:p>
    <w:bookmarkEnd w:id="7438"/>
    <w:bookmarkStart w:name="z46312" w:id="7439"/>
    <w:p>
      <w:pPr>
        <w:spacing w:after="0"/>
        <w:ind w:left="0"/>
        <w:jc w:val="both"/>
      </w:pPr>
      <w:r>
        <w:rPr>
          <w:rFonts w:ascii="Times New Roman"/>
          <w:b w:val="false"/>
          <w:i w:val="false"/>
          <w:color w:val="000000"/>
          <w:sz w:val="28"/>
        </w:rPr>
        <w:t>
      Место печати врача</w:t>
      </w:r>
    </w:p>
    <w:bookmarkEnd w:id="7439"/>
    <w:bookmarkStart w:name="z46313" w:id="7440"/>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7440"/>
    <w:bookmarkStart w:name="z46314" w:id="7441"/>
    <w:p>
      <w:pPr>
        <w:spacing w:after="0"/>
        <w:ind w:left="0"/>
        <w:jc w:val="both"/>
      </w:pPr>
      <w:r>
        <w:rPr>
          <w:rFonts w:ascii="Times New Roman"/>
          <w:b w:val="false"/>
          <w:i w:val="false"/>
          <w:color w:val="000000"/>
          <w:sz w:val="28"/>
        </w:rPr>
        <w:t>
      __________________________________________</w:t>
      </w:r>
    </w:p>
    <w:bookmarkEnd w:id="7441"/>
    <w:bookmarkStart w:name="z46315" w:id="7442"/>
    <w:p>
      <w:pPr>
        <w:spacing w:after="0"/>
        <w:ind w:left="0"/>
        <w:jc w:val="left"/>
      </w:pPr>
      <w:r>
        <w:rPr>
          <w:rFonts w:ascii="Times New Roman"/>
          <w:b/>
          <w:i w:val="false"/>
          <w:color w:val="000000"/>
        </w:rPr>
        <w:t xml:space="preserve"> Форма № 072/у "Медицинская справка (для выезжающего за границу)"</w:t>
      </w:r>
    </w:p>
    <w:bookmarkEnd w:id="7442"/>
    <w:bookmarkStart w:name="z46316" w:id="7443"/>
    <w:p>
      <w:pPr>
        <w:spacing w:after="0"/>
        <w:ind w:left="0"/>
        <w:jc w:val="both"/>
      </w:pPr>
      <w:r>
        <w:rPr>
          <w:rFonts w:ascii="Times New Roman"/>
          <w:b w:val="false"/>
          <w:i w:val="false"/>
          <w:color w:val="000000"/>
          <w:sz w:val="28"/>
        </w:rPr>
        <w:t>
      Выдана Фамилия Имя Отчество (при его наличии)</w:t>
      </w:r>
    </w:p>
    <w:bookmarkEnd w:id="7443"/>
    <w:bookmarkStart w:name="z46317" w:id="7444"/>
    <w:p>
      <w:pPr>
        <w:spacing w:after="0"/>
        <w:ind w:left="0"/>
        <w:jc w:val="both"/>
      </w:pPr>
      <w:r>
        <w:rPr>
          <w:rFonts w:ascii="Times New Roman"/>
          <w:b w:val="false"/>
          <w:i w:val="false"/>
          <w:color w:val="000000"/>
          <w:sz w:val="28"/>
        </w:rPr>
        <w:t xml:space="preserve">
      </w:t>
      </w:r>
    </w:p>
    <w:bookmarkEnd w:id="74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18" w:id="7445"/>
    <w:p>
      <w:pPr>
        <w:spacing w:after="0"/>
        <w:ind w:left="0"/>
        <w:jc w:val="both"/>
      </w:pPr>
      <w:r>
        <w:rPr>
          <w:rFonts w:ascii="Times New Roman"/>
          <w:b w:val="false"/>
          <w:i w:val="false"/>
          <w:color w:val="000000"/>
          <w:sz w:val="28"/>
        </w:rPr>
        <w:t>
      лет, в том, что он прошел медицинский осмотр в поликлинике. (название и местонахождение организации)</w:t>
      </w:r>
    </w:p>
    <w:bookmarkEnd w:id="7445"/>
    <w:bookmarkStart w:name="z46319" w:id="7446"/>
    <w:p>
      <w:pPr>
        <w:spacing w:after="0"/>
        <w:ind w:left="0"/>
        <w:jc w:val="both"/>
      </w:pPr>
      <w:r>
        <w:rPr>
          <w:rFonts w:ascii="Times New Roman"/>
          <w:b w:val="false"/>
          <w:i w:val="false"/>
          <w:color w:val="000000"/>
          <w:sz w:val="28"/>
        </w:rPr>
        <w:t>
      При осмотре установлено</w:t>
      </w:r>
    </w:p>
    <w:bookmarkEnd w:id="7446"/>
    <w:bookmarkStart w:name="z46320" w:id="7447"/>
    <w:p>
      <w:pPr>
        <w:spacing w:after="0"/>
        <w:ind w:left="0"/>
        <w:jc w:val="both"/>
      </w:pPr>
      <w:r>
        <w:rPr>
          <w:rFonts w:ascii="Times New Roman"/>
          <w:b w:val="false"/>
          <w:i w:val="false"/>
          <w:color w:val="000000"/>
          <w:sz w:val="28"/>
        </w:rPr>
        <w:t>
      Результат исследования на ВИЧ-инфекцию</w:t>
      </w:r>
    </w:p>
    <w:bookmarkEnd w:id="7447"/>
    <w:bookmarkStart w:name="z46321" w:id="7448"/>
    <w:p>
      <w:pPr>
        <w:spacing w:after="0"/>
        <w:ind w:left="0"/>
        <w:jc w:val="both"/>
      </w:pPr>
      <w:r>
        <w:rPr>
          <w:rFonts w:ascii="Times New Roman"/>
          <w:b w:val="false"/>
          <w:i w:val="false"/>
          <w:color w:val="000000"/>
          <w:sz w:val="28"/>
        </w:rPr>
        <w:t>
      По состоянию здоровья лица направляется в заграничную командировку (название страны) сроком на</w:t>
      </w:r>
    </w:p>
    <w:bookmarkEnd w:id="7448"/>
    <w:bookmarkStart w:name="z46322" w:id="7449"/>
    <w:p>
      <w:pPr>
        <w:spacing w:after="0"/>
        <w:ind w:left="0"/>
        <w:jc w:val="both"/>
      </w:pPr>
      <w:r>
        <w:rPr>
          <w:rFonts w:ascii="Times New Roman"/>
          <w:b w:val="false"/>
          <w:i w:val="false"/>
          <w:color w:val="000000"/>
          <w:sz w:val="28"/>
        </w:rPr>
        <w:t xml:space="preserve">
      </w:t>
      </w:r>
    </w:p>
    <w:bookmarkEnd w:id="74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23" w:id="7450"/>
    <w:p>
      <w:pPr>
        <w:spacing w:after="0"/>
        <w:ind w:left="0"/>
        <w:jc w:val="both"/>
      </w:pPr>
      <w:r>
        <w:rPr>
          <w:rFonts w:ascii="Times New Roman"/>
          <w:b w:val="false"/>
          <w:i w:val="false"/>
          <w:color w:val="000000"/>
          <w:sz w:val="28"/>
        </w:rPr>
        <w:t>
      Дата</w:t>
      </w:r>
    </w:p>
    <w:bookmarkEnd w:id="7450"/>
    <w:bookmarkStart w:name="z46324" w:id="7451"/>
    <w:p>
      <w:pPr>
        <w:spacing w:after="0"/>
        <w:ind w:left="0"/>
        <w:jc w:val="both"/>
      </w:pPr>
      <w:r>
        <w:rPr>
          <w:rFonts w:ascii="Times New Roman"/>
          <w:b w:val="false"/>
          <w:i w:val="false"/>
          <w:color w:val="000000"/>
          <w:sz w:val="28"/>
        </w:rPr>
        <w:t>
      Срок годности справки –1 год</w:t>
      </w:r>
    </w:p>
    <w:bookmarkEnd w:id="7451"/>
    <w:bookmarkStart w:name="z46325" w:id="7452"/>
    <w:p>
      <w:pPr>
        <w:spacing w:after="0"/>
        <w:ind w:left="0"/>
        <w:jc w:val="both"/>
      </w:pPr>
      <w:r>
        <w:rPr>
          <w:rFonts w:ascii="Times New Roman"/>
          <w:b w:val="false"/>
          <w:i w:val="false"/>
          <w:color w:val="000000"/>
          <w:sz w:val="28"/>
        </w:rPr>
        <w:t>
      Члены комиссии</w:t>
      </w:r>
    </w:p>
    <w:bookmarkEnd w:id="7452"/>
    <w:bookmarkStart w:name="z46326" w:id="7453"/>
    <w:p>
      <w:pPr>
        <w:spacing w:after="0"/>
        <w:ind w:left="0"/>
        <w:jc w:val="both"/>
      </w:pPr>
      <w:r>
        <w:rPr>
          <w:rFonts w:ascii="Times New Roman"/>
          <w:b w:val="false"/>
          <w:i w:val="false"/>
          <w:color w:val="000000"/>
          <w:sz w:val="28"/>
        </w:rPr>
        <w:t>
      Место печати врача</w:t>
      </w:r>
    </w:p>
    <w:bookmarkEnd w:id="7453"/>
    <w:bookmarkStart w:name="z46327" w:id="7454"/>
    <w:p>
      <w:pPr>
        <w:spacing w:after="0"/>
        <w:ind w:left="0"/>
        <w:jc w:val="left"/>
      </w:pPr>
      <w:r>
        <w:rPr>
          <w:rFonts w:ascii="Times New Roman"/>
          <w:b/>
          <w:i w:val="false"/>
          <w:color w:val="000000"/>
        </w:rPr>
        <w:t xml:space="preserve"> Форма № 073/у "Медицинская справка о допуске к управлению транспортным средством"</w:t>
      </w:r>
    </w:p>
    <w:bookmarkEnd w:id="7454"/>
    <w:bookmarkStart w:name="z46328" w:id="7455"/>
    <w:p>
      <w:pPr>
        <w:spacing w:after="0"/>
        <w:ind w:left="0"/>
        <w:jc w:val="both"/>
      </w:pPr>
      <w:r>
        <w:rPr>
          <w:rFonts w:ascii="Times New Roman"/>
          <w:b w:val="false"/>
          <w:i w:val="false"/>
          <w:color w:val="000000"/>
          <w:sz w:val="28"/>
        </w:rPr>
        <w:t>
      Индивидуальный идентификационный номер</w:t>
      </w:r>
    </w:p>
    <w:bookmarkEnd w:id="7455"/>
    <w:bookmarkStart w:name="z46329" w:id="7456"/>
    <w:p>
      <w:pPr>
        <w:spacing w:after="0"/>
        <w:ind w:left="0"/>
        <w:jc w:val="both"/>
      </w:pPr>
      <w:r>
        <w:rPr>
          <w:rFonts w:ascii="Times New Roman"/>
          <w:b w:val="false"/>
          <w:i w:val="false"/>
          <w:color w:val="000000"/>
          <w:sz w:val="28"/>
        </w:rPr>
        <w:t>
      Фамилия Имя Отчество (при его наличии)</w:t>
      </w:r>
    </w:p>
    <w:bookmarkEnd w:id="7456"/>
    <w:bookmarkStart w:name="z46330" w:id="7457"/>
    <w:p>
      <w:pPr>
        <w:spacing w:after="0"/>
        <w:ind w:left="0"/>
        <w:jc w:val="both"/>
      </w:pPr>
      <w:r>
        <w:rPr>
          <w:rFonts w:ascii="Times New Roman"/>
          <w:b w:val="false"/>
          <w:i w:val="false"/>
          <w:color w:val="000000"/>
          <w:sz w:val="28"/>
        </w:rPr>
        <w:t>
      Дата рождения</w:t>
      </w:r>
    </w:p>
    <w:bookmarkEnd w:id="7457"/>
    <w:bookmarkStart w:name="z46331" w:id="7458"/>
    <w:p>
      <w:pPr>
        <w:spacing w:after="0"/>
        <w:ind w:left="0"/>
        <w:jc w:val="both"/>
      </w:pPr>
      <w:r>
        <w:rPr>
          <w:rFonts w:ascii="Times New Roman"/>
          <w:b w:val="false"/>
          <w:i w:val="false"/>
          <w:color w:val="000000"/>
          <w:sz w:val="28"/>
        </w:rPr>
        <w:t>
      Пол</w:t>
      </w:r>
    </w:p>
    <w:bookmarkEnd w:id="7458"/>
    <w:bookmarkStart w:name="z46332" w:id="7459"/>
    <w:p>
      <w:pPr>
        <w:spacing w:after="0"/>
        <w:ind w:left="0"/>
        <w:jc w:val="both"/>
      </w:pPr>
      <w:r>
        <w:rPr>
          <w:rFonts w:ascii="Times New Roman"/>
          <w:b w:val="false"/>
          <w:i w:val="false"/>
          <w:color w:val="000000"/>
          <w:sz w:val="28"/>
        </w:rPr>
        <w:t xml:space="preserve">
      </w:t>
      </w:r>
    </w:p>
    <w:bookmarkEnd w:id="745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33" w:id="7460"/>
    <w:p>
      <w:pPr>
        <w:spacing w:after="0"/>
        <w:ind w:left="0"/>
        <w:jc w:val="both"/>
      </w:pPr>
      <w:r>
        <w:rPr>
          <w:rFonts w:ascii="Times New Roman"/>
          <w:b w:val="false"/>
          <w:i w:val="false"/>
          <w:color w:val="000000"/>
          <w:sz w:val="28"/>
        </w:rPr>
        <w:t xml:space="preserve">
       мужской </w:t>
      </w:r>
    </w:p>
    <w:bookmarkEnd w:id="7460"/>
    <w:bookmarkStart w:name="z46334" w:id="7461"/>
    <w:p>
      <w:pPr>
        <w:spacing w:after="0"/>
        <w:ind w:left="0"/>
        <w:jc w:val="both"/>
      </w:pPr>
      <w:r>
        <w:rPr>
          <w:rFonts w:ascii="Times New Roman"/>
          <w:b w:val="false"/>
          <w:i w:val="false"/>
          <w:color w:val="000000"/>
          <w:sz w:val="28"/>
        </w:rPr>
        <w:t xml:space="preserve">
      </w:t>
      </w:r>
    </w:p>
    <w:bookmarkEnd w:id="746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35" w:id="7462"/>
    <w:p>
      <w:pPr>
        <w:spacing w:after="0"/>
        <w:ind w:left="0"/>
        <w:jc w:val="both"/>
      </w:pPr>
      <w:r>
        <w:rPr>
          <w:rFonts w:ascii="Times New Roman"/>
          <w:b w:val="false"/>
          <w:i w:val="false"/>
          <w:color w:val="000000"/>
          <w:sz w:val="28"/>
        </w:rPr>
        <w:t>
      женский</w:t>
      </w:r>
    </w:p>
    <w:bookmarkEnd w:id="7462"/>
    <w:bookmarkStart w:name="z46336" w:id="7463"/>
    <w:p>
      <w:pPr>
        <w:spacing w:after="0"/>
        <w:ind w:left="0"/>
        <w:jc w:val="both"/>
      </w:pPr>
      <w:r>
        <w:rPr>
          <w:rFonts w:ascii="Times New Roman"/>
          <w:b w:val="false"/>
          <w:i w:val="false"/>
          <w:color w:val="000000"/>
          <w:sz w:val="28"/>
        </w:rPr>
        <w:t>
      Адрес проживания</w:t>
      </w:r>
    </w:p>
    <w:bookmarkEnd w:id="7463"/>
    <w:bookmarkStart w:name="z46337" w:id="7464"/>
    <w:p>
      <w:pPr>
        <w:spacing w:after="0"/>
        <w:ind w:left="0"/>
        <w:jc w:val="both"/>
      </w:pPr>
      <w:r>
        <w:rPr>
          <w:rFonts w:ascii="Times New Roman"/>
          <w:b w:val="false"/>
          <w:i w:val="false"/>
          <w:color w:val="000000"/>
          <w:sz w:val="28"/>
        </w:rPr>
        <w:t>
      Контактный телефон</w:t>
      </w:r>
    </w:p>
    <w:bookmarkEnd w:id="7464"/>
    <w:bookmarkStart w:name="z46338" w:id="7465"/>
    <w:p>
      <w:pPr>
        <w:spacing w:after="0"/>
        <w:ind w:left="0"/>
        <w:jc w:val="both"/>
      </w:pPr>
      <w:r>
        <w:rPr>
          <w:rFonts w:ascii="Times New Roman"/>
          <w:b w:val="false"/>
          <w:i w:val="false"/>
          <w:color w:val="000000"/>
          <w:sz w:val="28"/>
        </w:rPr>
        <w:t>
      Место работы/учебы</w:t>
      </w:r>
    </w:p>
    <w:bookmarkEnd w:id="7465"/>
    <w:bookmarkStart w:name="z46339" w:id="7466"/>
    <w:p>
      <w:pPr>
        <w:spacing w:after="0"/>
        <w:ind w:left="0"/>
        <w:jc w:val="both"/>
      </w:pPr>
      <w:r>
        <w:rPr>
          <w:rFonts w:ascii="Times New Roman"/>
          <w:b w:val="false"/>
          <w:i w:val="false"/>
          <w:color w:val="000000"/>
          <w:sz w:val="28"/>
        </w:rPr>
        <w:t>
      Должность</w:t>
      </w:r>
    </w:p>
    <w:bookmarkEnd w:id="7466"/>
    <w:bookmarkStart w:name="z46340" w:id="7467"/>
    <w:p>
      <w:pPr>
        <w:spacing w:after="0"/>
        <w:ind w:left="0"/>
        <w:jc w:val="both"/>
      </w:pPr>
      <w:r>
        <w:rPr>
          <w:rFonts w:ascii="Times New Roman"/>
          <w:b w:val="false"/>
          <w:i w:val="false"/>
          <w:color w:val="000000"/>
          <w:sz w:val="28"/>
        </w:rPr>
        <w:t>
      Результаты медицинского осмотра у специалистов:</w:t>
      </w:r>
    </w:p>
    <w:bookmarkEnd w:id="7467"/>
    <w:bookmarkStart w:name="z46341" w:id="7468"/>
    <w:p>
      <w:pPr>
        <w:spacing w:after="0"/>
        <w:ind w:left="0"/>
        <w:jc w:val="both"/>
      </w:pPr>
      <w:r>
        <w:rPr>
          <w:rFonts w:ascii="Times New Roman"/>
          <w:b w:val="false"/>
          <w:i w:val="false"/>
          <w:color w:val="000000"/>
          <w:sz w:val="28"/>
        </w:rPr>
        <w:t>
      Заключение врача-терапевта/ВОП Фамилия Имя Отчество (при его наличии)</w:t>
      </w:r>
    </w:p>
    <w:bookmarkEnd w:id="7468"/>
    <w:bookmarkStart w:name="z46342" w:id="7469"/>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7469"/>
    <w:bookmarkStart w:name="z46343" w:id="7470"/>
    <w:p>
      <w:pPr>
        <w:spacing w:after="0"/>
        <w:ind w:left="0"/>
        <w:jc w:val="both"/>
      </w:pPr>
      <w:r>
        <w:rPr>
          <w:rFonts w:ascii="Times New Roman"/>
          <w:b w:val="false"/>
          <w:i w:val="false"/>
          <w:color w:val="000000"/>
          <w:sz w:val="28"/>
        </w:rPr>
        <w:t>
      Дата освидетельствования</w:t>
      </w:r>
    </w:p>
    <w:bookmarkEnd w:id="7470"/>
    <w:bookmarkStart w:name="z46344" w:id="7471"/>
    <w:p>
      <w:pPr>
        <w:spacing w:after="0"/>
        <w:ind w:left="0"/>
        <w:jc w:val="both"/>
      </w:pPr>
      <w:r>
        <w:rPr>
          <w:rFonts w:ascii="Times New Roman"/>
          <w:b w:val="false"/>
          <w:i w:val="false"/>
          <w:color w:val="000000"/>
          <w:sz w:val="28"/>
        </w:rPr>
        <w:t>
      Заключение противопоказания</w:t>
      </w:r>
    </w:p>
    <w:bookmarkEnd w:id="7471"/>
    <w:bookmarkStart w:name="z46345" w:id="7472"/>
    <w:p>
      <w:pPr>
        <w:spacing w:after="0"/>
        <w:ind w:left="0"/>
        <w:jc w:val="both"/>
      </w:pPr>
      <w:r>
        <w:rPr>
          <w:rFonts w:ascii="Times New Roman"/>
          <w:b w:val="false"/>
          <w:i w:val="false"/>
          <w:color w:val="000000"/>
          <w:sz w:val="28"/>
        </w:rPr>
        <w:t>
      Заключение врача-офтальмолога Фамилия Имя Отчество (при его наличии)</w:t>
      </w:r>
    </w:p>
    <w:bookmarkEnd w:id="7472"/>
    <w:bookmarkStart w:name="z46346" w:id="7473"/>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7473"/>
    <w:bookmarkStart w:name="z46347" w:id="7474"/>
    <w:p>
      <w:pPr>
        <w:spacing w:after="0"/>
        <w:ind w:left="0"/>
        <w:jc w:val="both"/>
      </w:pPr>
      <w:r>
        <w:rPr>
          <w:rFonts w:ascii="Times New Roman"/>
          <w:b w:val="false"/>
          <w:i w:val="false"/>
          <w:color w:val="000000"/>
          <w:sz w:val="28"/>
        </w:rPr>
        <w:t>
      Дата освидетельствования</w:t>
      </w:r>
    </w:p>
    <w:bookmarkEnd w:id="7474"/>
    <w:bookmarkStart w:name="z46348" w:id="7475"/>
    <w:p>
      <w:pPr>
        <w:spacing w:after="0"/>
        <w:ind w:left="0"/>
        <w:jc w:val="both"/>
      </w:pPr>
      <w:r>
        <w:rPr>
          <w:rFonts w:ascii="Times New Roman"/>
          <w:b w:val="false"/>
          <w:i w:val="false"/>
          <w:color w:val="000000"/>
          <w:sz w:val="28"/>
        </w:rPr>
        <w:t>
      Заключение противопоказания</w:t>
      </w:r>
    </w:p>
    <w:bookmarkEnd w:id="7475"/>
    <w:bookmarkStart w:name="z46349" w:id="7476"/>
    <w:p>
      <w:pPr>
        <w:spacing w:after="0"/>
        <w:ind w:left="0"/>
        <w:jc w:val="both"/>
      </w:pPr>
      <w:r>
        <w:rPr>
          <w:rFonts w:ascii="Times New Roman"/>
          <w:b w:val="false"/>
          <w:i w:val="false"/>
          <w:color w:val="000000"/>
          <w:sz w:val="28"/>
        </w:rPr>
        <w:t>
      Заключение врача-оториноларинголога</w:t>
      </w:r>
    </w:p>
    <w:bookmarkEnd w:id="7476"/>
    <w:bookmarkStart w:name="z46350" w:id="7477"/>
    <w:p>
      <w:pPr>
        <w:spacing w:after="0"/>
        <w:ind w:left="0"/>
        <w:jc w:val="both"/>
      </w:pPr>
      <w:r>
        <w:rPr>
          <w:rFonts w:ascii="Times New Roman"/>
          <w:b w:val="false"/>
          <w:i w:val="false"/>
          <w:color w:val="000000"/>
          <w:sz w:val="28"/>
        </w:rPr>
        <w:t>
      Фамилия Имя Отчество (при его наличии)</w:t>
      </w:r>
    </w:p>
    <w:bookmarkEnd w:id="7477"/>
    <w:bookmarkStart w:name="z46351" w:id="7478"/>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7478"/>
    <w:bookmarkStart w:name="z46352" w:id="7479"/>
    <w:p>
      <w:pPr>
        <w:spacing w:after="0"/>
        <w:ind w:left="0"/>
        <w:jc w:val="both"/>
      </w:pPr>
      <w:r>
        <w:rPr>
          <w:rFonts w:ascii="Times New Roman"/>
          <w:b w:val="false"/>
          <w:i w:val="false"/>
          <w:color w:val="000000"/>
          <w:sz w:val="28"/>
        </w:rPr>
        <w:t>
      Дата освидетельствования</w:t>
      </w:r>
    </w:p>
    <w:bookmarkEnd w:id="7479"/>
    <w:bookmarkStart w:name="z46353" w:id="7480"/>
    <w:p>
      <w:pPr>
        <w:spacing w:after="0"/>
        <w:ind w:left="0"/>
        <w:jc w:val="both"/>
      </w:pPr>
      <w:r>
        <w:rPr>
          <w:rFonts w:ascii="Times New Roman"/>
          <w:b w:val="false"/>
          <w:i w:val="false"/>
          <w:color w:val="000000"/>
          <w:sz w:val="28"/>
        </w:rPr>
        <w:t>
      Заключение противопоказания</w:t>
      </w:r>
    </w:p>
    <w:bookmarkEnd w:id="7480"/>
    <w:bookmarkStart w:name="z46354" w:id="7481"/>
    <w:p>
      <w:pPr>
        <w:spacing w:after="0"/>
        <w:ind w:left="0"/>
        <w:jc w:val="both"/>
      </w:pPr>
      <w:r>
        <w:rPr>
          <w:rFonts w:ascii="Times New Roman"/>
          <w:b w:val="false"/>
          <w:i w:val="false"/>
          <w:color w:val="000000"/>
          <w:sz w:val="28"/>
        </w:rPr>
        <w:t>
      Заключение врача-психиатра Фамилия Имя Отчество (при его наличии)</w:t>
      </w:r>
    </w:p>
    <w:bookmarkEnd w:id="7481"/>
    <w:bookmarkStart w:name="z46355" w:id="7482"/>
    <w:p>
      <w:pPr>
        <w:spacing w:after="0"/>
        <w:ind w:left="0"/>
        <w:jc w:val="both"/>
      </w:pPr>
      <w:r>
        <w:rPr>
          <w:rFonts w:ascii="Times New Roman"/>
          <w:b w:val="false"/>
          <w:i w:val="false"/>
          <w:color w:val="000000"/>
          <w:sz w:val="28"/>
        </w:rPr>
        <w:t>
      Идентификатор * (ЭЦП, QR код, или уникальный признак, позволяющий отличать его)</w:t>
      </w:r>
    </w:p>
    <w:bookmarkEnd w:id="7482"/>
    <w:bookmarkStart w:name="z46356" w:id="7483"/>
    <w:p>
      <w:pPr>
        <w:spacing w:after="0"/>
        <w:ind w:left="0"/>
        <w:jc w:val="both"/>
      </w:pPr>
      <w:r>
        <w:rPr>
          <w:rFonts w:ascii="Times New Roman"/>
          <w:b w:val="false"/>
          <w:i w:val="false"/>
          <w:color w:val="000000"/>
          <w:sz w:val="28"/>
        </w:rPr>
        <w:t>
      Дата освидетельствования</w:t>
      </w:r>
    </w:p>
    <w:bookmarkEnd w:id="7483"/>
    <w:bookmarkStart w:name="z46357" w:id="7484"/>
    <w:p>
      <w:pPr>
        <w:spacing w:after="0"/>
        <w:ind w:left="0"/>
        <w:jc w:val="both"/>
      </w:pPr>
      <w:r>
        <w:rPr>
          <w:rFonts w:ascii="Times New Roman"/>
          <w:b w:val="false"/>
          <w:i w:val="false"/>
          <w:color w:val="000000"/>
          <w:sz w:val="28"/>
        </w:rPr>
        <w:t>
      Заключение противопоказания</w:t>
      </w:r>
    </w:p>
    <w:bookmarkEnd w:id="7484"/>
    <w:bookmarkStart w:name="z46358" w:id="7485"/>
    <w:p>
      <w:pPr>
        <w:spacing w:after="0"/>
        <w:ind w:left="0"/>
        <w:jc w:val="both"/>
      </w:pPr>
      <w:r>
        <w:rPr>
          <w:rFonts w:ascii="Times New Roman"/>
          <w:b w:val="false"/>
          <w:i w:val="false"/>
          <w:color w:val="000000"/>
          <w:sz w:val="28"/>
        </w:rPr>
        <w:t>
      Заключение</w:t>
      </w:r>
    </w:p>
    <w:bookmarkEnd w:id="7485"/>
    <w:bookmarkStart w:name="z46359" w:id="7486"/>
    <w:p>
      <w:pPr>
        <w:spacing w:after="0"/>
        <w:ind w:left="0"/>
        <w:jc w:val="both"/>
      </w:pPr>
      <w:r>
        <w:rPr>
          <w:rFonts w:ascii="Times New Roman"/>
          <w:b w:val="false"/>
          <w:i w:val="false"/>
          <w:color w:val="000000"/>
          <w:sz w:val="28"/>
        </w:rPr>
        <w:t>
      1. к управлению троллейбусами и трамваями.</w:t>
      </w:r>
    </w:p>
    <w:bookmarkEnd w:id="7486"/>
    <w:bookmarkStart w:name="z46360" w:id="7487"/>
    <w:p>
      <w:pPr>
        <w:spacing w:after="0"/>
        <w:ind w:left="0"/>
        <w:jc w:val="both"/>
      </w:pPr>
      <w:r>
        <w:rPr>
          <w:rFonts w:ascii="Times New Roman"/>
          <w:b w:val="false"/>
          <w:i w:val="false"/>
          <w:color w:val="000000"/>
          <w:sz w:val="28"/>
        </w:rPr>
        <w:t>
      2.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w:t>
      </w:r>
    </w:p>
    <w:bookmarkEnd w:id="7487"/>
    <w:bookmarkStart w:name="z46361" w:id="7488"/>
    <w:p>
      <w:pPr>
        <w:spacing w:after="0"/>
        <w:ind w:left="0"/>
        <w:jc w:val="both"/>
      </w:pPr>
      <w:r>
        <w:rPr>
          <w:rFonts w:ascii="Times New Roman"/>
          <w:b w:val="false"/>
          <w:i w:val="false"/>
          <w:color w:val="000000"/>
          <w:sz w:val="28"/>
        </w:rPr>
        <w:t>
      3. к управлению индивидуальным автомобилем категории "В" без права работы по найму к управлению автомобилем с ручным управлением.</w:t>
      </w:r>
    </w:p>
    <w:bookmarkEnd w:id="7488"/>
    <w:bookmarkStart w:name="z46362" w:id="7489"/>
    <w:p>
      <w:pPr>
        <w:spacing w:after="0"/>
        <w:ind w:left="0"/>
        <w:jc w:val="both"/>
      </w:pPr>
      <w:r>
        <w:rPr>
          <w:rFonts w:ascii="Times New Roman"/>
          <w:b w:val="false"/>
          <w:i w:val="false"/>
          <w:color w:val="000000"/>
          <w:sz w:val="28"/>
        </w:rPr>
        <w:t>
      4. к управлению мотоциклом, мотороллером (категории "А").</w:t>
      </w:r>
    </w:p>
    <w:bookmarkEnd w:id="7489"/>
    <w:bookmarkStart w:name="z46363" w:id="7490"/>
    <w:p>
      <w:pPr>
        <w:spacing w:after="0"/>
        <w:ind w:left="0"/>
        <w:jc w:val="both"/>
      </w:pPr>
      <w:r>
        <w:rPr>
          <w:rFonts w:ascii="Times New Roman"/>
          <w:b w:val="false"/>
          <w:i w:val="false"/>
          <w:color w:val="000000"/>
          <w:sz w:val="28"/>
        </w:rPr>
        <w:t>
      5. к управлению мотоколяской.</w:t>
      </w:r>
    </w:p>
    <w:bookmarkEnd w:id="7490"/>
    <w:bookmarkStart w:name="z46364" w:id="7491"/>
    <w:p>
      <w:pPr>
        <w:spacing w:after="0"/>
        <w:ind w:left="0"/>
        <w:jc w:val="both"/>
      </w:pPr>
      <w:r>
        <w:rPr>
          <w:rFonts w:ascii="Times New Roman"/>
          <w:b w:val="false"/>
          <w:i w:val="false"/>
          <w:color w:val="000000"/>
          <w:sz w:val="28"/>
        </w:rPr>
        <w:t>
      6. к управлению мопедом.</w:t>
      </w:r>
    </w:p>
    <w:bookmarkEnd w:id="7491"/>
    <w:bookmarkStart w:name="z46365" w:id="7492"/>
    <w:p>
      <w:pPr>
        <w:spacing w:after="0"/>
        <w:ind w:left="0"/>
        <w:jc w:val="both"/>
      </w:pPr>
      <w:r>
        <w:rPr>
          <w:rFonts w:ascii="Times New Roman"/>
          <w:b w:val="false"/>
          <w:i w:val="false"/>
          <w:color w:val="000000"/>
          <w:sz w:val="28"/>
        </w:rPr>
        <w:t>
      Дата выдачи медицинской справки</w:t>
      </w:r>
    </w:p>
    <w:bookmarkEnd w:id="7492"/>
    <w:bookmarkStart w:name="z46366" w:id="7493"/>
    <w:p>
      <w:pPr>
        <w:spacing w:after="0"/>
        <w:ind w:left="0"/>
        <w:jc w:val="both"/>
      </w:pPr>
      <w:r>
        <w:rPr>
          <w:rFonts w:ascii="Times New Roman"/>
          <w:b w:val="false"/>
          <w:i w:val="false"/>
          <w:color w:val="000000"/>
          <w:sz w:val="28"/>
        </w:rPr>
        <w:t>
      Срок годности справки 12 месяцев</w:t>
      </w:r>
    </w:p>
    <w:bookmarkEnd w:id="7493"/>
    <w:bookmarkStart w:name="z46367" w:id="7494"/>
    <w:p>
      <w:pPr>
        <w:spacing w:after="0"/>
        <w:ind w:left="0"/>
        <w:jc w:val="both"/>
      </w:pPr>
      <w:r>
        <w:rPr>
          <w:rFonts w:ascii="Times New Roman"/>
          <w:b w:val="false"/>
          <w:i w:val="false"/>
          <w:color w:val="000000"/>
          <w:sz w:val="28"/>
        </w:rPr>
        <w:t xml:space="preserve">
      </w:t>
      </w:r>
    </w:p>
    <w:bookmarkEnd w:id="7494"/>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68" w:id="7495"/>
    <w:p>
      <w:pPr>
        <w:spacing w:after="0"/>
        <w:ind w:left="0"/>
        <w:jc w:val="both"/>
      </w:pPr>
      <w:r>
        <w:rPr>
          <w:rFonts w:ascii="Times New Roman"/>
          <w:b w:val="false"/>
          <w:i w:val="false"/>
          <w:color w:val="000000"/>
          <w:sz w:val="28"/>
        </w:rPr>
        <w:t>
      Печать медицинской комиссии</w:t>
      </w:r>
    </w:p>
    <w:bookmarkEnd w:id="7495"/>
    <w:bookmarkStart w:name="z46369" w:id="7496"/>
    <w:p>
      <w:pPr>
        <w:spacing w:after="0"/>
        <w:ind w:left="0"/>
        <w:jc w:val="both"/>
      </w:pPr>
      <w:r>
        <w:rPr>
          <w:rFonts w:ascii="Times New Roman"/>
          <w:b w:val="false"/>
          <w:i w:val="false"/>
          <w:color w:val="000000"/>
          <w:sz w:val="28"/>
        </w:rPr>
        <w:t>
      Председатель комиссии</w:t>
      </w:r>
    </w:p>
    <w:bookmarkEnd w:id="7496"/>
    <w:bookmarkStart w:name="z46370" w:id="7497"/>
    <w:p>
      <w:pPr>
        <w:spacing w:after="0"/>
        <w:ind w:left="0"/>
        <w:jc w:val="both"/>
      </w:pPr>
      <w:r>
        <w:rPr>
          <w:rFonts w:ascii="Times New Roman"/>
          <w:b w:val="false"/>
          <w:i w:val="false"/>
          <w:color w:val="000000"/>
          <w:sz w:val="28"/>
        </w:rPr>
        <w:t>
      Фамилия, имя, отчество (при его наличии), идентификатор</w:t>
      </w:r>
    </w:p>
    <w:bookmarkEnd w:id="7497"/>
    <w:bookmarkStart w:name="z46371" w:id="7498"/>
    <w:p>
      <w:pPr>
        <w:spacing w:after="0"/>
        <w:ind w:left="0"/>
        <w:jc w:val="both"/>
      </w:pPr>
      <w:r>
        <w:rPr>
          <w:rFonts w:ascii="Times New Roman"/>
          <w:b w:val="false"/>
          <w:i w:val="false"/>
          <w:color w:val="000000"/>
          <w:sz w:val="28"/>
        </w:rPr>
        <w:t>
      Секретарь</w:t>
      </w:r>
    </w:p>
    <w:bookmarkEnd w:id="7498"/>
    <w:bookmarkStart w:name="z46372" w:id="7499"/>
    <w:p>
      <w:pPr>
        <w:spacing w:after="0"/>
        <w:ind w:left="0"/>
        <w:jc w:val="both"/>
      </w:pPr>
      <w:r>
        <w:rPr>
          <w:rFonts w:ascii="Times New Roman"/>
          <w:b w:val="false"/>
          <w:i w:val="false"/>
          <w:color w:val="000000"/>
          <w:sz w:val="28"/>
        </w:rPr>
        <w:t>
      Фамилия, имя, отчество (при его наличии), идентификатор</w:t>
      </w:r>
    </w:p>
    <w:bookmarkEnd w:id="7499"/>
    <w:bookmarkStart w:name="z46373" w:id="7500"/>
    <w:p>
      <w:pPr>
        <w:spacing w:after="0"/>
        <w:ind w:left="0"/>
        <w:jc w:val="left"/>
      </w:pPr>
      <w:r>
        <w:rPr>
          <w:rFonts w:ascii="Times New Roman"/>
          <w:b/>
          <w:i w:val="false"/>
          <w:color w:val="000000"/>
        </w:rPr>
        <w:t xml:space="preserve"> Форма № 074/у "Врачебное заключение о переводе беременной на другую работу"</w:t>
      </w:r>
    </w:p>
    <w:bookmarkEnd w:id="7500"/>
    <w:bookmarkStart w:name="z46374" w:id="7501"/>
    <w:p>
      <w:pPr>
        <w:spacing w:after="0"/>
        <w:ind w:left="0"/>
        <w:jc w:val="both"/>
      </w:pPr>
      <w:r>
        <w:rPr>
          <w:rFonts w:ascii="Times New Roman"/>
          <w:b w:val="false"/>
          <w:i w:val="false"/>
          <w:color w:val="000000"/>
          <w:sz w:val="28"/>
        </w:rPr>
        <w:t>
      Фамилия, имя, отчество (при его наличии) беременной ___________</w:t>
      </w:r>
    </w:p>
    <w:bookmarkEnd w:id="7501"/>
    <w:bookmarkStart w:name="z46375" w:id="7502"/>
    <w:p>
      <w:pPr>
        <w:spacing w:after="0"/>
        <w:ind w:left="0"/>
        <w:jc w:val="both"/>
      </w:pPr>
      <w:r>
        <w:rPr>
          <w:rFonts w:ascii="Times New Roman"/>
          <w:b w:val="false"/>
          <w:i w:val="false"/>
          <w:color w:val="000000"/>
          <w:sz w:val="28"/>
        </w:rPr>
        <w:t>
      Индивидуальный идентификационный номер ______</w:t>
      </w:r>
    </w:p>
    <w:bookmarkEnd w:id="7502"/>
    <w:bookmarkStart w:name="z46376" w:id="7503"/>
    <w:p>
      <w:pPr>
        <w:spacing w:after="0"/>
        <w:ind w:left="0"/>
        <w:jc w:val="both"/>
      </w:pPr>
      <w:r>
        <w:rPr>
          <w:rFonts w:ascii="Times New Roman"/>
          <w:b w:val="false"/>
          <w:i w:val="false"/>
          <w:color w:val="000000"/>
          <w:sz w:val="28"/>
        </w:rPr>
        <w:t>
      Туған күні (Дата рождения) _______________________</w:t>
      </w:r>
    </w:p>
    <w:bookmarkEnd w:id="7503"/>
    <w:bookmarkStart w:name="z46377" w:id="7504"/>
    <w:p>
      <w:pPr>
        <w:spacing w:after="0"/>
        <w:ind w:left="0"/>
        <w:jc w:val="both"/>
      </w:pPr>
      <w:r>
        <w:rPr>
          <w:rFonts w:ascii="Times New Roman"/>
          <w:b w:val="false"/>
          <w:i w:val="false"/>
          <w:color w:val="000000"/>
          <w:sz w:val="28"/>
        </w:rPr>
        <w:t>
      Место работы и должность __________________________</w:t>
      </w:r>
    </w:p>
    <w:bookmarkEnd w:id="7504"/>
    <w:bookmarkStart w:name="z46378" w:id="7505"/>
    <w:p>
      <w:pPr>
        <w:spacing w:after="0"/>
        <w:ind w:left="0"/>
        <w:jc w:val="both"/>
      </w:pPr>
      <w:r>
        <w:rPr>
          <w:rFonts w:ascii="Times New Roman"/>
          <w:b w:val="false"/>
          <w:i w:val="false"/>
          <w:color w:val="000000"/>
          <w:sz w:val="28"/>
        </w:rPr>
        <w:t>
      Беременность _____________________ недель _________</w:t>
      </w:r>
    </w:p>
    <w:bookmarkEnd w:id="7505"/>
    <w:bookmarkStart w:name="z46379" w:id="7506"/>
    <w:p>
      <w:pPr>
        <w:spacing w:after="0"/>
        <w:ind w:left="0"/>
        <w:jc w:val="both"/>
      </w:pPr>
      <w:r>
        <w:rPr>
          <w:rFonts w:ascii="Times New Roman"/>
          <w:b w:val="false"/>
          <w:i w:val="false"/>
          <w:color w:val="000000"/>
          <w:sz w:val="28"/>
        </w:rPr>
        <w:t>
      Основание для перевода ______________________________</w:t>
      </w:r>
    </w:p>
    <w:bookmarkEnd w:id="7506"/>
    <w:bookmarkStart w:name="z46380" w:id="7507"/>
    <w:p>
      <w:pPr>
        <w:spacing w:after="0"/>
        <w:ind w:left="0"/>
        <w:jc w:val="both"/>
      </w:pPr>
      <w:r>
        <w:rPr>
          <w:rFonts w:ascii="Times New Roman"/>
          <w:b w:val="false"/>
          <w:i w:val="false"/>
          <w:color w:val="000000"/>
          <w:sz w:val="28"/>
        </w:rPr>
        <w:t>
      Рекомендуемая работа _______________________________</w:t>
      </w:r>
    </w:p>
    <w:bookmarkEnd w:id="7507"/>
    <w:bookmarkStart w:name="z46381" w:id="7508"/>
    <w:p>
      <w:pPr>
        <w:spacing w:after="0"/>
        <w:ind w:left="0"/>
        <w:jc w:val="both"/>
      </w:pPr>
      <w:r>
        <w:rPr>
          <w:rFonts w:ascii="Times New Roman"/>
          <w:b w:val="false"/>
          <w:i w:val="false"/>
          <w:color w:val="000000"/>
          <w:sz w:val="28"/>
        </w:rPr>
        <w:t>
      Фамилия, имя, отчество (при его наличии) врача ________________</w:t>
      </w:r>
    </w:p>
    <w:bookmarkEnd w:id="7508"/>
    <w:bookmarkStart w:name="z46382" w:id="7509"/>
    <w:p>
      <w:pPr>
        <w:spacing w:after="0"/>
        <w:ind w:left="0"/>
        <w:jc w:val="both"/>
      </w:pPr>
      <w:r>
        <w:rPr>
          <w:rFonts w:ascii="Times New Roman"/>
          <w:b w:val="false"/>
          <w:i w:val="false"/>
          <w:color w:val="000000"/>
          <w:sz w:val="28"/>
        </w:rPr>
        <w:t>
      подпись ________________________________</w:t>
      </w:r>
    </w:p>
    <w:bookmarkEnd w:id="7509"/>
    <w:bookmarkStart w:name="z46383" w:id="7510"/>
    <w:p>
      <w:pPr>
        <w:spacing w:after="0"/>
        <w:ind w:left="0"/>
        <w:jc w:val="both"/>
      </w:pPr>
      <w:r>
        <w:rPr>
          <w:rFonts w:ascii="Times New Roman"/>
          <w:b w:val="false"/>
          <w:i w:val="false"/>
          <w:color w:val="000000"/>
          <w:sz w:val="28"/>
        </w:rPr>
        <w:t>
      Дата выдачи ________________________________</w:t>
      </w:r>
    </w:p>
    <w:bookmarkEnd w:id="7510"/>
    <w:bookmarkStart w:name="z46384" w:id="7511"/>
    <w:p>
      <w:pPr>
        <w:spacing w:after="0"/>
        <w:ind w:left="0"/>
        <w:jc w:val="both"/>
      </w:pPr>
      <w:r>
        <w:rPr>
          <w:rFonts w:ascii="Times New Roman"/>
          <w:b w:val="false"/>
          <w:i w:val="false"/>
          <w:color w:val="000000"/>
          <w:sz w:val="28"/>
        </w:rPr>
        <w:t>
      Перевод осуществлен ____________________________</w:t>
      </w:r>
    </w:p>
    <w:bookmarkEnd w:id="7511"/>
    <w:bookmarkStart w:name="z46385" w:id="7512"/>
    <w:p>
      <w:pPr>
        <w:spacing w:after="0"/>
        <w:ind w:left="0"/>
        <w:jc w:val="both"/>
      </w:pPr>
      <w:r>
        <w:rPr>
          <w:rFonts w:ascii="Times New Roman"/>
          <w:b w:val="false"/>
          <w:i w:val="false"/>
          <w:color w:val="000000"/>
          <w:sz w:val="28"/>
        </w:rPr>
        <w:t>
      Должность руководителя _____________________________</w:t>
      </w:r>
    </w:p>
    <w:bookmarkEnd w:id="7512"/>
    <w:bookmarkStart w:name="z46386" w:id="7513"/>
    <w:p>
      <w:pPr>
        <w:spacing w:after="0"/>
        <w:ind w:left="0"/>
        <w:jc w:val="both"/>
      </w:pPr>
      <w:r>
        <w:rPr>
          <w:rFonts w:ascii="Times New Roman"/>
          <w:b w:val="false"/>
          <w:i w:val="false"/>
          <w:color w:val="000000"/>
          <w:sz w:val="28"/>
        </w:rPr>
        <w:t>
      Подпись ____________________________________</w:t>
      </w:r>
    </w:p>
    <w:bookmarkEnd w:id="7513"/>
    <w:bookmarkStart w:name="z46387" w:id="7514"/>
    <w:p>
      <w:pPr>
        <w:spacing w:after="0"/>
        <w:ind w:left="0"/>
        <w:jc w:val="both"/>
      </w:pPr>
      <w:r>
        <w:rPr>
          <w:rFonts w:ascii="Times New Roman"/>
          <w:b w:val="false"/>
          <w:i w:val="false"/>
          <w:color w:val="000000"/>
          <w:sz w:val="28"/>
        </w:rPr>
        <w:t>
      Дата _________________________________________</w:t>
      </w:r>
    </w:p>
    <w:bookmarkEnd w:id="7514"/>
    <w:bookmarkStart w:name="z46388" w:id="7515"/>
    <w:p>
      <w:pPr>
        <w:spacing w:after="0"/>
        <w:ind w:left="0"/>
        <w:jc w:val="left"/>
      </w:pPr>
      <w:r>
        <w:rPr>
          <w:rFonts w:ascii="Times New Roman"/>
          <w:b/>
          <w:i w:val="false"/>
          <w:color w:val="000000"/>
        </w:rPr>
        <w:t xml:space="preserve"> Форма № 075/у "Медицинская справка (врачебное профессионально-консультативное заключение)"</w:t>
      </w:r>
    </w:p>
    <w:bookmarkEnd w:id="7515"/>
    <w:bookmarkStart w:name="z46389" w:id="7516"/>
    <w:p>
      <w:pPr>
        <w:spacing w:after="0"/>
        <w:ind w:left="0"/>
        <w:jc w:val="both"/>
      </w:pPr>
      <w:r>
        <w:rPr>
          <w:rFonts w:ascii="Times New Roman"/>
          <w:b w:val="false"/>
          <w:i w:val="false"/>
          <w:color w:val="000000"/>
          <w:sz w:val="28"/>
        </w:rPr>
        <w:t>
      Наименование МО</w:t>
      </w:r>
    </w:p>
    <w:bookmarkEnd w:id="7516"/>
    <w:bookmarkStart w:name="z46390" w:id="7517"/>
    <w:p>
      <w:pPr>
        <w:spacing w:after="0"/>
        <w:ind w:left="0"/>
        <w:jc w:val="both"/>
      </w:pPr>
      <w:r>
        <w:rPr>
          <w:rFonts w:ascii="Times New Roman"/>
          <w:b w:val="false"/>
          <w:i w:val="false"/>
          <w:color w:val="000000"/>
          <w:sz w:val="28"/>
        </w:rPr>
        <w:t>
      ИИН</w:t>
      </w:r>
    </w:p>
    <w:bookmarkEnd w:id="7517"/>
    <w:bookmarkStart w:name="z46391" w:id="7518"/>
    <w:p>
      <w:pPr>
        <w:spacing w:after="0"/>
        <w:ind w:left="0"/>
        <w:jc w:val="both"/>
      </w:pPr>
      <w:r>
        <w:rPr>
          <w:rFonts w:ascii="Times New Roman"/>
          <w:b w:val="false"/>
          <w:i w:val="false"/>
          <w:color w:val="000000"/>
          <w:sz w:val="28"/>
        </w:rPr>
        <w:t>
      ФИО (при его наличии)</w:t>
      </w:r>
    </w:p>
    <w:bookmarkEnd w:id="7518"/>
    <w:bookmarkStart w:name="z46392" w:id="7519"/>
    <w:p>
      <w:pPr>
        <w:spacing w:after="0"/>
        <w:ind w:left="0"/>
        <w:jc w:val="both"/>
      </w:pPr>
      <w:r>
        <w:rPr>
          <w:rFonts w:ascii="Times New Roman"/>
          <w:b w:val="false"/>
          <w:i w:val="false"/>
          <w:color w:val="000000"/>
          <w:sz w:val="28"/>
        </w:rPr>
        <w:t>
      Дата рождения</w:t>
      </w:r>
    </w:p>
    <w:bookmarkEnd w:id="7519"/>
    <w:bookmarkStart w:name="z46393" w:id="7520"/>
    <w:p>
      <w:pPr>
        <w:spacing w:after="0"/>
        <w:ind w:left="0"/>
        <w:jc w:val="both"/>
      </w:pPr>
      <w:r>
        <w:rPr>
          <w:rFonts w:ascii="Times New Roman"/>
          <w:b w:val="false"/>
          <w:i w:val="false"/>
          <w:color w:val="000000"/>
          <w:sz w:val="28"/>
        </w:rPr>
        <w:t>
      Пол</w:t>
      </w:r>
    </w:p>
    <w:bookmarkEnd w:id="7520"/>
    <w:bookmarkStart w:name="z46394" w:id="7521"/>
    <w:p>
      <w:pPr>
        <w:spacing w:after="0"/>
        <w:ind w:left="0"/>
        <w:jc w:val="both"/>
      </w:pPr>
      <w:r>
        <w:rPr>
          <w:rFonts w:ascii="Times New Roman"/>
          <w:b w:val="false"/>
          <w:i w:val="false"/>
          <w:color w:val="000000"/>
          <w:sz w:val="28"/>
        </w:rPr>
        <w:t xml:space="preserve">
      </w:t>
      </w:r>
    </w:p>
    <w:bookmarkEnd w:id="75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95" w:id="7522"/>
    <w:p>
      <w:pPr>
        <w:spacing w:after="0"/>
        <w:ind w:left="0"/>
        <w:jc w:val="both"/>
      </w:pPr>
      <w:r>
        <w:rPr>
          <w:rFonts w:ascii="Times New Roman"/>
          <w:b w:val="false"/>
          <w:i w:val="false"/>
          <w:color w:val="000000"/>
          <w:sz w:val="28"/>
        </w:rPr>
        <w:t xml:space="preserve">
       мужской </w:t>
      </w:r>
    </w:p>
    <w:bookmarkEnd w:id="7522"/>
    <w:bookmarkStart w:name="z46396" w:id="7523"/>
    <w:p>
      <w:pPr>
        <w:spacing w:after="0"/>
        <w:ind w:left="0"/>
        <w:jc w:val="both"/>
      </w:pPr>
      <w:r>
        <w:rPr>
          <w:rFonts w:ascii="Times New Roman"/>
          <w:b w:val="false"/>
          <w:i w:val="false"/>
          <w:color w:val="000000"/>
          <w:sz w:val="28"/>
        </w:rPr>
        <w:t xml:space="preserve">
      </w:t>
      </w:r>
    </w:p>
    <w:bookmarkEnd w:id="75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97" w:id="7524"/>
    <w:p>
      <w:pPr>
        <w:spacing w:after="0"/>
        <w:ind w:left="0"/>
        <w:jc w:val="both"/>
      </w:pPr>
      <w:r>
        <w:rPr>
          <w:rFonts w:ascii="Times New Roman"/>
          <w:b w:val="false"/>
          <w:i w:val="false"/>
          <w:color w:val="000000"/>
          <w:sz w:val="28"/>
        </w:rPr>
        <w:t>
      женский</w:t>
      </w:r>
    </w:p>
    <w:bookmarkEnd w:id="7524"/>
    <w:bookmarkStart w:name="z46398" w:id="7525"/>
    <w:p>
      <w:pPr>
        <w:spacing w:after="0"/>
        <w:ind w:left="0"/>
        <w:jc w:val="both"/>
      </w:pPr>
      <w:r>
        <w:rPr>
          <w:rFonts w:ascii="Times New Roman"/>
          <w:b w:val="false"/>
          <w:i w:val="false"/>
          <w:color w:val="000000"/>
          <w:sz w:val="28"/>
        </w:rPr>
        <w:t>
      Адрес проживания</w:t>
      </w:r>
    </w:p>
    <w:bookmarkEnd w:id="7525"/>
    <w:bookmarkStart w:name="z46399" w:id="7526"/>
    <w:p>
      <w:pPr>
        <w:spacing w:after="0"/>
        <w:ind w:left="0"/>
        <w:jc w:val="both"/>
      </w:pPr>
      <w:r>
        <w:rPr>
          <w:rFonts w:ascii="Times New Roman"/>
          <w:b w:val="false"/>
          <w:i w:val="false"/>
          <w:color w:val="000000"/>
          <w:sz w:val="28"/>
        </w:rPr>
        <w:t>
      Адрес регистрации</w:t>
      </w:r>
    </w:p>
    <w:bookmarkEnd w:id="7526"/>
    <w:bookmarkStart w:name="z46400" w:id="7527"/>
    <w:p>
      <w:pPr>
        <w:spacing w:after="0"/>
        <w:ind w:left="0"/>
        <w:jc w:val="both"/>
      </w:pPr>
      <w:r>
        <w:rPr>
          <w:rFonts w:ascii="Times New Roman"/>
          <w:b w:val="false"/>
          <w:i w:val="false"/>
          <w:color w:val="000000"/>
          <w:sz w:val="28"/>
        </w:rPr>
        <w:t>
      Место работы/учебы/детского учреждения</w:t>
      </w:r>
    </w:p>
    <w:bookmarkEnd w:id="7527"/>
    <w:bookmarkStart w:name="z46401" w:id="7528"/>
    <w:p>
      <w:pPr>
        <w:spacing w:after="0"/>
        <w:ind w:left="0"/>
        <w:jc w:val="both"/>
      </w:pPr>
      <w:r>
        <w:rPr>
          <w:rFonts w:ascii="Times New Roman"/>
          <w:b w:val="false"/>
          <w:i w:val="false"/>
          <w:color w:val="000000"/>
          <w:sz w:val="28"/>
        </w:rPr>
        <w:t>
      Должность</w:t>
      </w:r>
    </w:p>
    <w:bookmarkEnd w:id="7528"/>
    <w:bookmarkStart w:name="z46402" w:id="7529"/>
    <w:p>
      <w:pPr>
        <w:spacing w:after="0"/>
        <w:ind w:left="0"/>
        <w:jc w:val="both"/>
      </w:pPr>
      <w:r>
        <w:rPr>
          <w:rFonts w:ascii="Times New Roman"/>
          <w:b w:val="false"/>
          <w:i w:val="false"/>
          <w:color w:val="000000"/>
          <w:sz w:val="28"/>
        </w:rPr>
        <w:t>
      Дата последнего медицинского обследования</w:t>
      </w:r>
    </w:p>
    <w:bookmarkEnd w:id="7529"/>
    <w:bookmarkStart w:name="z46403" w:id="7530"/>
    <w:p>
      <w:pPr>
        <w:spacing w:after="0"/>
        <w:ind w:left="0"/>
        <w:jc w:val="both"/>
      </w:pPr>
      <w:r>
        <w:rPr>
          <w:rFonts w:ascii="Times New Roman"/>
          <w:b w:val="false"/>
          <w:i w:val="false"/>
          <w:color w:val="000000"/>
          <w:sz w:val="28"/>
        </w:rPr>
        <w:t>
      Заболевания, выявленные с момента последнего медосмотра наименование</w:t>
      </w:r>
    </w:p>
    <w:bookmarkEnd w:id="7530"/>
    <w:bookmarkStart w:name="z46404" w:id="7531"/>
    <w:p>
      <w:pPr>
        <w:spacing w:after="0"/>
        <w:ind w:left="0"/>
        <w:jc w:val="both"/>
      </w:pPr>
      <w:r>
        <w:rPr>
          <w:rFonts w:ascii="Times New Roman"/>
          <w:b w:val="false"/>
          <w:i w:val="false"/>
          <w:color w:val="000000"/>
          <w:sz w:val="28"/>
        </w:rPr>
        <w:t>
      Врач ФИО (при его наличии), идентификатор (ЭЦП, QR код, или уникальный признак, позволяющий отличать его)</w:t>
      </w:r>
    </w:p>
    <w:bookmarkEnd w:id="7531"/>
    <w:bookmarkStart w:name="z46405" w:id="7532"/>
    <w:p>
      <w:pPr>
        <w:spacing w:after="0"/>
        <w:ind w:left="0"/>
        <w:jc w:val="both"/>
      </w:pPr>
      <w:r>
        <w:rPr>
          <w:rFonts w:ascii="Times New Roman"/>
          <w:b w:val="false"/>
          <w:i w:val="false"/>
          <w:color w:val="000000"/>
          <w:sz w:val="28"/>
        </w:rPr>
        <w:t>
      Заключение терапевта/ВОП ФИО (при его наличии), идентификатор (ЭЦП, QR код, или уникальный признак, позволяющий отличать его)</w:t>
      </w:r>
    </w:p>
    <w:bookmarkEnd w:id="7532"/>
    <w:bookmarkStart w:name="z46406" w:id="7533"/>
    <w:p>
      <w:pPr>
        <w:spacing w:after="0"/>
        <w:ind w:left="0"/>
        <w:jc w:val="both"/>
      </w:pPr>
      <w:r>
        <w:rPr>
          <w:rFonts w:ascii="Times New Roman"/>
          <w:b w:val="false"/>
          <w:i w:val="false"/>
          <w:color w:val="000000"/>
          <w:sz w:val="28"/>
        </w:rPr>
        <w:t>
      дата</w:t>
      </w:r>
    </w:p>
    <w:bookmarkEnd w:id="7533"/>
    <w:bookmarkStart w:name="z46407" w:id="7534"/>
    <w:p>
      <w:pPr>
        <w:spacing w:after="0"/>
        <w:ind w:left="0"/>
        <w:jc w:val="both"/>
      </w:pPr>
      <w:r>
        <w:rPr>
          <w:rFonts w:ascii="Times New Roman"/>
          <w:b w:val="false"/>
          <w:i w:val="false"/>
          <w:color w:val="000000"/>
          <w:sz w:val="28"/>
        </w:rPr>
        <w:t>
      наименование код</w:t>
      </w:r>
    </w:p>
    <w:bookmarkEnd w:id="7534"/>
    <w:bookmarkStart w:name="z46408" w:id="7535"/>
    <w:p>
      <w:pPr>
        <w:spacing w:after="0"/>
        <w:ind w:left="0"/>
        <w:jc w:val="both"/>
      </w:pPr>
      <w:r>
        <w:rPr>
          <w:rFonts w:ascii="Times New Roman"/>
          <w:b w:val="false"/>
          <w:i w:val="false"/>
          <w:color w:val="000000"/>
          <w:sz w:val="28"/>
        </w:rPr>
        <w:t>
      Заключение нарколога ФИО (при его наличии), идентификатор (ЭЦП, QR код, или уникальный признак, позволяющий отличать его)</w:t>
      </w:r>
    </w:p>
    <w:bookmarkEnd w:id="7535"/>
    <w:bookmarkStart w:name="z46409" w:id="7536"/>
    <w:p>
      <w:pPr>
        <w:spacing w:after="0"/>
        <w:ind w:left="0"/>
        <w:jc w:val="both"/>
      </w:pPr>
      <w:r>
        <w:rPr>
          <w:rFonts w:ascii="Times New Roman"/>
          <w:b w:val="false"/>
          <w:i w:val="false"/>
          <w:color w:val="000000"/>
          <w:sz w:val="28"/>
        </w:rPr>
        <w:t>
      дата</w:t>
      </w:r>
    </w:p>
    <w:bookmarkEnd w:id="7536"/>
    <w:bookmarkStart w:name="z46410" w:id="7537"/>
    <w:p>
      <w:pPr>
        <w:spacing w:after="0"/>
        <w:ind w:left="0"/>
        <w:jc w:val="both"/>
      </w:pPr>
      <w:r>
        <w:rPr>
          <w:rFonts w:ascii="Times New Roman"/>
          <w:b w:val="false"/>
          <w:i w:val="false"/>
          <w:color w:val="000000"/>
          <w:sz w:val="28"/>
        </w:rPr>
        <w:t>
      наименование код</w:t>
      </w:r>
    </w:p>
    <w:bookmarkEnd w:id="7537"/>
    <w:bookmarkStart w:name="z46411" w:id="7538"/>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w:t>
      </w:r>
    </w:p>
    <w:bookmarkEnd w:id="7538"/>
    <w:bookmarkStart w:name="z46412" w:id="7539"/>
    <w:p>
      <w:pPr>
        <w:spacing w:after="0"/>
        <w:ind w:left="0"/>
        <w:jc w:val="both"/>
      </w:pPr>
      <w:r>
        <w:rPr>
          <w:rFonts w:ascii="Times New Roman"/>
          <w:b w:val="false"/>
          <w:i w:val="false"/>
          <w:color w:val="000000"/>
          <w:sz w:val="28"/>
        </w:rPr>
        <w:t>
      Дата</w:t>
      </w:r>
    </w:p>
    <w:bookmarkEnd w:id="7539"/>
    <w:bookmarkStart w:name="z46413" w:id="7540"/>
    <w:p>
      <w:pPr>
        <w:spacing w:after="0"/>
        <w:ind w:left="0"/>
        <w:jc w:val="both"/>
      </w:pPr>
      <w:r>
        <w:rPr>
          <w:rFonts w:ascii="Times New Roman"/>
          <w:b w:val="false"/>
          <w:i w:val="false"/>
          <w:color w:val="000000"/>
          <w:sz w:val="28"/>
        </w:rPr>
        <w:t>
      Результат.</w:t>
      </w:r>
    </w:p>
    <w:bookmarkEnd w:id="7540"/>
    <w:bookmarkStart w:name="z46414" w:id="7541"/>
    <w:p>
      <w:pPr>
        <w:spacing w:after="0"/>
        <w:ind w:left="0"/>
        <w:jc w:val="both"/>
      </w:pPr>
      <w:r>
        <w:rPr>
          <w:rFonts w:ascii="Times New Roman"/>
          <w:b w:val="false"/>
          <w:i w:val="false"/>
          <w:color w:val="000000"/>
          <w:sz w:val="28"/>
        </w:rPr>
        <w:t>
      Заключение психиатра ФИО (при его наличии), идентификатор (ЭЦП, QR код, или уникальный признак, позволяющий отличать его)</w:t>
      </w:r>
    </w:p>
    <w:bookmarkEnd w:id="7541"/>
    <w:bookmarkStart w:name="z46415" w:id="7542"/>
    <w:p>
      <w:pPr>
        <w:spacing w:after="0"/>
        <w:ind w:left="0"/>
        <w:jc w:val="both"/>
      </w:pPr>
      <w:r>
        <w:rPr>
          <w:rFonts w:ascii="Times New Roman"/>
          <w:b w:val="false"/>
          <w:i w:val="false"/>
          <w:color w:val="000000"/>
          <w:sz w:val="28"/>
        </w:rPr>
        <w:t>
      Психологическое тестирование:</w:t>
      </w:r>
    </w:p>
    <w:bookmarkEnd w:id="7542"/>
    <w:bookmarkStart w:name="z46416" w:id="7543"/>
    <w:p>
      <w:pPr>
        <w:spacing w:after="0"/>
        <w:ind w:left="0"/>
        <w:jc w:val="both"/>
      </w:pPr>
      <w:r>
        <w:rPr>
          <w:rFonts w:ascii="Times New Roman"/>
          <w:b w:val="false"/>
          <w:i w:val="false"/>
          <w:color w:val="000000"/>
          <w:sz w:val="28"/>
        </w:rPr>
        <w:t>
      Дата</w:t>
      </w:r>
    </w:p>
    <w:bookmarkEnd w:id="7543"/>
    <w:bookmarkStart w:name="z46417" w:id="7544"/>
    <w:p>
      <w:pPr>
        <w:spacing w:after="0"/>
        <w:ind w:left="0"/>
        <w:jc w:val="both"/>
      </w:pPr>
      <w:r>
        <w:rPr>
          <w:rFonts w:ascii="Times New Roman"/>
          <w:b w:val="false"/>
          <w:i w:val="false"/>
          <w:color w:val="000000"/>
          <w:sz w:val="28"/>
        </w:rPr>
        <w:t>
      Результат.</w:t>
      </w:r>
    </w:p>
    <w:bookmarkEnd w:id="7544"/>
    <w:bookmarkStart w:name="z46418" w:id="7545"/>
    <w:p>
      <w:pPr>
        <w:spacing w:after="0"/>
        <w:ind w:left="0"/>
        <w:jc w:val="both"/>
      </w:pPr>
      <w:r>
        <w:rPr>
          <w:rFonts w:ascii="Times New Roman"/>
          <w:b w:val="false"/>
          <w:i w:val="false"/>
          <w:color w:val="000000"/>
          <w:sz w:val="28"/>
        </w:rPr>
        <w:t>
      Данные рентгенологического (флюорографического) обследования</w:t>
      </w:r>
    </w:p>
    <w:bookmarkEnd w:id="7545"/>
    <w:bookmarkStart w:name="z46419" w:id="7546"/>
    <w:p>
      <w:pPr>
        <w:spacing w:after="0"/>
        <w:ind w:left="0"/>
        <w:jc w:val="both"/>
      </w:pPr>
      <w:r>
        <w:rPr>
          <w:rFonts w:ascii="Times New Roman"/>
          <w:b w:val="false"/>
          <w:i w:val="false"/>
          <w:color w:val="000000"/>
          <w:sz w:val="28"/>
        </w:rPr>
        <w:t>
      Дата</w:t>
      </w:r>
    </w:p>
    <w:bookmarkEnd w:id="7546"/>
    <w:bookmarkStart w:name="z46420" w:id="7547"/>
    <w:p>
      <w:pPr>
        <w:spacing w:after="0"/>
        <w:ind w:left="0"/>
        <w:jc w:val="both"/>
      </w:pPr>
      <w:r>
        <w:rPr>
          <w:rFonts w:ascii="Times New Roman"/>
          <w:b w:val="false"/>
          <w:i w:val="false"/>
          <w:color w:val="000000"/>
          <w:sz w:val="28"/>
        </w:rPr>
        <w:t>
      Результат.</w:t>
      </w:r>
    </w:p>
    <w:bookmarkEnd w:id="7547"/>
    <w:bookmarkStart w:name="z46421" w:id="7548"/>
    <w:p>
      <w:pPr>
        <w:spacing w:after="0"/>
        <w:ind w:left="0"/>
        <w:jc w:val="both"/>
      </w:pPr>
      <w:r>
        <w:rPr>
          <w:rFonts w:ascii="Times New Roman"/>
          <w:b w:val="false"/>
          <w:i w:val="false"/>
          <w:color w:val="000000"/>
          <w:sz w:val="28"/>
        </w:rPr>
        <w:t>
      Данные лабораторных исследований</w:t>
      </w:r>
    </w:p>
    <w:bookmarkEnd w:id="7548"/>
    <w:bookmarkStart w:name="z46422" w:id="7549"/>
    <w:p>
      <w:pPr>
        <w:spacing w:after="0"/>
        <w:ind w:left="0"/>
        <w:jc w:val="both"/>
      </w:pPr>
      <w:r>
        <w:rPr>
          <w:rFonts w:ascii="Times New Roman"/>
          <w:b w:val="false"/>
          <w:i w:val="false"/>
          <w:color w:val="000000"/>
          <w:sz w:val="28"/>
        </w:rPr>
        <w:t>
      Врачебное заключение о профессиональной пригодности с указанием условий</w:t>
      </w:r>
    </w:p>
    <w:bookmarkEnd w:id="7549"/>
    <w:bookmarkStart w:name="z46423" w:id="7550"/>
    <w:p>
      <w:pPr>
        <w:spacing w:after="0"/>
        <w:ind w:left="0"/>
        <w:jc w:val="both"/>
      </w:pPr>
      <w:r>
        <w:rPr>
          <w:rFonts w:ascii="Times New Roman"/>
          <w:b w:val="false"/>
          <w:i w:val="false"/>
          <w:color w:val="000000"/>
          <w:sz w:val="28"/>
        </w:rPr>
        <w:t>
      Лицо, заполнявшее справку</w:t>
      </w:r>
    </w:p>
    <w:bookmarkEnd w:id="7550"/>
    <w:bookmarkStart w:name="z46424" w:id="7551"/>
    <w:p>
      <w:pPr>
        <w:spacing w:after="0"/>
        <w:ind w:left="0"/>
        <w:jc w:val="both"/>
      </w:pPr>
      <w:r>
        <w:rPr>
          <w:rFonts w:ascii="Times New Roman"/>
          <w:b w:val="false"/>
          <w:i w:val="false"/>
          <w:color w:val="000000"/>
          <w:sz w:val="28"/>
        </w:rPr>
        <w:t>
      Идентификатор</w:t>
      </w:r>
    </w:p>
    <w:bookmarkEnd w:id="7551"/>
    <w:bookmarkStart w:name="z46425" w:id="7552"/>
    <w:p>
      <w:pPr>
        <w:spacing w:after="0"/>
        <w:ind w:left="0"/>
        <w:jc w:val="both"/>
      </w:pPr>
      <w:r>
        <w:rPr>
          <w:rFonts w:ascii="Times New Roman"/>
          <w:b w:val="false"/>
          <w:i w:val="false"/>
          <w:color w:val="000000"/>
          <w:sz w:val="28"/>
        </w:rPr>
        <w:t>
      ФИО (при его наличии)</w:t>
      </w:r>
    </w:p>
    <w:bookmarkEnd w:id="7552"/>
    <w:bookmarkStart w:name="z46426" w:id="7553"/>
    <w:p>
      <w:pPr>
        <w:spacing w:after="0"/>
        <w:ind w:left="0"/>
        <w:jc w:val="both"/>
      </w:pPr>
      <w:r>
        <w:rPr>
          <w:rFonts w:ascii="Times New Roman"/>
          <w:b w:val="false"/>
          <w:i w:val="false"/>
          <w:color w:val="000000"/>
          <w:sz w:val="28"/>
        </w:rPr>
        <w:t>
      Руководитель медицинской организации Идентификатор</w:t>
      </w:r>
    </w:p>
    <w:bookmarkEnd w:id="7553"/>
    <w:bookmarkStart w:name="z46427" w:id="7554"/>
    <w:p>
      <w:pPr>
        <w:spacing w:after="0"/>
        <w:ind w:left="0"/>
        <w:jc w:val="both"/>
      </w:pPr>
      <w:r>
        <w:rPr>
          <w:rFonts w:ascii="Times New Roman"/>
          <w:b w:val="false"/>
          <w:i w:val="false"/>
          <w:color w:val="000000"/>
          <w:sz w:val="28"/>
        </w:rPr>
        <w:t>
      ФИО (при его наличии)</w:t>
      </w:r>
    </w:p>
    <w:bookmarkEnd w:id="7554"/>
    <w:bookmarkStart w:name="z46428" w:id="7555"/>
    <w:p>
      <w:pPr>
        <w:spacing w:after="0"/>
        <w:ind w:left="0"/>
        <w:jc w:val="left"/>
      </w:pPr>
      <w:r>
        <w:rPr>
          <w:rFonts w:ascii="Times New Roman"/>
          <w:b/>
          <w:i w:val="false"/>
          <w:color w:val="000000"/>
        </w:rPr>
        <w:t xml:space="preserve"> Список сокращений формы № 075/у "Медицинская справка (врачебное профессионально-консультативное заключение)":</w:t>
      </w:r>
    </w:p>
    <w:bookmarkEnd w:id="7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9" w:id="7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3" w:id="7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7" w:id="75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1" w:id="75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5" w:id="75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bookmarkStart w:name="z46449" w:id="7561"/>
    <w:p>
      <w:pPr>
        <w:spacing w:after="0"/>
        <w:ind w:left="0"/>
        <w:jc w:val="left"/>
      </w:pPr>
      <w:r>
        <w:rPr>
          <w:rFonts w:ascii="Times New Roman"/>
          <w:b/>
          <w:i w:val="false"/>
          <w:color w:val="000000"/>
        </w:rPr>
        <w:t xml:space="preserve"> Форма № 076/у "Заключение медицинского осмотра (для получения разрешений в сферах оборота гражданского и служебного оружия, гражданских пиротехнических веществ)" 20___ года "____" _________</w:t>
      </w:r>
    </w:p>
    <w:bookmarkEnd w:id="7561"/>
    <w:bookmarkStart w:name="z46450" w:id="7562"/>
    <w:p>
      <w:pPr>
        <w:spacing w:after="0"/>
        <w:ind w:left="0"/>
        <w:jc w:val="both"/>
      </w:pPr>
      <w:r>
        <w:rPr>
          <w:rFonts w:ascii="Times New Roman"/>
          <w:b w:val="false"/>
          <w:i w:val="false"/>
          <w:color w:val="000000"/>
          <w:sz w:val="28"/>
        </w:rPr>
        <w:t>
      Выдано гражданину (-ке): ______________________________________________</w:t>
      </w:r>
    </w:p>
    <w:bookmarkEnd w:id="7562"/>
    <w:bookmarkStart w:name="z46451" w:id="7563"/>
    <w:p>
      <w:pPr>
        <w:spacing w:after="0"/>
        <w:ind w:left="0"/>
        <w:jc w:val="both"/>
      </w:pPr>
      <w:r>
        <w:rPr>
          <w:rFonts w:ascii="Times New Roman"/>
          <w:b w:val="false"/>
          <w:i w:val="false"/>
          <w:color w:val="000000"/>
          <w:sz w:val="28"/>
        </w:rPr>
        <w:t>
      ФИО (при его наличии) ________________________________________________</w:t>
      </w:r>
    </w:p>
    <w:bookmarkEnd w:id="7563"/>
    <w:bookmarkStart w:name="z46452" w:id="7564"/>
    <w:p>
      <w:pPr>
        <w:spacing w:after="0"/>
        <w:ind w:left="0"/>
        <w:jc w:val="both"/>
      </w:pPr>
      <w:r>
        <w:rPr>
          <w:rFonts w:ascii="Times New Roman"/>
          <w:b w:val="false"/>
          <w:i w:val="false"/>
          <w:color w:val="000000"/>
          <w:sz w:val="28"/>
        </w:rPr>
        <w:t>
      _____________________________________________________________________</w:t>
      </w:r>
    </w:p>
    <w:bookmarkEnd w:id="7564"/>
    <w:bookmarkStart w:name="z46453" w:id="7565"/>
    <w:p>
      <w:pPr>
        <w:spacing w:after="0"/>
        <w:ind w:left="0"/>
        <w:jc w:val="both"/>
      </w:pPr>
      <w:r>
        <w:rPr>
          <w:rFonts w:ascii="Times New Roman"/>
          <w:b w:val="false"/>
          <w:i w:val="false"/>
          <w:color w:val="000000"/>
          <w:sz w:val="28"/>
        </w:rPr>
        <w:t>
      ИИН ________________________________________________________________</w:t>
      </w:r>
    </w:p>
    <w:bookmarkEnd w:id="7565"/>
    <w:bookmarkStart w:name="z46454" w:id="7566"/>
    <w:p>
      <w:pPr>
        <w:spacing w:after="0"/>
        <w:ind w:left="0"/>
        <w:jc w:val="both"/>
      </w:pPr>
      <w:r>
        <w:rPr>
          <w:rFonts w:ascii="Times New Roman"/>
          <w:b w:val="false"/>
          <w:i w:val="false"/>
          <w:color w:val="000000"/>
          <w:sz w:val="28"/>
        </w:rPr>
        <w:t>
      Область (город) __________________________ район ______________________</w:t>
      </w:r>
    </w:p>
    <w:bookmarkEnd w:id="7566"/>
    <w:bookmarkStart w:name="z46455" w:id="7567"/>
    <w:p>
      <w:pPr>
        <w:spacing w:after="0"/>
        <w:ind w:left="0"/>
        <w:jc w:val="both"/>
      </w:pPr>
      <w:r>
        <w:rPr>
          <w:rFonts w:ascii="Times New Roman"/>
          <w:b w:val="false"/>
          <w:i w:val="false"/>
          <w:color w:val="000000"/>
          <w:sz w:val="28"/>
        </w:rPr>
        <w:t>
      по результатам предварительного/периодического медицинского осмотра</w:t>
      </w:r>
    </w:p>
    <w:bookmarkEnd w:id="7567"/>
    <w:bookmarkStart w:name="z46456" w:id="7568"/>
    <w:p>
      <w:pPr>
        <w:spacing w:after="0"/>
        <w:ind w:left="0"/>
        <w:jc w:val="both"/>
      </w:pPr>
      <w:r>
        <w:rPr>
          <w:rFonts w:ascii="Times New Roman"/>
          <w:b w:val="false"/>
          <w:i w:val="false"/>
          <w:color w:val="000000"/>
          <w:sz w:val="28"/>
        </w:rPr>
        <w:t>
      (нужное подчеркнуть) в организации ____________________________________</w:t>
      </w:r>
    </w:p>
    <w:bookmarkEnd w:id="7568"/>
    <w:bookmarkStart w:name="z46457" w:id="7569"/>
    <w:p>
      <w:pPr>
        <w:spacing w:after="0"/>
        <w:ind w:left="0"/>
        <w:jc w:val="both"/>
      </w:pPr>
      <w:r>
        <w:rPr>
          <w:rFonts w:ascii="Times New Roman"/>
          <w:b w:val="false"/>
          <w:i w:val="false"/>
          <w:color w:val="000000"/>
          <w:sz w:val="28"/>
        </w:rPr>
        <w:t>
      наименование организации</w:t>
      </w:r>
    </w:p>
    <w:bookmarkEnd w:id="7569"/>
    <w:bookmarkStart w:name="z46458" w:id="7570"/>
    <w:p>
      <w:pPr>
        <w:spacing w:after="0"/>
        <w:ind w:left="0"/>
        <w:jc w:val="both"/>
      </w:pPr>
      <w:r>
        <w:rPr>
          <w:rFonts w:ascii="Times New Roman"/>
          <w:b w:val="false"/>
          <w:i w:val="false"/>
          <w:color w:val="000000"/>
          <w:sz w:val="28"/>
        </w:rPr>
        <w:t>
      Врач терапевт ________________________________________________________</w:t>
      </w:r>
    </w:p>
    <w:bookmarkEnd w:id="7570"/>
    <w:bookmarkStart w:name="z46459" w:id="7571"/>
    <w:p>
      <w:pPr>
        <w:spacing w:after="0"/>
        <w:ind w:left="0"/>
        <w:jc w:val="both"/>
      </w:pPr>
      <w:r>
        <w:rPr>
          <w:rFonts w:ascii="Times New Roman"/>
          <w:b w:val="false"/>
          <w:i w:val="false"/>
          <w:color w:val="000000"/>
          <w:sz w:val="28"/>
        </w:rPr>
        <w:t>
      подпись ФИО (при его наличии)</w:t>
      </w:r>
    </w:p>
    <w:bookmarkEnd w:id="7571"/>
    <w:bookmarkStart w:name="z46460" w:id="7572"/>
    <w:p>
      <w:pPr>
        <w:spacing w:after="0"/>
        <w:ind w:left="0"/>
        <w:jc w:val="both"/>
      </w:pPr>
      <w:r>
        <w:rPr>
          <w:rFonts w:ascii="Times New Roman"/>
          <w:b w:val="false"/>
          <w:i w:val="false"/>
          <w:color w:val="000000"/>
          <w:sz w:val="28"/>
        </w:rPr>
        <w:t>
      дата освидетельствования 20___года "____" _______________________________</w:t>
      </w:r>
    </w:p>
    <w:bookmarkEnd w:id="7572"/>
    <w:bookmarkStart w:name="z46461" w:id="7573"/>
    <w:p>
      <w:pPr>
        <w:spacing w:after="0"/>
        <w:ind w:left="0"/>
        <w:jc w:val="both"/>
      </w:pPr>
      <w:r>
        <w:rPr>
          <w:rFonts w:ascii="Times New Roman"/>
          <w:b w:val="false"/>
          <w:i w:val="false"/>
          <w:color w:val="000000"/>
          <w:sz w:val="28"/>
        </w:rPr>
        <w:t>
      Заключение __________________________________________________________</w:t>
      </w:r>
    </w:p>
    <w:bookmarkEnd w:id="7573"/>
    <w:bookmarkStart w:name="z46462" w:id="7574"/>
    <w:p>
      <w:pPr>
        <w:spacing w:after="0"/>
        <w:ind w:left="0"/>
        <w:jc w:val="both"/>
      </w:pPr>
      <w:r>
        <w:rPr>
          <w:rFonts w:ascii="Times New Roman"/>
          <w:b w:val="false"/>
          <w:i w:val="false"/>
          <w:color w:val="000000"/>
          <w:sz w:val="28"/>
        </w:rPr>
        <w:t>
      _____________________________________________________________________</w:t>
      </w:r>
    </w:p>
    <w:bookmarkEnd w:id="7574"/>
    <w:bookmarkStart w:name="z46463" w:id="7575"/>
    <w:p>
      <w:pPr>
        <w:spacing w:after="0"/>
        <w:ind w:left="0"/>
        <w:jc w:val="both"/>
      </w:pPr>
      <w:r>
        <w:rPr>
          <w:rFonts w:ascii="Times New Roman"/>
          <w:b w:val="false"/>
          <w:i w:val="false"/>
          <w:color w:val="000000"/>
          <w:sz w:val="28"/>
        </w:rPr>
        <w:t>
      противопоказания имеются /отсутствуют</w:t>
      </w:r>
    </w:p>
    <w:bookmarkEnd w:id="7575"/>
    <w:bookmarkStart w:name="z46464" w:id="7576"/>
    <w:p>
      <w:pPr>
        <w:spacing w:after="0"/>
        <w:ind w:left="0"/>
        <w:jc w:val="both"/>
      </w:pPr>
      <w:r>
        <w:rPr>
          <w:rFonts w:ascii="Times New Roman"/>
          <w:b w:val="false"/>
          <w:i w:val="false"/>
          <w:color w:val="000000"/>
          <w:sz w:val="28"/>
        </w:rPr>
        <w:t>
      Место печати врача</w:t>
      </w:r>
    </w:p>
    <w:bookmarkEnd w:id="7576"/>
    <w:bookmarkStart w:name="z46465" w:id="7577"/>
    <w:p>
      <w:pPr>
        <w:spacing w:after="0"/>
        <w:ind w:left="0"/>
        <w:jc w:val="both"/>
      </w:pPr>
      <w:r>
        <w:rPr>
          <w:rFonts w:ascii="Times New Roman"/>
          <w:b w:val="false"/>
          <w:i w:val="false"/>
          <w:color w:val="000000"/>
          <w:sz w:val="28"/>
        </w:rPr>
        <w:t>
      Врач-невропатолог____________________________________________________</w:t>
      </w:r>
    </w:p>
    <w:bookmarkEnd w:id="7577"/>
    <w:bookmarkStart w:name="z46466" w:id="7578"/>
    <w:p>
      <w:pPr>
        <w:spacing w:after="0"/>
        <w:ind w:left="0"/>
        <w:jc w:val="both"/>
      </w:pPr>
      <w:r>
        <w:rPr>
          <w:rFonts w:ascii="Times New Roman"/>
          <w:b w:val="false"/>
          <w:i w:val="false"/>
          <w:color w:val="000000"/>
          <w:sz w:val="28"/>
        </w:rPr>
        <w:t>
      подпись ФИО (при его наличии)</w:t>
      </w:r>
    </w:p>
    <w:bookmarkEnd w:id="7578"/>
    <w:bookmarkStart w:name="z46467" w:id="7579"/>
    <w:p>
      <w:pPr>
        <w:spacing w:after="0"/>
        <w:ind w:left="0"/>
        <w:jc w:val="both"/>
      </w:pPr>
      <w:r>
        <w:rPr>
          <w:rFonts w:ascii="Times New Roman"/>
          <w:b w:val="false"/>
          <w:i w:val="false"/>
          <w:color w:val="000000"/>
          <w:sz w:val="28"/>
        </w:rPr>
        <w:t>
      дата освидетельствования 20___года "___"______________________________</w:t>
      </w:r>
    </w:p>
    <w:bookmarkEnd w:id="7579"/>
    <w:bookmarkStart w:name="z46468" w:id="7580"/>
    <w:p>
      <w:pPr>
        <w:spacing w:after="0"/>
        <w:ind w:left="0"/>
        <w:jc w:val="both"/>
      </w:pPr>
      <w:r>
        <w:rPr>
          <w:rFonts w:ascii="Times New Roman"/>
          <w:b w:val="false"/>
          <w:i w:val="false"/>
          <w:color w:val="000000"/>
          <w:sz w:val="28"/>
        </w:rPr>
        <w:t>
      Заключение __________________________________________________________</w:t>
      </w:r>
    </w:p>
    <w:bookmarkEnd w:id="7580"/>
    <w:bookmarkStart w:name="z46469" w:id="7581"/>
    <w:p>
      <w:pPr>
        <w:spacing w:after="0"/>
        <w:ind w:left="0"/>
        <w:jc w:val="both"/>
      </w:pPr>
      <w:r>
        <w:rPr>
          <w:rFonts w:ascii="Times New Roman"/>
          <w:b w:val="false"/>
          <w:i w:val="false"/>
          <w:color w:val="000000"/>
          <w:sz w:val="28"/>
        </w:rPr>
        <w:t>
      _____________________________________________________________________</w:t>
      </w:r>
    </w:p>
    <w:bookmarkEnd w:id="7581"/>
    <w:bookmarkStart w:name="z46470" w:id="7582"/>
    <w:p>
      <w:pPr>
        <w:spacing w:after="0"/>
        <w:ind w:left="0"/>
        <w:jc w:val="both"/>
      </w:pPr>
      <w:r>
        <w:rPr>
          <w:rFonts w:ascii="Times New Roman"/>
          <w:b w:val="false"/>
          <w:i w:val="false"/>
          <w:color w:val="000000"/>
          <w:sz w:val="28"/>
        </w:rPr>
        <w:t>
      противопоказания имеются /отсутствуют</w:t>
      </w:r>
    </w:p>
    <w:bookmarkEnd w:id="7582"/>
    <w:bookmarkStart w:name="z46471" w:id="7583"/>
    <w:p>
      <w:pPr>
        <w:spacing w:after="0"/>
        <w:ind w:left="0"/>
        <w:jc w:val="both"/>
      </w:pPr>
      <w:r>
        <w:rPr>
          <w:rFonts w:ascii="Times New Roman"/>
          <w:b w:val="false"/>
          <w:i w:val="false"/>
          <w:color w:val="000000"/>
          <w:sz w:val="28"/>
        </w:rPr>
        <w:t>
      Место печати врача</w:t>
      </w:r>
    </w:p>
    <w:bookmarkEnd w:id="7583"/>
    <w:bookmarkStart w:name="z46472" w:id="7584"/>
    <w:p>
      <w:pPr>
        <w:spacing w:after="0"/>
        <w:ind w:left="0"/>
        <w:jc w:val="both"/>
      </w:pPr>
      <w:r>
        <w:rPr>
          <w:rFonts w:ascii="Times New Roman"/>
          <w:b w:val="false"/>
          <w:i w:val="false"/>
          <w:color w:val="000000"/>
          <w:sz w:val="28"/>
        </w:rPr>
        <w:t>
      Врач-офтальмолог_____________________________________________________</w:t>
      </w:r>
    </w:p>
    <w:bookmarkEnd w:id="7584"/>
    <w:bookmarkStart w:name="z46473" w:id="7585"/>
    <w:p>
      <w:pPr>
        <w:spacing w:after="0"/>
        <w:ind w:left="0"/>
        <w:jc w:val="both"/>
      </w:pPr>
      <w:r>
        <w:rPr>
          <w:rFonts w:ascii="Times New Roman"/>
          <w:b w:val="false"/>
          <w:i w:val="false"/>
          <w:color w:val="000000"/>
          <w:sz w:val="28"/>
        </w:rPr>
        <w:t>
      подпись ФИО (при его наличии)</w:t>
      </w:r>
    </w:p>
    <w:bookmarkEnd w:id="7585"/>
    <w:bookmarkStart w:name="z46474" w:id="7586"/>
    <w:p>
      <w:pPr>
        <w:spacing w:after="0"/>
        <w:ind w:left="0"/>
        <w:jc w:val="both"/>
      </w:pPr>
      <w:r>
        <w:rPr>
          <w:rFonts w:ascii="Times New Roman"/>
          <w:b w:val="false"/>
          <w:i w:val="false"/>
          <w:color w:val="000000"/>
          <w:sz w:val="28"/>
        </w:rPr>
        <w:t>
      дата освидетельствования 20___года "____"_______________________________</w:t>
      </w:r>
    </w:p>
    <w:bookmarkEnd w:id="7586"/>
    <w:bookmarkStart w:name="z46475" w:id="7587"/>
    <w:p>
      <w:pPr>
        <w:spacing w:after="0"/>
        <w:ind w:left="0"/>
        <w:jc w:val="both"/>
      </w:pPr>
      <w:r>
        <w:rPr>
          <w:rFonts w:ascii="Times New Roman"/>
          <w:b w:val="false"/>
          <w:i w:val="false"/>
          <w:color w:val="000000"/>
          <w:sz w:val="28"/>
        </w:rPr>
        <w:t>
      Заключение __________________________________________________________</w:t>
      </w:r>
    </w:p>
    <w:bookmarkEnd w:id="7587"/>
    <w:bookmarkStart w:name="z46476" w:id="7588"/>
    <w:p>
      <w:pPr>
        <w:spacing w:after="0"/>
        <w:ind w:left="0"/>
        <w:jc w:val="both"/>
      </w:pPr>
      <w:r>
        <w:rPr>
          <w:rFonts w:ascii="Times New Roman"/>
          <w:b w:val="false"/>
          <w:i w:val="false"/>
          <w:color w:val="000000"/>
          <w:sz w:val="28"/>
        </w:rPr>
        <w:t>
      _____________________________________________________________________</w:t>
      </w:r>
    </w:p>
    <w:bookmarkEnd w:id="7588"/>
    <w:bookmarkStart w:name="z46477" w:id="7589"/>
    <w:p>
      <w:pPr>
        <w:spacing w:after="0"/>
        <w:ind w:left="0"/>
        <w:jc w:val="both"/>
      </w:pPr>
      <w:r>
        <w:rPr>
          <w:rFonts w:ascii="Times New Roman"/>
          <w:b w:val="false"/>
          <w:i w:val="false"/>
          <w:color w:val="000000"/>
          <w:sz w:val="28"/>
        </w:rPr>
        <w:t>
      противопоказания имеются /отсутствуют</w:t>
      </w:r>
    </w:p>
    <w:bookmarkEnd w:id="7589"/>
    <w:bookmarkStart w:name="z46478" w:id="7590"/>
    <w:p>
      <w:pPr>
        <w:spacing w:after="0"/>
        <w:ind w:left="0"/>
        <w:jc w:val="both"/>
      </w:pPr>
      <w:r>
        <w:rPr>
          <w:rFonts w:ascii="Times New Roman"/>
          <w:b w:val="false"/>
          <w:i w:val="false"/>
          <w:color w:val="000000"/>
          <w:sz w:val="28"/>
        </w:rPr>
        <w:t>
      Место печати врача</w:t>
      </w:r>
    </w:p>
    <w:bookmarkEnd w:id="7590"/>
    <w:bookmarkStart w:name="z46479" w:id="7591"/>
    <w:p>
      <w:pPr>
        <w:spacing w:after="0"/>
        <w:ind w:left="0"/>
        <w:jc w:val="both"/>
      </w:pPr>
      <w:r>
        <w:rPr>
          <w:rFonts w:ascii="Times New Roman"/>
          <w:b w:val="false"/>
          <w:i w:val="false"/>
          <w:color w:val="000000"/>
          <w:sz w:val="28"/>
        </w:rPr>
        <w:t>
      Врач-оториноларинголог_______________________________________________</w:t>
      </w:r>
    </w:p>
    <w:bookmarkEnd w:id="7591"/>
    <w:bookmarkStart w:name="z46480" w:id="7592"/>
    <w:p>
      <w:pPr>
        <w:spacing w:after="0"/>
        <w:ind w:left="0"/>
        <w:jc w:val="both"/>
      </w:pPr>
      <w:r>
        <w:rPr>
          <w:rFonts w:ascii="Times New Roman"/>
          <w:b w:val="false"/>
          <w:i w:val="false"/>
          <w:color w:val="000000"/>
          <w:sz w:val="28"/>
        </w:rPr>
        <w:t>
      подпись ФИО (при его наличии)</w:t>
      </w:r>
    </w:p>
    <w:bookmarkEnd w:id="7592"/>
    <w:bookmarkStart w:name="z46481" w:id="7593"/>
    <w:p>
      <w:pPr>
        <w:spacing w:after="0"/>
        <w:ind w:left="0"/>
        <w:jc w:val="both"/>
      </w:pPr>
      <w:r>
        <w:rPr>
          <w:rFonts w:ascii="Times New Roman"/>
          <w:b w:val="false"/>
          <w:i w:val="false"/>
          <w:color w:val="000000"/>
          <w:sz w:val="28"/>
        </w:rPr>
        <w:t>
      дата освидетельствования 20___года "_____" _______________________________</w:t>
      </w:r>
    </w:p>
    <w:bookmarkEnd w:id="7593"/>
    <w:bookmarkStart w:name="z46482" w:id="7594"/>
    <w:p>
      <w:pPr>
        <w:spacing w:after="0"/>
        <w:ind w:left="0"/>
        <w:jc w:val="both"/>
      </w:pPr>
      <w:r>
        <w:rPr>
          <w:rFonts w:ascii="Times New Roman"/>
          <w:b w:val="false"/>
          <w:i w:val="false"/>
          <w:color w:val="000000"/>
          <w:sz w:val="28"/>
        </w:rPr>
        <w:t>
      Заключение __________________________________________________________</w:t>
      </w:r>
    </w:p>
    <w:bookmarkEnd w:id="7594"/>
    <w:bookmarkStart w:name="z46483" w:id="7595"/>
    <w:p>
      <w:pPr>
        <w:spacing w:after="0"/>
        <w:ind w:left="0"/>
        <w:jc w:val="both"/>
      </w:pPr>
      <w:r>
        <w:rPr>
          <w:rFonts w:ascii="Times New Roman"/>
          <w:b w:val="false"/>
          <w:i w:val="false"/>
          <w:color w:val="000000"/>
          <w:sz w:val="28"/>
        </w:rPr>
        <w:t>
      _____________________________________________________________________</w:t>
      </w:r>
    </w:p>
    <w:bookmarkEnd w:id="7595"/>
    <w:bookmarkStart w:name="z46484" w:id="7596"/>
    <w:p>
      <w:pPr>
        <w:spacing w:after="0"/>
        <w:ind w:left="0"/>
        <w:jc w:val="both"/>
      </w:pPr>
      <w:r>
        <w:rPr>
          <w:rFonts w:ascii="Times New Roman"/>
          <w:b w:val="false"/>
          <w:i w:val="false"/>
          <w:color w:val="000000"/>
          <w:sz w:val="28"/>
        </w:rPr>
        <w:t>
      противопоказания имеются /отсутствуют</w:t>
      </w:r>
    </w:p>
    <w:bookmarkEnd w:id="7596"/>
    <w:bookmarkStart w:name="z46485" w:id="7597"/>
    <w:p>
      <w:pPr>
        <w:spacing w:after="0"/>
        <w:ind w:left="0"/>
        <w:jc w:val="both"/>
      </w:pPr>
      <w:r>
        <w:rPr>
          <w:rFonts w:ascii="Times New Roman"/>
          <w:b w:val="false"/>
          <w:i w:val="false"/>
          <w:color w:val="000000"/>
          <w:sz w:val="28"/>
        </w:rPr>
        <w:t>
      Место печати врача</w:t>
      </w:r>
    </w:p>
    <w:bookmarkEnd w:id="7597"/>
    <w:bookmarkStart w:name="z46486" w:id="7598"/>
    <w:p>
      <w:pPr>
        <w:spacing w:after="0"/>
        <w:ind w:left="0"/>
        <w:jc w:val="both"/>
      </w:pPr>
      <w:r>
        <w:rPr>
          <w:rFonts w:ascii="Times New Roman"/>
          <w:b w:val="false"/>
          <w:i w:val="false"/>
          <w:color w:val="000000"/>
          <w:sz w:val="28"/>
        </w:rPr>
        <w:t>
      Врач-психиатр с психологическим тестированием: _________________________</w:t>
      </w:r>
    </w:p>
    <w:bookmarkEnd w:id="7598"/>
    <w:bookmarkStart w:name="z46487" w:id="7599"/>
    <w:p>
      <w:pPr>
        <w:spacing w:after="0"/>
        <w:ind w:left="0"/>
        <w:jc w:val="both"/>
      </w:pPr>
      <w:r>
        <w:rPr>
          <w:rFonts w:ascii="Times New Roman"/>
          <w:b w:val="false"/>
          <w:i w:val="false"/>
          <w:color w:val="000000"/>
          <w:sz w:val="28"/>
        </w:rPr>
        <w:t>
      ______________________________________</w:t>
      </w:r>
    </w:p>
    <w:bookmarkEnd w:id="7599"/>
    <w:bookmarkStart w:name="z46488" w:id="7600"/>
    <w:p>
      <w:pPr>
        <w:spacing w:after="0"/>
        <w:ind w:left="0"/>
        <w:jc w:val="both"/>
      </w:pPr>
      <w:r>
        <w:rPr>
          <w:rFonts w:ascii="Times New Roman"/>
          <w:b w:val="false"/>
          <w:i w:val="false"/>
          <w:color w:val="000000"/>
          <w:sz w:val="28"/>
        </w:rPr>
        <w:t>
      подпись ФИО (при его наличии)</w:t>
      </w:r>
    </w:p>
    <w:bookmarkEnd w:id="7600"/>
    <w:bookmarkStart w:name="z46489" w:id="7601"/>
    <w:p>
      <w:pPr>
        <w:spacing w:after="0"/>
        <w:ind w:left="0"/>
        <w:jc w:val="both"/>
      </w:pPr>
      <w:r>
        <w:rPr>
          <w:rFonts w:ascii="Times New Roman"/>
          <w:b w:val="false"/>
          <w:i w:val="false"/>
          <w:color w:val="000000"/>
          <w:sz w:val="28"/>
        </w:rPr>
        <w:t>
      дата освидетельствования 20___года "___" ________________________________</w:t>
      </w:r>
    </w:p>
    <w:bookmarkEnd w:id="7601"/>
    <w:bookmarkStart w:name="z46490" w:id="7602"/>
    <w:p>
      <w:pPr>
        <w:spacing w:after="0"/>
        <w:ind w:left="0"/>
        <w:jc w:val="both"/>
      </w:pPr>
      <w:r>
        <w:rPr>
          <w:rFonts w:ascii="Times New Roman"/>
          <w:b w:val="false"/>
          <w:i w:val="false"/>
          <w:color w:val="000000"/>
          <w:sz w:val="28"/>
        </w:rPr>
        <w:t>
      Заключение ___________________________________________________________</w:t>
      </w:r>
    </w:p>
    <w:bookmarkEnd w:id="7602"/>
    <w:bookmarkStart w:name="z46491" w:id="7603"/>
    <w:p>
      <w:pPr>
        <w:spacing w:after="0"/>
        <w:ind w:left="0"/>
        <w:jc w:val="both"/>
      </w:pPr>
      <w:r>
        <w:rPr>
          <w:rFonts w:ascii="Times New Roman"/>
          <w:b w:val="false"/>
          <w:i w:val="false"/>
          <w:color w:val="000000"/>
          <w:sz w:val="28"/>
        </w:rPr>
        <w:t>
      ________________</w:t>
      </w:r>
    </w:p>
    <w:bookmarkEnd w:id="7603"/>
    <w:bookmarkStart w:name="z46492" w:id="7604"/>
    <w:p>
      <w:pPr>
        <w:spacing w:after="0"/>
        <w:ind w:left="0"/>
        <w:jc w:val="both"/>
      </w:pPr>
      <w:r>
        <w:rPr>
          <w:rFonts w:ascii="Times New Roman"/>
          <w:b w:val="false"/>
          <w:i w:val="false"/>
          <w:color w:val="000000"/>
          <w:sz w:val="28"/>
        </w:rPr>
        <w:t>
      противопоказания имеются /отсутствуют</w:t>
      </w:r>
    </w:p>
    <w:bookmarkEnd w:id="7604"/>
    <w:bookmarkStart w:name="z46493" w:id="7605"/>
    <w:p>
      <w:pPr>
        <w:spacing w:after="0"/>
        <w:ind w:left="0"/>
        <w:jc w:val="both"/>
      </w:pPr>
      <w:r>
        <w:rPr>
          <w:rFonts w:ascii="Times New Roman"/>
          <w:b w:val="false"/>
          <w:i w:val="false"/>
          <w:color w:val="000000"/>
          <w:sz w:val="28"/>
        </w:rPr>
        <w:t>
      Место печати врача</w:t>
      </w:r>
    </w:p>
    <w:bookmarkEnd w:id="7605"/>
    <w:bookmarkStart w:name="z46494" w:id="7606"/>
    <w:p>
      <w:pPr>
        <w:spacing w:after="0"/>
        <w:ind w:left="0"/>
        <w:jc w:val="both"/>
      </w:pPr>
      <w:r>
        <w:rPr>
          <w:rFonts w:ascii="Times New Roman"/>
          <w:b w:val="false"/>
          <w:i w:val="false"/>
          <w:color w:val="000000"/>
          <w:sz w:val="28"/>
        </w:rPr>
        <w:t>
      Исследование жидких биологических сред на наличие психоактивных веществ</w:t>
      </w:r>
    </w:p>
    <w:bookmarkEnd w:id="7606"/>
    <w:bookmarkStart w:name="z46495" w:id="7607"/>
    <w:p>
      <w:pPr>
        <w:spacing w:after="0"/>
        <w:ind w:left="0"/>
        <w:jc w:val="both"/>
      </w:pPr>
      <w:r>
        <w:rPr>
          <w:rFonts w:ascii="Times New Roman"/>
          <w:b w:val="false"/>
          <w:i w:val="false"/>
          <w:color w:val="000000"/>
          <w:sz w:val="28"/>
        </w:rPr>
        <w:t>
      _____________________________________________________________________</w:t>
      </w:r>
    </w:p>
    <w:bookmarkEnd w:id="7607"/>
    <w:bookmarkStart w:name="z46496" w:id="7608"/>
    <w:p>
      <w:pPr>
        <w:spacing w:after="0"/>
        <w:ind w:left="0"/>
        <w:jc w:val="both"/>
      </w:pPr>
      <w:r>
        <w:rPr>
          <w:rFonts w:ascii="Times New Roman"/>
          <w:b w:val="false"/>
          <w:i w:val="false"/>
          <w:color w:val="000000"/>
          <w:sz w:val="28"/>
        </w:rPr>
        <w:t>
      дата</w:t>
      </w:r>
    </w:p>
    <w:bookmarkEnd w:id="7608"/>
    <w:bookmarkStart w:name="z46497" w:id="7609"/>
    <w:p>
      <w:pPr>
        <w:spacing w:after="0"/>
        <w:ind w:left="0"/>
        <w:jc w:val="both"/>
      </w:pPr>
      <w:r>
        <w:rPr>
          <w:rFonts w:ascii="Times New Roman"/>
          <w:b w:val="false"/>
          <w:i w:val="false"/>
          <w:color w:val="000000"/>
          <w:sz w:val="28"/>
        </w:rPr>
        <w:t>
      результат ____________________________________________________________</w:t>
      </w:r>
    </w:p>
    <w:bookmarkEnd w:id="7609"/>
    <w:bookmarkStart w:name="z46498" w:id="7610"/>
    <w:p>
      <w:pPr>
        <w:spacing w:after="0"/>
        <w:ind w:left="0"/>
        <w:jc w:val="both"/>
      </w:pPr>
      <w:r>
        <w:rPr>
          <w:rFonts w:ascii="Times New Roman"/>
          <w:b w:val="false"/>
          <w:i w:val="false"/>
          <w:color w:val="000000"/>
          <w:sz w:val="28"/>
        </w:rPr>
        <w:t>
      _____________________________________________________________________</w:t>
      </w:r>
    </w:p>
    <w:bookmarkEnd w:id="7610"/>
    <w:bookmarkStart w:name="z46499" w:id="7611"/>
    <w:p>
      <w:pPr>
        <w:spacing w:after="0"/>
        <w:ind w:left="0"/>
        <w:jc w:val="both"/>
      </w:pPr>
      <w:r>
        <w:rPr>
          <w:rFonts w:ascii="Times New Roman"/>
          <w:b w:val="false"/>
          <w:i w:val="false"/>
          <w:color w:val="000000"/>
          <w:sz w:val="28"/>
        </w:rPr>
        <w:t>
      ФИО (при его наличии) исполнителя</w:t>
      </w:r>
    </w:p>
    <w:bookmarkEnd w:id="7611"/>
    <w:bookmarkStart w:name="z46500" w:id="7612"/>
    <w:p>
      <w:pPr>
        <w:spacing w:after="0"/>
        <w:ind w:left="0"/>
        <w:jc w:val="both"/>
      </w:pPr>
      <w:r>
        <w:rPr>
          <w:rFonts w:ascii="Times New Roman"/>
          <w:b w:val="false"/>
          <w:i w:val="false"/>
          <w:color w:val="000000"/>
          <w:sz w:val="28"/>
        </w:rPr>
        <w:t>
      Врач-нарколог________________________________________________________</w:t>
      </w:r>
    </w:p>
    <w:bookmarkEnd w:id="7612"/>
    <w:bookmarkStart w:name="z46501" w:id="7613"/>
    <w:p>
      <w:pPr>
        <w:spacing w:after="0"/>
        <w:ind w:left="0"/>
        <w:jc w:val="both"/>
      </w:pPr>
      <w:r>
        <w:rPr>
          <w:rFonts w:ascii="Times New Roman"/>
          <w:b w:val="false"/>
          <w:i w:val="false"/>
          <w:color w:val="000000"/>
          <w:sz w:val="28"/>
        </w:rPr>
        <w:t>
      подпись ФИО (при его наличии)</w:t>
      </w:r>
    </w:p>
    <w:bookmarkEnd w:id="7613"/>
    <w:bookmarkStart w:name="z46502" w:id="7614"/>
    <w:p>
      <w:pPr>
        <w:spacing w:after="0"/>
        <w:ind w:left="0"/>
        <w:jc w:val="both"/>
      </w:pPr>
      <w:r>
        <w:rPr>
          <w:rFonts w:ascii="Times New Roman"/>
          <w:b w:val="false"/>
          <w:i w:val="false"/>
          <w:color w:val="000000"/>
          <w:sz w:val="28"/>
        </w:rPr>
        <w:t>
      дата освидетельствования 20___года "___"__________</w:t>
      </w:r>
    </w:p>
    <w:bookmarkEnd w:id="7614"/>
    <w:bookmarkStart w:name="z46503" w:id="7615"/>
    <w:p>
      <w:pPr>
        <w:spacing w:after="0"/>
        <w:ind w:left="0"/>
        <w:jc w:val="both"/>
      </w:pPr>
      <w:r>
        <w:rPr>
          <w:rFonts w:ascii="Times New Roman"/>
          <w:b w:val="false"/>
          <w:i w:val="false"/>
          <w:color w:val="000000"/>
          <w:sz w:val="28"/>
        </w:rPr>
        <w:t>
      Наименование МО</w:t>
      </w:r>
    </w:p>
    <w:bookmarkEnd w:id="7615"/>
    <w:bookmarkStart w:name="z46504" w:id="7616"/>
    <w:p>
      <w:pPr>
        <w:spacing w:after="0"/>
        <w:ind w:left="0"/>
        <w:jc w:val="both"/>
      </w:pPr>
      <w:r>
        <w:rPr>
          <w:rFonts w:ascii="Times New Roman"/>
          <w:b w:val="false"/>
          <w:i w:val="false"/>
          <w:color w:val="000000"/>
          <w:sz w:val="28"/>
        </w:rPr>
        <w:t>
      1. Индивидуальный идентификационный номер</w:t>
      </w:r>
    </w:p>
    <w:bookmarkEnd w:id="7616"/>
    <w:bookmarkStart w:name="z46505" w:id="7617"/>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7617"/>
    <w:bookmarkStart w:name="z46506" w:id="7618"/>
    <w:p>
      <w:pPr>
        <w:spacing w:after="0"/>
        <w:ind w:left="0"/>
        <w:jc w:val="both"/>
      </w:pPr>
      <w:r>
        <w:rPr>
          <w:rFonts w:ascii="Times New Roman"/>
          <w:b w:val="false"/>
          <w:i w:val="false"/>
          <w:color w:val="000000"/>
          <w:sz w:val="28"/>
        </w:rPr>
        <w:t>
      3. Дата рождения:</w:t>
      </w:r>
    </w:p>
    <w:bookmarkEnd w:id="7618"/>
    <w:bookmarkStart w:name="z46507" w:id="7619"/>
    <w:p>
      <w:pPr>
        <w:spacing w:after="0"/>
        <w:ind w:left="0"/>
        <w:jc w:val="both"/>
      </w:pPr>
      <w:r>
        <w:rPr>
          <w:rFonts w:ascii="Times New Roman"/>
          <w:b w:val="false"/>
          <w:i w:val="false"/>
          <w:color w:val="000000"/>
          <w:sz w:val="28"/>
        </w:rPr>
        <w:t>
      4. Адрес проживания</w:t>
      </w:r>
    </w:p>
    <w:bookmarkEnd w:id="7619"/>
    <w:bookmarkStart w:name="z46508" w:id="7620"/>
    <w:p>
      <w:pPr>
        <w:spacing w:after="0"/>
        <w:ind w:left="0"/>
        <w:jc w:val="both"/>
      </w:pPr>
      <w:r>
        <w:rPr>
          <w:rFonts w:ascii="Times New Roman"/>
          <w:b w:val="false"/>
          <w:i w:val="false"/>
          <w:color w:val="000000"/>
          <w:sz w:val="28"/>
        </w:rPr>
        <w:t>
      5. Медицинское заключение</w:t>
      </w:r>
    </w:p>
    <w:bookmarkEnd w:id="7620"/>
    <w:bookmarkStart w:name="z46509" w:id="7621"/>
    <w:p>
      <w:pPr>
        <w:spacing w:after="0"/>
        <w:ind w:left="0"/>
        <w:jc w:val="both"/>
      </w:pPr>
      <w:r>
        <w:rPr>
          <w:rFonts w:ascii="Times New Roman"/>
          <w:b w:val="false"/>
          <w:i w:val="false"/>
          <w:color w:val="000000"/>
          <w:sz w:val="28"/>
        </w:rPr>
        <w:t>
      6. Рекомендации (при наличии)</w:t>
      </w:r>
    </w:p>
    <w:bookmarkEnd w:id="7621"/>
    <w:bookmarkStart w:name="z46510" w:id="7622"/>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7622"/>
    <w:bookmarkStart w:name="z46511" w:id="7623"/>
    <w:p>
      <w:pPr>
        <w:spacing w:after="0"/>
        <w:ind w:left="0"/>
        <w:jc w:val="both"/>
      </w:pPr>
      <w:r>
        <w:rPr>
          <w:rFonts w:ascii="Times New Roman"/>
          <w:b w:val="false"/>
          <w:i w:val="false"/>
          <w:color w:val="000000"/>
          <w:sz w:val="28"/>
        </w:rPr>
        <w:t>
      Место печати</w:t>
      </w:r>
    </w:p>
    <w:bookmarkEnd w:id="7623"/>
    <w:bookmarkStart w:name="z46512" w:id="7624"/>
    <w:p>
      <w:pPr>
        <w:spacing w:after="0"/>
        <w:ind w:left="0"/>
        <w:jc w:val="both"/>
      </w:pPr>
      <w:r>
        <w:rPr>
          <w:rFonts w:ascii="Times New Roman"/>
          <w:b w:val="false"/>
          <w:i w:val="false"/>
          <w:color w:val="000000"/>
          <w:sz w:val="28"/>
        </w:rPr>
        <w:t>
      _______________________________</w:t>
      </w:r>
    </w:p>
    <w:bookmarkEnd w:id="7624"/>
    <w:bookmarkStart w:name="z46513" w:id="7625"/>
    <w:p>
      <w:pPr>
        <w:spacing w:after="0"/>
        <w:ind w:left="0"/>
        <w:jc w:val="both"/>
      </w:pPr>
      <w:r>
        <w:rPr>
          <w:rFonts w:ascii="Times New Roman"/>
          <w:b w:val="false"/>
          <w:i w:val="false"/>
          <w:color w:val="000000"/>
          <w:sz w:val="28"/>
        </w:rPr>
        <w:t>
      Заключение __________________________________________________________</w:t>
      </w:r>
    </w:p>
    <w:bookmarkEnd w:id="7625"/>
    <w:bookmarkStart w:name="z46514" w:id="7626"/>
    <w:p>
      <w:pPr>
        <w:spacing w:after="0"/>
        <w:ind w:left="0"/>
        <w:jc w:val="both"/>
      </w:pPr>
      <w:r>
        <w:rPr>
          <w:rFonts w:ascii="Times New Roman"/>
          <w:b w:val="false"/>
          <w:i w:val="false"/>
          <w:color w:val="000000"/>
          <w:sz w:val="28"/>
        </w:rPr>
        <w:t>
      _____________________________________________________________________</w:t>
      </w:r>
    </w:p>
    <w:bookmarkEnd w:id="7626"/>
    <w:bookmarkStart w:name="z46515" w:id="7627"/>
    <w:p>
      <w:pPr>
        <w:spacing w:after="0"/>
        <w:ind w:left="0"/>
        <w:jc w:val="both"/>
      </w:pPr>
      <w:r>
        <w:rPr>
          <w:rFonts w:ascii="Times New Roman"/>
          <w:b w:val="false"/>
          <w:i w:val="false"/>
          <w:color w:val="000000"/>
          <w:sz w:val="28"/>
        </w:rPr>
        <w:t>
      противопоказания имеются /отсутствуют</w:t>
      </w:r>
    </w:p>
    <w:bookmarkEnd w:id="7627"/>
    <w:bookmarkStart w:name="z46516" w:id="7628"/>
    <w:p>
      <w:pPr>
        <w:spacing w:after="0"/>
        <w:ind w:left="0"/>
        <w:jc w:val="both"/>
      </w:pPr>
      <w:r>
        <w:rPr>
          <w:rFonts w:ascii="Times New Roman"/>
          <w:b w:val="false"/>
          <w:i w:val="false"/>
          <w:color w:val="000000"/>
          <w:sz w:val="28"/>
        </w:rPr>
        <w:t>
      Место печати врача</w:t>
      </w:r>
    </w:p>
    <w:bookmarkEnd w:id="7628"/>
    <w:bookmarkStart w:name="z46517" w:id="7629"/>
    <w:p>
      <w:pPr>
        <w:spacing w:after="0"/>
        <w:ind w:left="0"/>
        <w:jc w:val="both"/>
      </w:pPr>
      <w:r>
        <w:rPr>
          <w:rFonts w:ascii="Times New Roman"/>
          <w:b w:val="false"/>
          <w:i w:val="false"/>
          <w:color w:val="000000"/>
          <w:sz w:val="28"/>
        </w:rPr>
        <w:t>
      Заключение медицинского осмотра</w:t>
      </w:r>
    </w:p>
    <w:bookmarkEnd w:id="7629"/>
    <w:bookmarkStart w:name="z46518" w:id="7630"/>
    <w:p>
      <w:pPr>
        <w:spacing w:after="0"/>
        <w:ind w:left="0"/>
        <w:jc w:val="both"/>
      </w:pPr>
      <w:r>
        <w:rPr>
          <w:rFonts w:ascii="Times New Roman"/>
          <w:b w:val="false"/>
          <w:i w:val="false"/>
          <w:color w:val="000000"/>
          <w:sz w:val="28"/>
        </w:rPr>
        <w:t>
      Врач терапевт ________________________________________________________</w:t>
      </w:r>
    </w:p>
    <w:bookmarkEnd w:id="7630"/>
    <w:bookmarkStart w:name="z46519" w:id="7631"/>
    <w:p>
      <w:pPr>
        <w:spacing w:after="0"/>
        <w:ind w:left="0"/>
        <w:jc w:val="both"/>
      </w:pPr>
      <w:r>
        <w:rPr>
          <w:rFonts w:ascii="Times New Roman"/>
          <w:b w:val="false"/>
          <w:i w:val="false"/>
          <w:color w:val="000000"/>
          <w:sz w:val="28"/>
        </w:rPr>
        <w:t>
      подпись ФИО (при его наличии)</w:t>
      </w:r>
    </w:p>
    <w:bookmarkEnd w:id="7631"/>
    <w:bookmarkStart w:name="z46520" w:id="7632"/>
    <w:p>
      <w:pPr>
        <w:spacing w:after="0"/>
        <w:ind w:left="0"/>
        <w:jc w:val="both"/>
      </w:pPr>
      <w:r>
        <w:rPr>
          <w:rFonts w:ascii="Times New Roman"/>
          <w:b w:val="false"/>
          <w:i w:val="false"/>
          <w:color w:val="000000"/>
          <w:sz w:val="28"/>
        </w:rPr>
        <w:t>
      Место печати врача</w:t>
      </w:r>
    </w:p>
    <w:bookmarkEnd w:id="7632"/>
    <w:bookmarkStart w:name="z46521" w:id="7633"/>
    <w:p>
      <w:pPr>
        <w:spacing w:after="0"/>
        <w:ind w:left="0"/>
        <w:jc w:val="both"/>
      </w:pPr>
      <w:r>
        <w:rPr>
          <w:rFonts w:ascii="Times New Roman"/>
          <w:b w:val="false"/>
          <w:i w:val="false"/>
          <w:color w:val="000000"/>
          <w:sz w:val="28"/>
        </w:rPr>
        <w:t>
      Руководитель медицинской организации _________________________________</w:t>
      </w:r>
    </w:p>
    <w:bookmarkEnd w:id="7633"/>
    <w:bookmarkStart w:name="z46522" w:id="7634"/>
    <w:p>
      <w:pPr>
        <w:spacing w:after="0"/>
        <w:ind w:left="0"/>
        <w:jc w:val="both"/>
      </w:pPr>
      <w:r>
        <w:rPr>
          <w:rFonts w:ascii="Times New Roman"/>
          <w:b w:val="false"/>
          <w:i w:val="false"/>
          <w:color w:val="000000"/>
          <w:sz w:val="28"/>
        </w:rPr>
        <w:t>
      подпись ФИО (при его наличии)</w:t>
      </w:r>
    </w:p>
    <w:bookmarkEnd w:id="7634"/>
    <w:bookmarkStart w:name="z46523" w:id="7635"/>
    <w:p>
      <w:pPr>
        <w:spacing w:after="0"/>
        <w:ind w:left="0"/>
        <w:jc w:val="both"/>
      </w:pPr>
      <w:r>
        <w:rPr>
          <w:rFonts w:ascii="Times New Roman"/>
          <w:b w:val="false"/>
          <w:i w:val="false"/>
          <w:color w:val="000000"/>
          <w:sz w:val="28"/>
        </w:rPr>
        <w:t>
      Место печати врача</w:t>
      </w:r>
    </w:p>
    <w:bookmarkEnd w:id="7635"/>
    <w:bookmarkStart w:name="z46524" w:id="7636"/>
    <w:p>
      <w:pPr>
        <w:spacing w:after="0"/>
        <w:ind w:left="0"/>
        <w:jc w:val="both"/>
      </w:pPr>
      <w:r>
        <w:rPr>
          <w:rFonts w:ascii="Times New Roman"/>
          <w:b w:val="false"/>
          <w:i w:val="false"/>
          <w:color w:val="000000"/>
          <w:sz w:val="28"/>
        </w:rPr>
        <w:t>
      Председатель комиссии ________________________________________________</w:t>
      </w:r>
    </w:p>
    <w:bookmarkEnd w:id="7636"/>
    <w:bookmarkStart w:name="z46525" w:id="7637"/>
    <w:p>
      <w:pPr>
        <w:spacing w:after="0"/>
        <w:ind w:left="0"/>
        <w:jc w:val="both"/>
      </w:pPr>
      <w:r>
        <w:rPr>
          <w:rFonts w:ascii="Times New Roman"/>
          <w:b w:val="false"/>
          <w:i w:val="false"/>
          <w:color w:val="000000"/>
          <w:sz w:val="28"/>
        </w:rPr>
        <w:t>
      ФИО (при его наличии) подпись</w:t>
      </w:r>
    </w:p>
    <w:bookmarkEnd w:id="7637"/>
    <w:bookmarkStart w:name="z46526" w:id="7638"/>
    <w:p>
      <w:pPr>
        <w:spacing w:after="0"/>
        <w:ind w:left="0"/>
        <w:jc w:val="both"/>
      </w:pPr>
      <w:r>
        <w:rPr>
          <w:rFonts w:ascii="Times New Roman"/>
          <w:b w:val="false"/>
          <w:i w:val="false"/>
          <w:color w:val="000000"/>
          <w:sz w:val="28"/>
        </w:rPr>
        <w:t>
      Секретарь ____________________________________________________________</w:t>
      </w:r>
    </w:p>
    <w:bookmarkEnd w:id="7638"/>
    <w:bookmarkStart w:name="z46527" w:id="7639"/>
    <w:p>
      <w:pPr>
        <w:spacing w:after="0"/>
        <w:ind w:left="0"/>
        <w:jc w:val="both"/>
      </w:pPr>
      <w:r>
        <w:rPr>
          <w:rFonts w:ascii="Times New Roman"/>
          <w:b w:val="false"/>
          <w:i w:val="false"/>
          <w:color w:val="000000"/>
          <w:sz w:val="28"/>
        </w:rPr>
        <w:t>
      ФИО (при его наличии) подпись</w:t>
      </w:r>
    </w:p>
    <w:bookmarkEnd w:id="7639"/>
    <w:bookmarkStart w:name="z46528" w:id="7640"/>
    <w:p>
      <w:pPr>
        <w:spacing w:after="0"/>
        <w:ind w:left="0"/>
        <w:jc w:val="both"/>
      </w:pPr>
      <w:r>
        <w:rPr>
          <w:rFonts w:ascii="Times New Roman"/>
          <w:b w:val="false"/>
          <w:i w:val="false"/>
          <w:color w:val="000000"/>
          <w:sz w:val="28"/>
        </w:rPr>
        <w:t>
      Список сокращений формы № 076/у "Заключение медицинского осмотра</w:t>
      </w:r>
    </w:p>
    <w:bookmarkEnd w:id="7640"/>
    <w:bookmarkStart w:name="z46529" w:id="7641"/>
    <w:p>
      <w:pPr>
        <w:spacing w:after="0"/>
        <w:ind w:left="0"/>
        <w:jc w:val="both"/>
      </w:pPr>
      <w:r>
        <w:rPr>
          <w:rFonts w:ascii="Times New Roman"/>
          <w:b w:val="false"/>
          <w:i w:val="false"/>
          <w:color w:val="000000"/>
          <w:sz w:val="28"/>
        </w:rPr>
        <w:t>
      (для получения разрешения на приобретение, хранение, хранение и ношение гражданского и служебного оружия)":</w:t>
      </w:r>
    </w:p>
    <w:bookmarkEnd w:id="7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0" w:id="76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4" w:id="76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8" w:id="76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6542" w:id="7645"/>
    <w:p>
      <w:pPr>
        <w:spacing w:after="0"/>
        <w:ind w:left="0"/>
        <w:jc w:val="left"/>
      </w:pPr>
      <w:r>
        <w:rPr>
          <w:rFonts w:ascii="Times New Roman"/>
          <w:b/>
          <w:i w:val="false"/>
          <w:color w:val="000000"/>
        </w:rPr>
        <w:t xml:space="preserve"> Форма № 077/у "Индивидуальная карта беременной и родильницы" №____</w:t>
      </w:r>
    </w:p>
    <w:bookmarkEnd w:id="7645"/>
    <w:bookmarkStart w:name="z46543" w:id="7646"/>
    <w:p>
      <w:pPr>
        <w:spacing w:after="0"/>
        <w:ind w:left="0"/>
        <w:jc w:val="both"/>
      </w:pPr>
      <w:r>
        <w:rPr>
          <w:rFonts w:ascii="Times New Roman"/>
          <w:b w:val="false"/>
          <w:i w:val="false"/>
          <w:color w:val="000000"/>
          <w:sz w:val="28"/>
        </w:rPr>
        <w:t>
      Дата взятия на учет</w:t>
      </w:r>
    </w:p>
    <w:bookmarkEnd w:id="7646"/>
    <w:bookmarkStart w:name="z46544" w:id="7647"/>
    <w:p>
      <w:pPr>
        <w:spacing w:after="0"/>
        <w:ind w:left="0"/>
        <w:jc w:val="both"/>
      </w:pPr>
      <w:r>
        <w:rPr>
          <w:rFonts w:ascii="Times New Roman"/>
          <w:b w:val="false"/>
          <w:i w:val="false"/>
          <w:color w:val="000000"/>
          <w:sz w:val="28"/>
        </w:rPr>
        <w:t>
      Общая часть:</w:t>
      </w:r>
    </w:p>
    <w:bookmarkEnd w:id="7647"/>
    <w:bookmarkStart w:name="z46545" w:id="7648"/>
    <w:p>
      <w:pPr>
        <w:spacing w:after="0"/>
        <w:ind w:left="0"/>
        <w:jc w:val="both"/>
      </w:pPr>
      <w:r>
        <w:rPr>
          <w:rFonts w:ascii="Times New Roman"/>
          <w:b w:val="false"/>
          <w:i w:val="false"/>
          <w:color w:val="000000"/>
          <w:sz w:val="28"/>
        </w:rPr>
        <w:t>
      1. ИИН</w:t>
      </w:r>
    </w:p>
    <w:bookmarkEnd w:id="7648"/>
    <w:bookmarkStart w:name="z46546" w:id="7649"/>
    <w:p>
      <w:pPr>
        <w:spacing w:after="0"/>
        <w:ind w:left="0"/>
        <w:jc w:val="both"/>
      </w:pPr>
      <w:r>
        <w:rPr>
          <w:rFonts w:ascii="Times New Roman"/>
          <w:b w:val="false"/>
          <w:i w:val="false"/>
          <w:color w:val="000000"/>
          <w:sz w:val="28"/>
        </w:rPr>
        <w:t>
      2. ФИО (при его наличии)</w:t>
      </w:r>
    </w:p>
    <w:bookmarkEnd w:id="7649"/>
    <w:bookmarkStart w:name="z46547" w:id="7650"/>
    <w:p>
      <w:pPr>
        <w:spacing w:after="0"/>
        <w:ind w:left="0"/>
        <w:jc w:val="both"/>
      </w:pPr>
      <w:r>
        <w:rPr>
          <w:rFonts w:ascii="Times New Roman"/>
          <w:b w:val="false"/>
          <w:i w:val="false"/>
          <w:color w:val="000000"/>
          <w:sz w:val="28"/>
        </w:rPr>
        <w:t>
      3. Дата рождения дата месяц год</w:t>
      </w:r>
    </w:p>
    <w:bookmarkEnd w:id="7650"/>
    <w:bookmarkStart w:name="z46548" w:id="7651"/>
    <w:p>
      <w:pPr>
        <w:spacing w:after="0"/>
        <w:ind w:left="0"/>
        <w:jc w:val="both"/>
      </w:pPr>
      <w:r>
        <w:rPr>
          <w:rFonts w:ascii="Times New Roman"/>
          <w:b w:val="false"/>
          <w:i w:val="false"/>
          <w:color w:val="000000"/>
          <w:sz w:val="28"/>
        </w:rPr>
        <w:t>
      4. Группа крови. резус-фактор.</w:t>
      </w:r>
    </w:p>
    <w:bookmarkEnd w:id="7651"/>
    <w:bookmarkStart w:name="z46549" w:id="7652"/>
    <w:p>
      <w:pPr>
        <w:spacing w:after="0"/>
        <w:ind w:left="0"/>
        <w:jc w:val="both"/>
      </w:pPr>
      <w:r>
        <w:rPr>
          <w:rFonts w:ascii="Times New Roman"/>
          <w:b w:val="false"/>
          <w:i w:val="false"/>
          <w:color w:val="000000"/>
          <w:sz w:val="28"/>
        </w:rPr>
        <w:t>
      5. Дата определения</w:t>
      </w:r>
    </w:p>
    <w:bookmarkEnd w:id="7652"/>
    <w:bookmarkStart w:name="z46550" w:id="7653"/>
    <w:p>
      <w:pPr>
        <w:spacing w:after="0"/>
        <w:ind w:left="0"/>
        <w:jc w:val="both"/>
      </w:pPr>
      <w:r>
        <w:rPr>
          <w:rFonts w:ascii="Times New Roman"/>
          <w:b w:val="false"/>
          <w:i w:val="false"/>
          <w:color w:val="000000"/>
          <w:sz w:val="28"/>
        </w:rPr>
        <w:t>
      6. Возраст</w:t>
      </w:r>
    </w:p>
    <w:bookmarkEnd w:id="7653"/>
    <w:bookmarkStart w:name="z46551" w:id="7654"/>
    <w:p>
      <w:pPr>
        <w:spacing w:after="0"/>
        <w:ind w:left="0"/>
        <w:jc w:val="both"/>
      </w:pPr>
      <w:r>
        <w:rPr>
          <w:rFonts w:ascii="Times New Roman"/>
          <w:b w:val="false"/>
          <w:i w:val="false"/>
          <w:color w:val="000000"/>
          <w:sz w:val="28"/>
        </w:rPr>
        <w:t>
      7. Национальность</w:t>
      </w:r>
    </w:p>
    <w:bookmarkEnd w:id="7654"/>
    <w:bookmarkStart w:name="z46552" w:id="7655"/>
    <w:p>
      <w:pPr>
        <w:spacing w:after="0"/>
        <w:ind w:left="0"/>
        <w:jc w:val="both"/>
      </w:pPr>
      <w:r>
        <w:rPr>
          <w:rFonts w:ascii="Times New Roman"/>
          <w:b w:val="false"/>
          <w:i w:val="false"/>
          <w:color w:val="000000"/>
          <w:sz w:val="28"/>
        </w:rPr>
        <w:t>
      8. Житель</w:t>
      </w:r>
    </w:p>
    <w:bookmarkEnd w:id="7655"/>
    <w:bookmarkStart w:name="z46553" w:id="7656"/>
    <w:p>
      <w:pPr>
        <w:spacing w:after="0"/>
        <w:ind w:left="0"/>
        <w:jc w:val="both"/>
      </w:pPr>
      <w:r>
        <w:rPr>
          <w:rFonts w:ascii="Times New Roman"/>
          <w:b w:val="false"/>
          <w:i w:val="false"/>
          <w:color w:val="000000"/>
          <w:sz w:val="28"/>
        </w:rPr>
        <w:t xml:space="preserve">
      </w:t>
      </w:r>
    </w:p>
    <w:bookmarkEnd w:id="76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54" w:id="7657"/>
    <w:p>
      <w:pPr>
        <w:spacing w:after="0"/>
        <w:ind w:left="0"/>
        <w:jc w:val="both"/>
      </w:pPr>
      <w:r>
        <w:rPr>
          <w:rFonts w:ascii="Times New Roman"/>
          <w:b w:val="false"/>
          <w:i w:val="false"/>
          <w:color w:val="000000"/>
          <w:sz w:val="28"/>
        </w:rPr>
        <w:t xml:space="preserve">
       города </w:t>
      </w:r>
    </w:p>
    <w:bookmarkEnd w:id="7657"/>
    <w:bookmarkStart w:name="z46555" w:id="7658"/>
    <w:p>
      <w:pPr>
        <w:spacing w:after="0"/>
        <w:ind w:left="0"/>
        <w:jc w:val="both"/>
      </w:pPr>
      <w:r>
        <w:rPr>
          <w:rFonts w:ascii="Times New Roman"/>
          <w:b w:val="false"/>
          <w:i w:val="false"/>
          <w:color w:val="000000"/>
          <w:sz w:val="28"/>
        </w:rPr>
        <w:t xml:space="preserve">
      </w:t>
      </w:r>
    </w:p>
    <w:bookmarkEnd w:id="765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56" w:id="7659"/>
    <w:p>
      <w:pPr>
        <w:spacing w:after="0"/>
        <w:ind w:left="0"/>
        <w:jc w:val="both"/>
      </w:pPr>
      <w:r>
        <w:rPr>
          <w:rFonts w:ascii="Times New Roman"/>
          <w:b w:val="false"/>
          <w:i w:val="false"/>
          <w:color w:val="000000"/>
          <w:sz w:val="28"/>
        </w:rPr>
        <w:t xml:space="preserve">
       села </w:t>
      </w:r>
    </w:p>
    <w:bookmarkEnd w:id="7659"/>
    <w:bookmarkStart w:name="z46557" w:id="7660"/>
    <w:p>
      <w:pPr>
        <w:spacing w:after="0"/>
        <w:ind w:left="0"/>
        <w:jc w:val="both"/>
      </w:pPr>
      <w:r>
        <w:rPr>
          <w:rFonts w:ascii="Times New Roman"/>
          <w:b w:val="false"/>
          <w:i w:val="false"/>
          <w:color w:val="000000"/>
          <w:sz w:val="28"/>
        </w:rPr>
        <w:t>
      9. Адрес проживания область район город улица дом квартира</w:t>
      </w:r>
    </w:p>
    <w:bookmarkEnd w:id="7660"/>
    <w:bookmarkStart w:name="z46558" w:id="7661"/>
    <w:p>
      <w:pPr>
        <w:spacing w:after="0"/>
        <w:ind w:left="0"/>
        <w:jc w:val="both"/>
      </w:pPr>
      <w:r>
        <w:rPr>
          <w:rFonts w:ascii="Times New Roman"/>
          <w:b w:val="false"/>
          <w:i w:val="false"/>
          <w:color w:val="000000"/>
          <w:sz w:val="28"/>
        </w:rPr>
        <w:t>
      10. Место работы/учебы</w:t>
      </w:r>
    </w:p>
    <w:bookmarkEnd w:id="7661"/>
    <w:bookmarkStart w:name="z46559" w:id="7662"/>
    <w:p>
      <w:pPr>
        <w:spacing w:after="0"/>
        <w:ind w:left="0"/>
        <w:jc w:val="both"/>
      </w:pPr>
      <w:r>
        <w:rPr>
          <w:rFonts w:ascii="Times New Roman"/>
          <w:b w:val="false"/>
          <w:i w:val="false"/>
          <w:color w:val="000000"/>
          <w:sz w:val="28"/>
        </w:rPr>
        <w:t>
      Должность Образование.</w:t>
      </w:r>
    </w:p>
    <w:bookmarkEnd w:id="7662"/>
    <w:bookmarkStart w:name="z46560" w:id="7663"/>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7663"/>
    <w:bookmarkStart w:name="z46561" w:id="7664"/>
    <w:p>
      <w:pPr>
        <w:spacing w:after="0"/>
        <w:ind w:left="0"/>
        <w:jc w:val="both"/>
      </w:pPr>
      <w:r>
        <w:rPr>
          <w:rFonts w:ascii="Times New Roman"/>
          <w:b w:val="false"/>
          <w:i w:val="false"/>
          <w:color w:val="000000"/>
          <w:sz w:val="28"/>
        </w:rPr>
        <w:t>
      12. Информация о муже:</w:t>
      </w:r>
    </w:p>
    <w:bookmarkEnd w:id="7664"/>
    <w:bookmarkStart w:name="z46562" w:id="7665"/>
    <w:p>
      <w:pPr>
        <w:spacing w:after="0"/>
        <w:ind w:left="0"/>
        <w:jc w:val="both"/>
      </w:pPr>
      <w:r>
        <w:rPr>
          <w:rFonts w:ascii="Times New Roman"/>
          <w:b w:val="false"/>
          <w:i w:val="false"/>
          <w:color w:val="000000"/>
          <w:sz w:val="28"/>
        </w:rPr>
        <w:t>
      12.1 ИИН</w:t>
      </w:r>
    </w:p>
    <w:bookmarkEnd w:id="7665"/>
    <w:bookmarkStart w:name="z46563" w:id="7666"/>
    <w:p>
      <w:pPr>
        <w:spacing w:after="0"/>
        <w:ind w:left="0"/>
        <w:jc w:val="both"/>
      </w:pPr>
      <w:r>
        <w:rPr>
          <w:rFonts w:ascii="Times New Roman"/>
          <w:b w:val="false"/>
          <w:i w:val="false"/>
          <w:color w:val="000000"/>
          <w:sz w:val="28"/>
        </w:rPr>
        <w:t>
      12.2 ФИО (при его наличии), телефон</w:t>
      </w:r>
    </w:p>
    <w:bookmarkEnd w:id="7666"/>
    <w:bookmarkStart w:name="z46564" w:id="7667"/>
    <w:p>
      <w:pPr>
        <w:spacing w:after="0"/>
        <w:ind w:left="0"/>
        <w:jc w:val="both"/>
      </w:pPr>
      <w:r>
        <w:rPr>
          <w:rFonts w:ascii="Times New Roman"/>
          <w:b w:val="false"/>
          <w:i w:val="false"/>
          <w:color w:val="000000"/>
          <w:sz w:val="28"/>
        </w:rPr>
        <w:t xml:space="preserve">
      </w:t>
      </w:r>
    </w:p>
    <w:bookmarkEnd w:id="76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65" w:id="7668"/>
    <w:p>
      <w:pPr>
        <w:spacing w:after="0"/>
        <w:ind w:left="0"/>
        <w:jc w:val="both"/>
      </w:pPr>
      <w:r>
        <w:rPr>
          <w:rFonts w:ascii="Times New Roman"/>
          <w:b w:val="false"/>
          <w:i w:val="false"/>
          <w:color w:val="000000"/>
          <w:sz w:val="28"/>
        </w:rPr>
        <w:t>
      12.3 Группа крови. и резус принадлежность</w:t>
      </w:r>
    </w:p>
    <w:bookmarkEnd w:id="7668"/>
    <w:bookmarkStart w:name="z46566" w:id="7669"/>
    <w:p>
      <w:pPr>
        <w:spacing w:after="0"/>
        <w:ind w:left="0"/>
        <w:jc w:val="both"/>
      </w:pPr>
      <w:r>
        <w:rPr>
          <w:rFonts w:ascii="Times New Roman"/>
          <w:b w:val="false"/>
          <w:i w:val="false"/>
          <w:color w:val="000000"/>
          <w:sz w:val="28"/>
        </w:rPr>
        <w:t>
      Врач: ID ФИО (при его наличии)</w:t>
      </w:r>
    </w:p>
    <w:bookmarkEnd w:id="7669"/>
    <w:bookmarkStart w:name="z46567" w:id="7670"/>
    <w:p>
      <w:pPr>
        <w:spacing w:after="0"/>
        <w:ind w:left="0"/>
        <w:jc w:val="both"/>
      </w:pPr>
      <w:r>
        <w:rPr>
          <w:rFonts w:ascii="Times New Roman"/>
          <w:b w:val="false"/>
          <w:i w:val="false"/>
          <w:color w:val="000000"/>
          <w:sz w:val="28"/>
        </w:rPr>
        <w:t>
      При желании беременной женщины, информация, содержащаяся</w:t>
      </w:r>
    </w:p>
    <w:bookmarkEnd w:id="7670"/>
    <w:bookmarkStart w:name="z46568" w:id="7671"/>
    <w:p>
      <w:pPr>
        <w:spacing w:after="0"/>
        <w:ind w:left="0"/>
        <w:jc w:val="both"/>
      </w:pPr>
      <w:r>
        <w:rPr>
          <w:rFonts w:ascii="Times New Roman"/>
          <w:b w:val="false"/>
          <w:i w:val="false"/>
          <w:color w:val="000000"/>
          <w:sz w:val="28"/>
        </w:rPr>
        <w:t>
      в данной форме дублируется на бумажном носителе (аналог обменной карты)</w:t>
      </w:r>
    </w:p>
    <w:bookmarkEnd w:id="7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570" w:id="7672"/>
    <w:p>
      <w:pPr>
        <w:spacing w:after="0"/>
        <w:ind w:left="0"/>
        <w:jc w:val="left"/>
      </w:pPr>
      <w:r>
        <w:rPr>
          <w:rFonts w:ascii="Times New Roman"/>
          <w:b/>
          <w:i w:val="false"/>
          <w:color w:val="000000"/>
        </w:rPr>
        <w:t xml:space="preserve"> Первичный прием:</w:t>
      </w:r>
    </w:p>
    <w:bookmarkEnd w:id="7672"/>
    <w:bookmarkStart w:name="z46571" w:id="7673"/>
    <w:p>
      <w:pPr>
        <w:spacing w:after="0"/>
        <w:ind w:left="0"/>
        <w:jc w:val="both"/>
      </w:pPr>
      <w:r>
        <w:rPr>
          <w:rFonts w:ascii="Times New Roman"/>
          <w:b w:val="false"/>
          <w:i w:val="false"/>
          <w:color w:val="000000"/>
          <w:sz w:val="28"/>
        </w:rPr>
        <w:t>
      Дата приема</w:t>
      </w:r>
    </w:p>
    <w:bookmarkEnd w:id="7673"/>
    <w:bookmarkStart w:name="z46572" w:id="7674"/>
    <w:p>
      <w:pPr>
        <w:spacing w:after="0"/>
        <w:ind w:left="0"/>
        <w:jc w:val="both"/>
      </w:pPr>
      <w:r>
        <w:rPr>
          <w:rFonts w:ascii="Times New Roman"/>
          <w:b w:val="false"/>
          <w:i w:val="false"/>
          <w:color w:val="000000"/>
          <w:sz w:val="28"/>
        </w:rPr>
        <w:t>
      Жалобы при взятии на учет</w:t>
      </w:r>
    </w:p>
    <w:bookmarkEnd w:id="7674"/>
    <w:bookmarkStart w:name="z46573" w:id="7675"/>
    <w:p>
      <w:pPr>
        <w:spacing w:after="0"/>
        <w:ind w:left="0"/>
        <w:jc w:val="both"/>
      </w:pPr>
      <w:r>
        <w:rPr>
          <w:rFonts w:ascii="Times New Roman"/>
          <w:b w:val="false"/>
          <w:i w:val="false"/>
          <w:color w:val="000000"/>
          <w:sz w:val="28"/>
        </w:rPr>
        <w:t>
      Анамнез:</w:t>
      </w:r>
    </w:p>
    <w:bookmarkEnd w:id="7675"/>
    <w:bookmarkStart w:name="z46574" w:id="7676"/>
    <w:p>
      <w:pPr>
        <w:spacing w:after="0"/>
        <w:ind w:left="0"/>
        <w:jc w:val="both"/>
      </w:pPr>
      <w:r>
        <w:rPr>
          <w:rFonts w:ascii="Times New Roman"/>
          <w:b w:val="false"/>
          <w:i w:val="false"/>
          <w:color w:val="000000"/>
          <w:sz w:val="28"/>
        </w:rPr>
        <w:t>
      Дата приема</w:t>
      </w:r>
    </w:p>
    <w:bookmarkEnd w:id="7676"/>
    <w:bookmarkStart w:name="z46575" w:id="7677"/>
    <w:p>
      <w:pPr>
        <w:spacing w:after="0"/>
        <w:ind w:left="0"/>
        <w:jc w:val="both"/>
      </w:pPr>
      <w:r>
        <w:rPr>
          <w:rFonts w:ascii="Times New Roman"/>
          <w:b w:val="false"/>
          <w:i w:val="false"/>
          <w:color w:val="000000"/>
          <w:sz w:val="28"/>
        </w:rPr>
        <w:t>
      1. Осложнения данной беременности</w:t>
      </w:r>
    </w:p>
    <w:bookmarkEnd w:id="7677"/>
    <w:bookmarkStart w:name="z46576" w:id="7678"/>
    <w:p>
      <w:pPr>
        <w:spacing w:after="0"/>
        <w:ind w:left="0"/>
        <w:jc w:val="both"/>
      </w:pPr>
      <w:r>
        <w:rPr>
          <w:rFonts w:ascii="Times New Roman"/>
          <w:b w:val="false"/>
          <w:i w:val="false"/>
          <w:color w:val="000000"/>
          <w:sz w:val="28"/>
        </w:rPr>
        <w:t>
      2. Наследственность.</w:t>
      </w:r>
    </w:p>
    <w:bookmarkEnd w:id="7678"/>
    <w:bookmarkStart w:name="z46577" w:id="7679"/>
    <w:p>
      <w:pPr>
        <w:spacing w:after="0"/>
        <w:ind w:left="0"/>
        <w:jc w:val="both"/>
      </w:pPr>
      <w:r>
        <w:rPr>
          <w:rFonts w:ascii="Times New Roman"/>
          <w:b w:val="false"/>
          <w:i w:val="false"/>
          <w:color w:val="000000"/>
          <w:sz w:val="28"/>
        </w:rPr>
        <w:t>
      3. Перенесенные острые заболевания код наименование.</w:t>
      </w:r>
    </w:p>
    <w:bookmarkEnd w:id="7679"/>
    <w:bookmarkStart w:name="z46578" w:id="7680"/>
    <w:p>
      <w:pPr>
        <w:spacing w:after="0"/>
        <w:ind w:left="0"/>
        <w:jc w:val="both"/>
      </w:pPr>
      <w:r>
        <w:rPr>
          <w:rFonts w:ascii="Times New Roman"/>
          <w:b w:val="false"/>
          <w:i w:val="false"/>
          <w:color w:val="000000"/>
          <w:sz w:val="28"/>
        </w:rPr>
        <w:t>
      4. Гепатит</w:t>
      </w:r>
    </w:p>
    <w:bookmarkEnd w:id="7680"/>
    <w:bookmarkStart w:name="z46579" w:id="7681"/>
    <w:p>
      <w:pPr>
        <w:spacing w:after="0"/>
        <w:ind w:left="0"/>
        <w:jc w:val="both"/>
      </w:pPr>
      <w:r>
        <w:rPr>
          <w:rFonts w:ascii="Times New Roman"/>
          <w:b w:val="false"/>
          <w:i w:val="false"/>
          <w:color w:val="000000"/>
          <w:sz w:val="28"/>
        </w:rPr>
        <w:t xml:space="preserve">
      </w:t>
      </w:r>
    </w:p>
    <w:bookmarkEnd w:id="768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80" w:id="7682"/>
    <w:p>
      <w:pPr>
        <w:spacing w:after="0"/>
        <w:ind w:left="0"/>
        <w:jc w:val="both"/>
      </w:pPr>
      <w:r>
        <w:rPr>
          <w:rFonts w:ascii="Times New Roman"/>
          <w:b w:val="false"/>
          <w:i w:val="false"/>
          <w:color w:val="000000"/>
          <w:sz w:val="28"/>
        </w:rPr>
        <w:t xml:space="preserve">
       нет </w:t>
      </w:r>
    </w:p>
    <w:bookmarkEnd w:id="7682"/>
    <w:bookmarkStart w:name="z46581" w:id="7683"/>
    <w:p>
      <w:pPr>
        <w:spacing w:after="0"/>
        <w:ind w:left="0"/>
        <w:jc w:val="both"/>
      </w:pPr>
      <w:r>
        <w:rPr>
          <w:rFonts w:ascii="Times New Roman"/>
          <w:b w:val="false"/>
          <w:i w:val="false"/>
          <w:color w:val="000000"/>
          <w:sz w:val="28"/>
        </w:rPr>
        <w:t xml:space="preserve">
      </w:t>
      </w:r>
    </w:p>
    <w:bookmarkEnd w:id="768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82" w:id="7684"/>
    <w:p>
      <w:pPr>
        <w:spacing w:after="0"/>
        <w:ind w:left="0"/>
        <w:jc w:val="both"/>
      </w:pPr>
      <w:r>
        <w:rPr>
          <w:rFonts w:ascii="Times New Roman"/>
          <w:b w:val="false"/>
          <w:i w:val="false"/>
          <w:color w:val="000000"/>
          <w:sz w:val="28"/>
        </w:rPr>
        <w:t xml:space="preserve">
       да </w:t>
      </w:r>
    </w:p>
    <w:bookmarkEnd w:id="7684"/>
    <w:bookmarkStart w:name="z46583" w:id="7685"/>
    <w:p>
      <w:pPr>
        <w:spacing w:after="0"/>
        <w:ind w:left="0"/>
        <w:jc w:val="both"/>
      </w:pPr>
      <w:r>
        <w:rPr>
          <w:rFonts w:ascii="Times New Roman"/>
          <w:b w:val="false"/>
          <w:i w:val="false"/>
          <w:color w:val="000000"/>
          <w:sz w:val="28"/>
        </w:rPr>
        <w:t>
      5. Туберкулез</w:t>
      </w:r>
    </w:p>
    <w:bookmarkEnd w:id="7685"/>
    <w:bookmarkStart w:name="z46584" w:id="7686"/>
    <w:p>
      <w:pPr>
        <w:spacing w:after="0"/>
        <w:ind w:left="0"/>
        <w:jc w:val="both"/>
      </w:pPr>
      <w:r>
        <w:rPr>
          <w:rFonts w:ascii="Times New Roman"/>
          <w:b w:val="false"/>
          <w:i w:val="false"/>
          <w:color w:val="000000"/>
          <w:sz w:val="28"/>
        </w:rPr>
        <w:t xml:space="preserve">
      </w:t>
      </w:r>
    </w:p>
    <w:bookmarkEnd w:id="768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85" w:id="7687"/>
    <w:p>
      <w:pPr>
        <w:spacing w:after="0"/>
        <w:ind w:left="0"/>
        <w:jc w:val="both"/>
      </w:pPr>
      <w:r>
        <w:rPr>
          <w:rFonts w:ascii="Times New Roman"/>
          <w:b w:val="false"/>
          <w:i w:val="false"/>
          <w:color w:val="000000"/>
          <w:sz w:val="28"/>
        </w:rPr>
        <w:t xml:space="preserve">
       нет </w:t>
      </w:r>
    </w:p>
    <w:bookmarkEnd w:id="7687"/>
    <w:bookmarkStart w:name="z46586" w:id="7688"/>
    <w:p>
      <w:pPr>
        <w:spacing w:after="0"/>
        <w:ind w:left="0"/>
        <w:jc w:val="both"/>
      </w:pPr>
      <w:r>
        <w:rPr>
          <w:rFonts w:ascii="Times New Roman"/>
          <w:b w:val="false"/>
          <w:i w:val="false"/>
          <w:color w:val="000000"/>
          <w:sz w:val="28"/>
        </w:rPr>
        <w:t xml:space="preserve">
      </w:t>
      </w:r>
    </w:p>
    <w:bookmarkEnd w:id="768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87" w:id="7689"/>
    <w:p>
      <w:pPr>
        <w:spacing w:after="0"/>
        <w:ind w:left="0"/>
        <w:jc w:val="both"/>
      </w:pPr>
      <w:r>
        <w:rPr>
          <w:rFonts w:ascii="Times New Roman"/>
          <w:b w:val="false"/>
          <w:i w:val="false"/>
          <w:color w:val="000000"/>
          <w:sz w:val="28"/>
        </w:rPr>
        <w:t xml:space="preserve">
       да </w:t>
      </w:r>
    </w:p>
    <w:bookmarkEnd w:id="7689"/>
    <w:bookmarkStart w:name="z46588" w:id="7690"/>
    <w:p>
      <w:pPr>
        <w:spacing w:after="0"/>
        <w:ind w:left="0"/>
        <w:jc w:val="both"/>
      </w:pPr>
      <w:r>
        <w:rPr>
          <w:rFonts w:ascii="Times New Roman"/>
          <w:b w:val="false"/>
          <w:i w:val="false"/>
          <w:color w:val="000000"/>
          <w:sz w:val="28"/>
        </w:rPr>
        <w:t>
      6. Онкозаболевания</w:t>
      </w:r>
    </w:p>
    <w:bookmarkEnd w:id="7690"/>
    <w:bookmarkStart w:name="z46589" w:id="7691"/>
    <w:p>
      <w:pPr>
        <w:spacing w:after="0"/>
        <w:ind w:left="0"/>
        <w:jc w:val="both"/>
      </w:pPr>
      <w:r>
        <w:rPr>
          <w:rFonts w:ascii="Times New Roman"/>
          <w:b w:val="false"/>
          <w:i w:val="false"/>
          <w:color w:val="000000"/>
          <w:sz w:val="28"/>
        </w:rPr>
        <w:t xml:space="preserve">
      </w:t>
      </w:r>
    </w:p>
    <w:bookmarkEnd w:id="769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90" w:id="7692"/>
    <w:p>
      <w:pPr>
        <w:spacing w:after="0"/>
        <w:ind w:left="0"/>
        <w:jc w:val="both"/>
      </w:pPr>
      <w:r>
        <w:rPr>
          <w:rFonts w:ascii="Times New Roman"/>
          <w:b w:val="false"/>
          <w:i w:val="false"/>
          <w:color w:val="000000"/>
          <w:sz w:val="28"/>
        </w:rPr>
        <w:t xml:space="preserve">
       нет </w:t>
      </w:r>
    </w:p>
    <w:bookmarkEnd w:id="7692"/>
    <w:bookmarkStart w:name="z46591" w:id="7693"/>
    <w:p>
      <w:pPr>
        <w:spacing w:after="0"/>
        <w:ind w:left="0"/>
        <w:jc w:val="both"/>
      </w:pPr>
      <w:r>
        <w:rPr>
          <w:rFonts w:ascii="Times New Roman"/>
          <w:b w:val="false"/>
          <w:i w:val="false"/>
          <w:color w:val="000000"/>
          <w:sz w:val="28"/>
        </w:rPr>
        <w:t xml:space="preserve">
      </w:t>
      </w:r>
    </w:p>
    <w:bookmarkEnd w:id="769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92" w:id="7694"/>
    <w:p>
      <w:pPr>
        <w:spacing w:after="0"/>
        <w:ind w:left="0"/>
        <w:jc w:val="both"/>
      </w:pPr>
      <w:r>
        <w:rPr>
          <w:rFonts w:ascii="Times New Roman"/>
          <w:b w:val="false"/>
          <w:i w:val="false"/>
          <w:color w:val="000000"/>
          <w:sz w:val="28"/>
        </w:rPr>
        <w:t xml:space="preserve">
       да </w:t>
      </w:r>
    </w:p>
    <w:bookmarkEnd w:id="7694"/>
    <w:bookmarkStart w:name="z46593" w:id="7695"/>
    <w:p>
      <w:pPr>
        <w:spacing w:after="0"/>
        <w:ind w:left="0"/>
        <w:jc w:val="both"/>
      </w:pPr>
      <w:r>
        <w:rPr>
          <w:rFonts w:ascii="Times New Roman"/>
          <w:b w:val="false"/>
          <w:i w:val="false"/>
          <w:color w:val="000000"/>
          <w:sz w:val="28"/>
        </w:rPr>
        <w:t>
      7. Венерические заболевания</w:t>
      </w:r>
    </w:p>
    <w:bookmarkEnd w:id="7695"/>
    <w:bookmarkStart w:name="z46594" w:id="7696"/>
    <w:p>
      <w:pPr>
        <w:spacing w:after="0"/>
        <w:ind w:left="0"/>
        <w:jc w:val="both"/>
      </w:pPr>
      <w:r>
        <w:rPr>
          <w:rFonts w:ascii="Times New Roman"/>
          <w:b w:val="false"/>
          <w:i w:val="false"/>
          <w:color w:val="000000"/>
          <w:sz w:val="28"/>
        </w:rPr>
        <w:t xml:space="preserve">
      </w:t>
      </w:r>
    </w:p>
    <w:bookmarkEnd w:id="769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95" w:id="7697"/>
    <w:p>
      <w:pPr>
        <w:spacing w:after="0"/>
        <w:ind w:left="0"/>
        <w:jc w:val="both"/>
      </w:pPr>
      <w:r>
        <w:rPr>
          <w:rFonts w:ascii="Times New Roman"/>
          <w:b w:val="false"/>
          <w:i w:val="false"/>
          <w:color w:val="000000"/>
          <w:sz w:val="28"/>
        </w:rPr>
        <w:t xml:space="preserve">
       нет </w:t>
      </w:r>
    </w:p>
    <w:bookmarkEnd w:id="7697"/>
    <w:bookmarkStart w:name="z46596" w:id="7698"/>
    <w:p>
      <w:pPr>
        <w:spacing w:after="0"/>
        <w:ind w:left="0"/>
        <w:jc w:val="both"/>
      </w:pPr>
      <w:r>
        <w:rPr>
          <w:rFonts w:ascii="Times New Roman"/>
          <w:b w:val="false"/>
          <w:i w:val="false"/>
          <w:color w:val="000000"/>
          <w:sz w:val="28"/>
        </w:rPr>
        <w:t xml:space="preserve">
      </w:t>
      </w:r>
    </w:p>
    <w:bookmarkEnd w:id="769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97" w:id="7699"/>
    <w:p>
      <w:pPr>
        <w:spacing w:after="0"/>
        <w:ind w:left="0"/>
        <w:jc w:val="both"/>
      </w:pPr>
      <w:r>
        <w:rPr>
          <w:rFonts w:ascii="Times New Roman"/>
          <w:b w:val="false"/>
          <w:i w:val="false"/>
          <w:color w:val="000000"/>
          <w:sz w:val="28"/>
        </w:rPr>
        <w:t xml:space="preserve">
       да </w:t>
      </w:r>
    </w:p>
    <w:bookmarkEnd w:id="7699"/>
    <w:bookmarkStart w:name="z46598" w:id="7700"/>
    <w:p>
      <w:pPr>
        <w:spacing w:after="0"/>
        <w:ind w:left="0"/>
        <w:jc w:val="both"/>
      </w:pPr>
      <w:r>
        <w:rPr>
          <w:rFonts w:ascii="Times New Roman"/>
          <w:b w:val="false"/>
          <w:i w:val="false"/>
          <w:color w:val="000000"/>
          <w:sz w:val="28"/>
        </w:rPr>
        <w:t>
      8. Хронические заболевания (если есть, то состоит ли на диспансерном учете, получает ли базисную терапию)</w:t>
      </w:r>
    </w:p>
    <w:bookmarkEnd w:id="7700"/>
    <w:bookmarkStart w:name="z46599" w:id="7701"/>
    <w:p>
      <w:pPr>
        <w:spacing w:after="0"/>
        <w:ind w:left="0"/>
        <w:jc w:val="both"/>
      </w:pPr>
      <w:r>
        <w:rPr>
          <w:rFonts w:ascii="Times New Roman"/>
          <w:b w:val="false"/>
          <w:i w:val="false"/>
          <w:color w:val="000000"/>
          <w:sz w:val="28"/>
        </w:rPr>
        <w:t xml:space="preserve">
      </w:t>
      </w:r>
    </w:p>
    <w:bookmarkEnd w:id="770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00" w:id="7702"/>
    <w:p>
      <w:pPr>
        <w:spacing w:after="0"/>
        <w:ind w:left="0"/>
        <w:jc w:val="both"/>
      </w:pPr>
      <w:r>
        <w:rPr>
          <w:rFonts w:ascii="Times New Roman"/>
          <w:b w:val="false"/>
          <w:i w:val="false"/>
          <w:color w:val="000000"/>
          <w:sz w:val="28"/>
        </w:rPr>
        <w:t xml:space="preserve">
       нет </w:t>
      </w:r>
    </w:p>
    <w:bookmarkEnd w:id="7702"/>
    <w:bookmarkStart w:name="z46601" w:id="7703"/>
    <w:p>
      <w:pPr>
        <w:spacing w:after="0"/>
        <w:ind w:left="0"/>
        <w:jc w:val="both"/>
      </w:pPr>
      <w:r>
        <w:rPr>
          <w:rFonts w:ascii="Times New Roman"/>
          <w:b w:val="false"/>
          <w:i w:val="false"/>
          <w:color w:val="000000"/>
          <w:sz w:val="28"/>
        </w:rPr>
        <w:t xml:space="preserve">
      </w:t>
      </w:r>
    </w:p>
    <w:bookmarkEnd w:id="770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02" w:id="7704"/>
    <w:p>
      <w:pPr>
        <w:spacing w:after="0"/>
        <w:ind w:left="0"/>
        <w:jc w:val="both"/>
      </w:pPr>
      <w:r>
        <w:rPr>
          <w:rFonts w:ascii="Times New Roman"/>
          <w:b w:val="false"/>
          <w:i w:val="false"/>
          <w:color w:val="000000"/>
          <w:sz w:val="28"/>
        </w:rPr>
        <w:t xml:space="preserve">
       да код наименование. </w:t>
      </w:r>
    </w:p>
    <w:bookmarkEnd w:id="7704"/>
    <w:bookmarkStart w:name="z46603" w:id="7705"/>
    <w:p>
      <w:pPr>
        <w:spacing w:after="0"/>
        <w:ind w:left="0"/>
        <w:jc w:val="both"/>
      </w:pPr>
      <w:r>
        <w:rPr>
          <w:rFonts w:ascii="Times New Roman"/>
          <w:b w:val="false"/>
          <w:i w:val="false"/>
          <w:color w:val="000000"/>
          <w:sz w:val="28"/>
        </w:rPr>
        <w:t>
      9. Перенесенные операции код МКБ. код МКБ.</w:t>
      </w:r>
    </w:p>
    <w:bookmarkEnd w:id="7705"/>
    <w:bookmarkStart w:name="z46604" w:id="7706"/>
    <w:p>
      <w:pPr>
        <w:spacing w:after="0"/>
        <w:ind w:left="0"/>
        <w:jc w:val="both"/>
      </w:pPr>
      <w:r>
        <w:rPr>
          <w:rFonts w:ascii="Times New Roman"/>
          <w:b w:val="false"/>
          <w:i w:val="false"/>
          <w:color w:val="000000"/>
          <w:sz w:val="28"/>
        </w:rPr>
        <w:t>
      10. Гемотрансфузия</w:t>
      </w:r>
    </w:p>
    <w:bookmarkEnd w:id="7706"/>
    <w:bookmarkStart w:name="z46605" w:id="7707"/>
    <w:p>
      <w:pPr>
        <w:spacing w:after="0"/>
        <w:ind w:left="0"/>
        <w:jc w:val="both"/>
      </w:pPr>
      <w:r>
        <w:rPr>
          <w:rFonts w:ascii="Times New Roman"/>
          <w:b w:val="false"/>
          <w:i w:val="false"/>
          <w:color w:val="000000"/>
          <w:sz w:val="28"/>
        </w:rPr>
        <w:t xml:space="preserve">
      </w:t>
      </w:r>
    </w:p>
    <w:bookmarkEnd w:id="770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06" w:id="7708"/>
    <w:p>
      <w:pPr>
        <w:spacing w:after="0"/>
        <w:ind w:left="0"/>
        <w:jc w:val="both"/>
      </w:pPr>
      <w:r>
        <w:rPr>
          <w:rFonts w:ascii="Times New Roman"/>
          <w:b w:val="false"/>
          <w:i w:val="false"/>
          <w:color w:val="000000"/>
          <w:sz w:val="28"/>
        </w:rPr>
        <w:t xml:space="preserve">
       нет </w:t>
      </w:r>
    </w:p>
    <w:bookmarkEnd w:id="7708"/>
    <w:bookmarkStart w:name="z46607" w:id="7709"/>
    <w:p>
      <w:pPr>
        <w:spacing w:after="0"/>
        <w:ind w:left="0"/>
        <w:jc w:val="both"/>
      </w:pPr>
      <w:r>
        <w:rPr>
          <w:rFonts w:ascii="Times New Roman"/>
          <w:b w:val="false"/>
          <w:i w:val="false"/>
          <w:color w:val="000000"/>
          <w:sz w:val="28"/>
        </w:rPr>
        <w:t xml:space="preserve">
      </w:t>
      </w:r>
    </w:p>
    <w:bookmarkEnd w:id="770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08" w:id="7710"/>
    <w:p>
      <w:pPr>
        <w:spacing w:after="0"/>
        <w:ind w:left="0"/>
        <w:jc w:val="both"/>
      </w:pPr>
      <w:r>
        <w:rPr>
          <w:rFonts w:ascii="Times New Roman"/>
          <w:b w:val="false"/>
          <w:i w:val="false"/>
          <w:color w:val="000000"/>
          <w:sz w:val="28"/>
        </w:rPr>
        <w:t xml:space="preserve">
       да </w:t>
      </w:r>
    </w:p>
    <w:bookmarkEnd w:id="7710"/>
    <w:bookmarkStart w:name="z46609" w:id="7711"/>
    <w:p>
      <w:pPr>
        <w:spacing w:after="0"/>
        <w:ind w:left="0"/>
        <w:jc w:val="both"/>
      </w:pPr>
      <w:r>
        <w:rPr>
          <w:rFonts w:ascii="Times New Roman"/>
          <w:b w:val="false"/>
          <w:i w:val="false"/>
          <w:color w:val="000000"/>
          <w:sz w:val="28"/>
        </w:rPr>
        <w:t>
      11. Аллергоанамнез</w:t>
      </w:r>
    </w:p>
    <w:bookmarkEnd w:id="7711"/>
    <w:bookmarkStart w:name="z46610" w:id="7712"/>
    <w:p>
      <w:pPr>
        <w:spacing w:after="0"/>
        <w:ind w:left="0"/>
        <w:jc w:val="both"/>
      </w:pPr>
      <w:r>
        <w:rPr>
          <w:rFonts w:ascii="Times New Roman"/>
          <w:b w:val="false"/>
          <w:i w:val="false"/>
          <w:color w:val="000000"/>
          <w:sz w:val="28"/>
        </w:rPr>
        <w:t xml:space="preserve">
      </w:t>
      </w:r>
    </w:p>
    <w:bookmarkEnd w:id="771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11" w:id="7713"/>
    <w:p>
      <w:pPr>
        <w:spacing w:after="0"/>
        <w:ind w:left="0"/>
        <w:jc w:val="both"/>
      </w:pPr>
      <w:r>
        <w:rPr>
          <w:rFonts w:ascii="Times New Roman"/>
          <w:b w:val="false"/>
          <w:i w:val="false"/>
          <w:color w:val="000000"/>
          <w:sz w:val="28"/>
        </w:rPr>
        <w:t xml:space="preserve">
       нет </w:t>
      </w:r>
    </w:p>
    <w:bookmarkEnd w:id="7713"/>
    <w:bookmarkStart w:name="z46612" w:id="7714"/>
    <w:p>
      <w:pPr>
        <w:spacing w:after="0"/>
        <w:ind w:left="0"/>
        <w:jc w:val="both"/>
      </w:pPr>
      <w:r>
        <w:rPr>
          <w:rFonts w:ascii="Times New Roman"/>
          <w:b w:val="false"/>
          <w:i w:val="false"/>
          <w:color w:val="000000"/>
          <w:sz w:val="28"/>
        </w:rPr>
        <w:t xml:space="preserve">
      </w:t>
      </w:r>
    </w:p>
    <w:bookmarkEnd w:id="771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13" w:id="7715"/>
    <w:p>
      <w:pPr>
        <w:spacing w:after="0"/>
        <w:ind w:left="0"/>
        <w:jc w:val="both"/>
      </w:pPr>
      <w:r>
        <w:rPr>
          <w:rFonts w:ascii="Times New Roman"/>
          <w:b w:val="false"/>
          <w:i w:val="false"/>
          <w:color w:val="000000"/>
          <w:sz w:val="28"/>
        </w:rPr>
        <w:t xml:space="preserve">
       да </w:t>
      </w:r>
    </w:p>
    <w:bookmarkEnd w:id="7715"/>
    <w:bookmarkStart w:name="z46614" w:id="7716"/>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bookmarkEnd w:id="7716"/>
    <w:bookmarkStart w:name="z46615" w:id="7717"/>
    <w:p>
      <w:pPr>
        <w:spacing w:after="0"/>
        <w:ind w:left="0"/>
        <w:jc w:val="both"/>
      </w:pPr>
      <w:r>
        <w:rPr>
          <w:rFonts w:ascii="Times New Roman"/>
          <w:b w:val="false"/>
          <w:i w:val="false"/>
          <w:color w:val="000000"/>
          <w:sz w:val="28"/>
        </w:rPr>
        <w:t>
      13. Вредные привычки</w:t>
      </w:r>
    </w:p>
    <w:bookmarkEnd w:id="7717"/>
    <w:bookmarkStart w:name="z46616" w:id="7718"/>
    <w:p>
      <w:pPr>
        <w:spacing w:after="0"/>
        <w:ind w:left="0"/>
        <w:jc w:val="both"/>
      </w:pPr>
      <w:r>
        <w:rPr>
          <w:rFonts w:ascii="Times New Roman"/>
          <w:b w:val="false"/>
          <w:i w:val="false"/>
          <w:color w:val="000000"/>
          <w:sz w:val="28"/>
        </w:rPr>
        <w:t xml:space="preserve">
      </w:t>
      </w:r>
    </w:p>
    <w:bookmarkEnd w:id="771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17" w:id="7719"/>
    <w:p>
      <w:pPr>
        <w:spacing w:after="0"/>
        <w:ind w:left="0"/>
        <w:jc w:val="both"/>
      </w:pPr>
      <w:r>
        <w:rPr>
          <w:rFonts w:ascii="Times New Roman"/>
          <w:b w:val="false"/>
          <w:i w:val="false"/>
          <w:color w:val="000000"/>
          <w:sz w:val="28"/>
        </w:rPr>
        <w:t xml:space="preserve">
       нет </w:t>
      </w:r>
    </w:p>
    <w:bookmarkEnd w:id="7719"/>
    <w:bookmarkStart w:name="z46618" w:id="7720"/>
    <w:p>
      <w:pPr>
        <w:spacing w:after="0"/>
        <w:ind w:left="0"/>
        <w:jc w:val="both"/>
      </w:pPr>
      <w:r>
        <w:rPr>
          <w:rFonts w:ascii="Times New Roman"/>
          <w:b w:val="false"/>
          <w:i w:val="false"/>
          <w:color w:val="000000"/>
          <w:sz w:val="28"/>
        </w:rPr>
        <w:t xml:space="preserve">
      </w:t>
      </w:r>
    </w:p>
    <w:bookmarkEnd w:id="772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19" w:id="7721"/>
    <w:p>
      <w:pPr>
        <w:spacing w:after="0"/>
        <w:ind w:left="0"/>
        <w:jc w:val="both"/>
      </w:pPr>
      <w:r>
        <w:rPr>
          <w:rFonts w:ascii="Times New Roman"/>
          <w:b w:val="false"/>
          <w:i w:val="false"/>
          <w:color w:val="000000"/>
          <w:sz w:val="28"/>
        </w:rPr>
        <w:t xml:space="preserve">
       да </w:t>
      </w:r>
    </w:p>
    <w:bookmarkEnd w:id="7721"/>
    <w:bookmarkStart w:name="z46620" w:id="7722"/>
    <w:p>
      <w:pPr>
        <w:spacing w:after="0"/>
        <w:ind w:left="0"/>
        <w:jc w:val="both"/>
      </w:pPr>
      <w:r>
        <w:rPr>
          <w:rFonts w:ascii="Times New Roman"/>
          <w:b w:val="false"/>
          <w:i w:val="false"/>
          <w:color w:val="000000"/>
          <w:sz w:val="28"/>
        </w:rPr>
        <w:t>
      Акушерско-гинекологический специальный: Дата приема</w:t>
      </w:r>
    </w:p>
    <w:bookmarkEnd w:id="7722"/>
    <w:bookmarkStart w:name="z46621" w:id="7723"/>
    <w:p>
      <w:pPr>
        <w:spacing w:after="0"/>
        <w:ind w:left="0"/>
        <w:jc w:val="both"/>
      </w:pPr>
      <w:r>
        <w:rPr>
          <w:rFonts w:ascii="Times New Roman"/>
          <w:b w:val="false"/>
          <w:i w:val="false"/>
          <w:color w:val="000000"/>
          <w:sz w:val="28"/>
        </w:rPr>
        <w:t>
      1. Менструальная функция:</w:t>
      </w:r>
    </w:p>
    <w:bookmarkEnd w:id="7723"/>
    <w:bookmarkStart w:name="z46622" w:id="7724"/>
    <w:p>
      <w:pPr>
        <w:spacing w:after="0"/>
        <w:ind w:left="0"/>
        <w:jc w:val="both"/>
      </w:pPr>
      <w:r>
        <w:rPr>
          <w:rFonts w:ascii="Times New Roman"/>
          <w:b w:val="false"/>
          <w:i w:val="false"/>
          <w:color w:val="000000"/>
          <w:sz w:val="28"/>
        </w:rPr>
        <w:t>
      Менархе</w:t>
      </w:r>
    </w:p>
    <w:bookmarkEnd w:id="7724"/>
    <w:bookmarkStart w:name="z46623" w:id="7725"/>
    <w:p>
      <w:pPr>
        <w:spacing w:after="0"/>
        <w:ind w:left="0"/>
        <w:jc w:val="both"/>
      </w:pPr>
      <w:r>
        <w:rPr>
          <w:rFonts w:ascii="Times New Roman"/>
          <w:b w:val="false"/>
          <w:i w:val="false"/>
          <w:color w:val="000000"/>
          <w:sz w:val="28"/>
        </w:rPr>
        <w:t xml:space="preserve">
      </w:t>
      </w:r>
    </w:p>
    <w:bookmarkEnd w:id="772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24" w:id="7726"/>
    <w:p>
      <w:pPr>
        <w:spacing w:after="0"/>
        <w:ind w:left="0"/>
        <w:jc w:val="both"/>
      </w:pPr>
      <w:r>
        <w:rPr>
          <w:rFonts w:ascii="Times New Roman"/>
          <w:b w:val="false"/>
          <w:i w:val="false"/>
          <w:color w:val="000000"/>
          <w:sz w:val="28"/>
        </w:rPr>
        <w:t xml:space="preserve">
       в лет </w:t>
      </w:r>
    </w:p>
    <w:bookmarkEnd w:id="7726"/>
    <w:bookmarkStart w:name="z46625" w:id="7727"/>
    <w:p>
      <w:pPr>
        <w:spacing w:after="0"/>
        <w:ind w:left="0"/>
        <w:jc w:val="both"/>
      </w:pPr>
      <w:r>
        <w:rPr>
          <w:rFonts w:ascii="Times New Roman"/>
          <w:b w:val="false"/>
          <w:i w:val="false"/>
          <w:color w:val="000000"/>
          <w:sz w:val="28"/>
        </w:rPr>
        <w:t xml:space="preserve">
      </w:t>
      </w:r>
    </w:p>
    <w:bookmarkEnd w:id="77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26" w:id="7728"/>
    <w:p>
      <w:pPr>
        <w:spacing w:after="0"/>
        <w:ind w:left="0"/>
        <w:jc w:val="both"/>
      </w:pPr>
      <w:r>
        <w:rPr>
          <w:rFonts w:ascii="Times New Roman"/>
          <w:b w:val="false"/>
          <w:i w:val="false"/>
          <w:color w:val="000000"/>
          <w:sz w:val="28"/>
        </w:rPr>
        <w:t xml:space="preserve">
       длительность менструации </w:t>
      </w:r>
    </w:p>
    <w:bookmarkEnd w:id="7728"/>
    <w:bookmarkStart w:name="z46627" w:id="7729"/>
    <w:p>
      <w:pPr>
        <w:spacing w:after="0"/>
        <w:ind w:left="0"/>
        <w:jc w:val="both"/>
      </w:pPr>
      <w:r>
        <w:rPr>
          <w:rFonts w:ascii="Times New Roman"/>
          <w:b w:val="false"/>
          <w:i w:val="false"/>
          <w:color w:val="000000"/>
          <w:sz w:val="28"/>
        </w:rPr>
        <w:t xml:space="preserve">
      </w:t>
      </w:r>
    </w:p>
    <w:bookmarkEnd w:id="77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28" w:id="7730"/>
    <w:p>
      <w:pPr>
        <w:spacing w:after="0"/>
        <w:ind w:left="0"/>
        <w:jc w:val="both"/>
      </w:pPr>
      <w:r>
        <w:rPr>
          <w:rFonts w:ascii="Times New Roman"/>
          <w:b w:val="false"/>
          <w:i w:val="false"/>
          <w:color w:val="000000"/>
          <w:sz w:val="28"/>
        </w:rPr>
        <w:t xml:space="preserve">
       характер цикла. </w:t>
      </w:r>
    </w:p>
    <w:bookmarkEnd w:id="7730"/>
    <w:bookmarkStart w:name="z46629" w:id="7731"/>
    <w:p>
      <w:pPr>
        <w:spacing w:after="0"/>
        <w:ind w:left="0"/>
        <w:jc w:val="both"/>
      </w:pPr>
      <w:r>
        <w:rPr>
          <w:rFonts w:ascii="Times New Roman"/>
          <w:b w:val="false"/>
          <w:i w:val="false"/>
          <w:color w:val="000000"/>
          <w:sz w:val="28"/>
        </w:rPr>
        <w:t>
      2. Половая жизнь с</w:t>
      </w:r>
    </w:p>
    <w:bookmarkEnd w:id="7731"/>
    <w:bookmarkStart w:name="z46630" w:id="7732"/>
    <w:p>
      <w:pPr>
        <w:spacing w:after="0"/>
        <w:ind w:left="0"/>
        <w:jc w:val="both"/>
      </w:pPr>
      <w:r>
        <w:rPr>
          <w:rFonts w:ascii="Times New Roman"/>
          <w:b w:val="false"/>
          <w:i w:val="false"/>
          <w:color w:val="000000"/>
          <w:sz w:val="28"/>
        </w:rPr>
        <w:t xml:space="preserve">
      </w:t>
      </w:r>
    </w:p>
    <w:bookmarkEnd w:id="77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31" w:id="7733"/>
    <w:p>
      <w:pPr>
        <w:spacing w:after="0"/>
        <w:ind w:left="0"/>
        <w:jc w:val="both"/>
      </w:pPr>
      <w:r>
        <w:rPr>
          <w:rFonts w:ascii="Times New Roman"/>
          <w:b w:val="false"/>
          <w:i w:val="false"/>
          <w:color w:val="000000"/>
          <w:sz w:val="28"/>
        </w:rPr>
        <w:t xml:space="preserve">
       лет </w:t>
      </w:r>
    </w:p>
    <w:bookmarkEnd w:id="7733"/>
    <w:bookmarkStart w:name="z46632" w:id="7734"/>
    <w:p>
      <w:pPr>
        <w:spacing w:after="0"/>
        <w:ind w:left="0"/>
        <w:jc w:val="both"/>
      </w:pPr>
      <w:r>
        <w:rPr>
          <w:rFonts w:ascii="Times New Roman"/>
          <w:b w:val="false"/>
          <w:i w:val="false"/>
          <w:color w:val="000000"/>
          <w:sz w:val="28"/>
        </w:rPr>
        <w:t>
      3. Брак.</w:t>
      </w:r>
    </w:p>
    <w:bookmarkEnd w:id="7734"/>
    <w:bookmarkStart w:name="z46633" w:id="7735"/>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bookmarkEnd w:id="7735"/>
    <w:bookmarkStart w:name="z46634" w:id="7736"/>
    <w:p>
      <w:pPr>
        <w:spacing w:after="0"/>
        <w:ind w:left="0"/>
        <w:jc w:val="both"/>
      </w:pPr>
      <w:r>
        <w:rPr>
          <w:rFonts w:ascii="Times New Roman"/>
          <w:b w:val="false"/>
          <w:i w:val="false"/>
          <w:color w:val="000000"/>
          <w:sz w:val="28"/>
        </w:rPr>
        <w:t>
      5. Гинекологический анамнез</w:t>
      </w:r>
    </w:p>
    <w:bookmarkEnd w:id="7736"/>
    <w:bookmarkStart w:name="z46635" w:id="7737"/>
    <w:p>
      <w:pPr>
        <w:spacing w:after="0"/>
        <w:ind w:left="0"/>
        <w:jc w:val="both"/>
      </w:pPr>
      <w:r>
        <w:rPr>
          <w:rFonts w:ascii="Times New Roman"/>
          <w:b w:val="false"/>
          <w:i w:val="false"/>
          <w:color w:val="000000"/>
          <w:sz w:val="28"/>
        </w:rPr>
        <w:t>
      6. Контрацепция</w:t>
      </w:r>
    </w:p>
    <w:bookmarkEnd w:id="7737"/>
    <w:bookmarkStart w:name="z46636" w:id="7738"/>
    <w:p>
      <w:pPr>
        <w:spacing w:after="0"/>
        <w:ind w:left="0"/>
        <w:jc w:val="both"/>
      </w:pPr>
      <w:r>
        <w:rPr>
          <w:rFonts w:ascii="Times New Roman"/>
          <w:b w:val="false"/>
          <w:i w:val="false"/>
          <w:color w:val="000000"/>
          <w:sz w:val="28"/>
        </w:rPr>
        <w:t>
      7. Последняя менструация с _________ по __________</w:t>
      </w:r>
    </w:p>
    <w:bookmarkEnd w:id="7738"/>
    <w:bookmarkStart w:name="z46637" w:id="7739"/>
    <w:p>
      <w:pPr>
        <w:spacing w:after="0"/>
        <w:ind w:left="0"/>
        <w:jc w:val="both"/>
      </w:pPr>
      <w:r>
        <w:rPr>
          <w:rFonts w:ascii="Times New Roman"/>
          <w:b w:val="false"/>
          <w:i w:val="false"/>
          <w:color w:val="000000"/>
          <w:sz w:val="28"/>
        </w:rPr>
        <w:t>
      8. Беременность наступила.</w:t>
      </w:r>
    </w:p>
    <w:bookmarkEnd w:id="7739"/>
    <w:bookmarkStart w:name="z46638" w:id="7740"/>
    <w:p>
      <w:pPr>
        <w:spacing w:after="0"/>
        <w:ind w:left="0"/>
        <w:jc w:val="both"/>
      </w:pPr>
      <w:r>
        <w:rPr>
          <w:rFonts w:ascii="Times New Roman"/>
          <w:b w:val="false"/>
          <w:i w:val="false"/>
          <w:color w:val="000000"/>
          <w:sz w:val="28"/>
        </w:rPr>
        <w:t>
      Исход предыдущих беременностей*</w:t>
      </w:r>
    </w:p>
    <w:bookmarkEnd w:id="7740"/>
    <w:bookmarkStart w:name="z46639" w:id="7741"/>
    <w:p>
      <w:pPr>
        <w:spacing w:after="0"/>
        <w:ind w:left="0"/>
        <w:jc w:val="both"/>
      </w:pPr>
      <w:r>
        <w:rPr>
          <w:rFonts w:ascii="Times New Roman"/>
          <w:b w:val="false"/>
          <w:i w:val="false"/>
          <w:color w:val="000000"/>
          <w:sz w:val="28"/>
        </w:rPr>
        <w:t>
      1. Беременность которая</w:t>
      </w:r>
    </w:p>
    <w:bookmarkEnd w:id="7741"/>
    <w:bookmarkStart w:name="z46640" w:id="7742"/>
    <w:p>
      <w:pPr>
        <w:spacing w:after="0"/>
        <w:ind w:left="0"/>
        <w:jc w:val="both"/>
      </w:pPr>
      <w:r>
        <w:rPr>
          <w:rFonts w:ascii="Times New Roman"/>
          <w:b w:val="false"/>
          <w:i w:val="false"/>
          <w:color w:val="000000"/>
          <w:sz w:val="28"/>
        </w:rPr>
        <w:t xml:space="preserve">
      </w:t>
      </w:r>
    </w:p>
    <w:bookmarkEnd w:id="77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41" w:id="7743"/>
    <w:p>
      <w:pPr>
        <w:spacing w:after="0"/>
        <w:ind w:left="0"/>
        <w:jc w:val="both"/>
      </w:pPr>
      <w:r>
        <w:rPr>
          <w:rFonts w:ascii="Times New Roman"/>
          <w:b w:val="false"/>
          <w:i w:val="false"/>
          <w:color w:val="000000"/>
          <w:sz w:val="28"/>
        </w:rPr>
        <w:t xml:space="preserve">
       2. Роды </w:t>
      </w:r>
    </w:p>
    <w:bookmarkEnd w:id="7743"/>
    <w:bookmarkStart w:name="z46642" w:id="7744"/>
    <w:p>
      <w:pPr>
        <w:spacing w:after="0"/>
        <w:ind w:left="0"/>
        <w:jc w:val="both"/>
      </w:pPr>
      <w:r>
        <w:rPr>
          <w:rFonts w:ascii="Times New Roman"/>
          <w:b w:val="false"/>
          <w:i w:val="false"/>
          <w:color w:val="000000"/>
          <w:sz w:val="28"/>
        </w:rPr>
        <w:t xml:space="preserve">
      </w:t>
      </w:r>
    </w:p>
    <w:bookmarkEnd w:id="77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43" w:id="7745"/>
    <w:p>
      <w:pPr>
        <w:spacing w:after="0"/>
        <w:ind w:left="0"/>
        <w:jc w:val="both"/>
      </w:pPr>
      <w:r>
        <w:rPr>
          <w:rFonts w:ascii="Times New Roman"/>
          <w:b w:val="false"/>
          <w:i w:val="false"/>
          <w:color w:val="000000"/>
          <w:sz w:val="28"/>
        </w:rPr>
        <w:t>
      3. Беременность наступила.</w:t>
      </w:r>
    </w:p>
    <w:bookmarkEnd w:id="7745"/>
    <w:bookmarkStart w:name="z46644" w:id="7746"/>
    <w:p>
      <w:pPr>
        <w:spacing w:after="0"/>
        <w:ind w:left="0"/>
        <w:jc w:val="both"/>
      </w:pPr>
      <w:r>
        <w:rPr>
          <w:rFonts w:ascii="Times New Roman"/>
          <w:b w:val="false"/>
          <w:i w:val="false"/>
          <w:color w:val="000000"/>
          <w:sz w:val="28"/>
        </w:rPr>
        <w:t>
      4. Чем закончилась беременность.</w:t>
      </w:r>
    </w:p>
    <w:bookmarkEnd w:id="7746"/>
    <w:bookmarkStart w:name="z46645" w:id="7747"/>
    <w:p>
      <w:pPr>
        <w:spacing w:after="0"/>
        <w:ind w:left="0"/>
        <w:jc w:val="both"/>
      </w:pPr>
      <w:r>
        <w:rPr>
          <w:rFonts w:ascii="Times New Roman"/>
          <w:b w:val="false"/>
          <w:i w:val="false"/>
          <w:color w:val="000000"/>
          <w:sz w:val="28"/>
        </w:rPr>
        <w:t>
      5. Срок родов</w:t>
      </w:r>
    </w:p>
    <w:bookmarkEnd w:id="7747"/>
    <w:bookmarkStart w:name="z46646" w:id="7748"/>
    <w:p>
      <w:pPr>
        <w:spacing w:after="0"/>
        <w:ind w:left="0"/>
        <w:jc w:val="both"/>
      </w:pPr>
      <w:r>
        <w:rPr>
          <w:rFonts w:ascii="Times New Roman"/>
          <w:b w:val="false"/>
          <w:i w:val="false"/>
          <w:color w:val="000000"/>
          <w:sz w:val="28"/>
        </w:rPr>
        <w:t xml:space="preserve">
      </w:t>
      </w:r>
    </w:p>
    <w:bookmarkEnd w:id="77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47" w:id="7749"/>
    <w:p>
      <w:pPr>
        <w:spacing w:after="0"/>
        <w:ind w:left="0"/>
        <w:jc w:val="both"/>
      </w:pPr>
      <w:r>
        <w:rPr>
          <w:rFonts w:ascii="Times New Roman"/>
          <w:b w:val="false"/>
          <w:i w:val="false"/>
          <w:color w:val="000000"/>
          <w:sz w:val="28"/>
        </w:rPr>
        <w:t>
      недель</w:t>
      </w:r>
    </w:p>
    <w:bookmarkEnd w:id="7749"/>
    <w:bookmarkStart w:name="z46648" w:id="7750"/>
    <w:p>
      <w:pPr>
        <w:spacing w:after="0"/>
        <w:ind w:left="0"/>
        <w:jc w:val="both"/>
      </w:pPr>
      <w:r>
        <w:rPr>
          <w:rFonts w:ascii="Times New Roman"/>
          <w:b w:val="false"/>
          <w:i w:val="false"/>
          <w:color w:val="000000"/>
          <w:sz w:val="28"/>
        </w:rPr>
        <w:t>
      6. Ребенок родился. масса (вес)</w:t>
      </w:r>
    </w:p>
    <w:bookmarkEnd w:id="7750"/>
    <w:bookmarkStart w:name="z46649" w:id="7751"/>
    <w:p>
      <w:pPr>
        <w:spacing w:after="0"/>
        <w:ind w:left="0"/>
        <w:jc w:val="both"/>
      </w:pPr>
      <w:r>
        <w:rPr>
          <w:rFonts w:ascii="Times New Roman"/>
          <w:b w:val="false"/>
          <w:i w:val="false"/>
          <w:color w:val="000000"/>
          <w:sz w:val="28"/>
        </w:rPr>
        <w:t xml:space="preserve">
      </w:t>
      </w:r>
    </w:p>
    <w:bookmarkEnd w:id="77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50" w:id="7752"/>
    <w:p>
      <w:pPr>
        <w:spacing w:after="0"/>
        <w:ind w:left="0"/>
        <w:jc w:val="both"/>
      </w:pPr>
      <w:r>
        <w:rPr>
          <w:rFonts w:ascii="Times New Roman"/>
          <w:b w:val="false"/>
          <w:i w:val="false"/>
          <w:color w:val="000000"/>
          <w:sz w:val="28"/>
        </w:rPr>
        <w:t>
      7. Особенности течения беременности, родов, послеродового периода</w:t>
      </w:r>
    </w:p>
    <w:bookmarkEnd w:id="7752"/>
    <w:bookmarkStart w:name="z46651" w:id="7753"/>
    <w:p>
      <w:pPr>
        <w:spacing w:after="0"/>
        <w:ind w:left="0"/>
        <w:jc w:val="both"/>
      </w:pPr>
      <w:r>
        <w:rPr>
          <w:rFonts w:ascii="Times New Roman"/>
          <w:b w:val="false"/>
          <w:i w:val="false"/>
          <w:color w:val="000000"/>
          <w:sz w:val="28"/>
        </w:rPr>
        <w:t>
      * Информация по всем предыдущим беременностям вносится в хронологическом порядке.</w:t>
      </w:r>
    </w:p>
    <w:bookmarkEnd w:id="7753"/>
    <w:bookmarkStart w:name="z46652" w:id="7754"/>
    <w:p>
      <w:pPr>
        <w:spacing w:after="0"/>
        <w:ind w:left="0"/>
        <w:jc w:val="both"/>
      </w:pPr>
      <w:r>
        <w:rPr>
          <w:rFonts w:ascii="Times New Roman"/>
          <w:b w:val="false"/>
          <w:i w:val="false"/>
          <w:color w:val="000000"/>
          <w:sz w:val="28"/>
        </w:rPr>
        <w:t>
      Объективные данные:</w:t>
      </w:r>
    </w:p>
    <w:bookmarkEnd w:id="7754"/>
    <w:bookmarkStart w:name="z46653" w:id="7755"/>
    <w:p>
      <w:pPr>
        <w:spacing w:after="0"/>
        <w:ind w:left="0"/>
        <w:jc w:val="both"/>
      </w:pPr>
      <w:r>
        <w:rPr>
          <w:rFonts w:ascii="Times New Roman"/>
          <w:b w:val="false"/>
          <w:i w:val="false"/>
          <w:color w:val="000000"/>
          <w:sz w:val="28"/>
        </w:rPr>
        <w:t>
      Дата приема</w:t>
      </w:r>
    </w:p>
    <w:bookmarkEnd w:id="7755"/>
    <w:bookmarkStart w:name="z46654" w:id="7756"/>
    <w:p>
      <w:pPr>
        <w:spacing w:after="0"/>
        <w:ind w:left="0"/>
        <w:jc w:val="both"/>
      </w:pPr>
      <w:r>
        <w:rPr>
          <w:rFonts w:ascii="Times New Roman"/>
          <w:b w:val="false"/>
          <w:i w:val="false"/>
          <w:color w:val="000000"/>
          <w:sz w:val="28"/>
        </w:rPr>
        <w:t>
      1. Общее состояние (удовлетворительное)</w:t>
      </w:r>
    </w:p>
    <w:bookmarkEnd w:id="7756"/>
    <w:bookmarkStart w:name="z46655" w:id="7757"/>
    <w:p>
      <w:pPr>
        <w:spacing w:after="0"/>
        <w:ind w:left="0"/>
        <w:jc w:val="both"/>
      </w:pPr>
      <w:r>
        <w:rPr>
          <w:rFonts w:ascii="Times New Roman"/>
          <w:b w:val="false"/>
          <w:i w:val="false"/>
          <w:color w:val="000000"/>
          <w:sz w:val="28"/>
        </w:rPr>
        <w:t>
      2. Рост см.</w:t>
      </w:r>
    </w:p>
    <w:bookmarkEnd w:id="7757"/>
    <w:bookmarkStart w:name="z46656" w:id="7758"/>
    <w:p>
      <w:pPr>
        <w:spacing w:after="0"/>
        <w:ind w:left="0"/>
        <w:jc w:val="both"/>
      </w:pPr>
      <w:r>
        <w:rPr>
          <w:rFonts w:ascii="Times New Roman"/>
          <w:b w:val="false"/>
          <w:i w:val="false"/>
          <w:color w:val="000000"/>
          <w:sz w:val="28"/>
        </w:rPr>
        <w:t xml:space="preserve">
      </w:t>
      </w:r>
    </w:p>
    <w:bookmarkEnd w:id="77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57" w:id="7759"/>
    <w:p>
      <w:pPr>
        <w:spacing w:after="0"/>
        <w:ind w:left="0"/>
        <w:jc w:val="both"/>
      </w:pPr>
      <w:r>
        <w:rPr>
          <w:rFonts w:ascii="Times New Roman"/>
          <w:b w:val="false"/>
          <w:i w:val="false"/>
          <w:color w:val="000000"/>
          <w:sz w:val="28"/>
        </w:rPr>
        <w:t xml:space="preserve">
       3. Масса (вес) </w:t>
      </w:r>
    </w:p>
    <w:bookmarkEnd w:id="7759"/>
    <w:bookmarkStart w:name="z46658" w:id="7760"/>
    <w:p>
      <w:pPr>
        <w:spacing w:after="0"/>
        <w:ind w:left="0"/>
        <w:jc w:val="both"/>
      </w:pPr>
      <w:r>
        <w:rPr>
          <w:rFonts w:ascii="Times New Roman"/>
          <w:b w:val="false"/>
          <w:i w:val="false"/>
          <w:color w:val="000000"/>
          <w:sz w:val="28"/>
        </w:rPr>
        <w:t xml:space="preserve">
      </w:t>
      </w:r>
    </w:p>
    <w:bookmarkEnd w:id="77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59" w:id="7761"/>
    <w:p>
      <w:pPr>
        <w:spacing w:after="0"/>
        <w:ind w:left="0"/>
        <w:jc w:val="both"/>
      </w:pPr>
      <w:r>
        <w:rPr>
          <w:rFonts w:ascii="Times New Roman"/>
          <w:b w:val="false"/>
          <w:i w:val="false"/>
          <w:color w:val="000000"/>
          <w:sz w:val="28"/>
        </w:rPr>
        <w:t>
      кгод</w:t>
      </w:r>
    </w:p>
    <w:bookmarkEnd w:id="7761"/>
    <w:bookmarkStart w:name="z46660" w:id="7762"/>
    <w:p>
      <w:pPr>
        <w:spacing w:after="0"/>
        <w:ind w:left="0"/>
        <w:jc w:val="both"/>
      </w:pPr>
      <w:r>
        <w:rPr>
          <w:rFonts w:ascii="Times New Roman"/>
          <w:b w:val="false"/>
          <w:i w:val="false"/>
          <w:color w:val="000000"/>
          <w:sz w:val="28"/>
        </w:rPr>
        <w:t>
      4. ИМТ (индекс массы тела)</w:t>
      </w:r>
    </w:p>
    <w:bookmarkEnd w:id="7762"/>
    <w:bookmarkStart w:name="z46661" w:id="7763"/>
    <w:p>
      <w:pPr>
        <w:spacing w:after="0"/>
        <w:ind w:left="0"/>
        <w:jc w:val="both"/>
      </w:pPr>
      <w:r>
        <w:rPr>
          <w:rFonts w:ascii="Times New Roman"/>
          <w:b w:val="false"/>
          <w:i w:val="false"/>
          <w:color w:val="000000"/>
          <w:sz w:val="28"/>
        </w:rPr>
        <w:t xml:space="preserve">
      </w:t>
      </w:r>
    </w:p>
    <w:bookmarkEnd w:id="77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62" w:id="7764"/>
    <w:p>
      <w:pPr>
        <w:spacing w:after="0"/>
        <w:ind w:left="0"/>
        <w:jc w:val="both"/>
      </w:pPr>
      <w:r>
        <w:rPr>
          <w:rFonts w:ascii="Times New Roman"/>
          <w:b w:val="false"/>
          <w:i w:val="false"/>
          <w:color w:val="000000"/>
          <w:sz w:val="28"/>
        </w:rPr>
        <w:t>
      5. Кожные покровы</w:t>
      </w:r>
    </w:p>
    <w:bookmarkEnd w:id="7764"/>
    <w:bookmarkStart w:name="z46663" w:id="7765"/>
    <w:p>
      <w:pPr>
        <w:spacing w:after="0"/>
        <w:ind w:left="0"/>
        <w:jc w:val="both"/>
      </w:pPr>
      <w:r>
        <w:rPr>
          <w:rFonts w:ascii="Times New Roman"/>
          <w:b w:val="false"/>
          <w:i w:val="false"/>
          <w:color w:val="000000"/>
          <w:sz w:val="28"/>
        </w:rPr>
        <w:t>
      6. Отеки</w:t>
      </w:r>
    </w:p>
    <w:bookmarkEnd w:id="7765"/>
    <w:bookmarkStart w:name="z46664" w:id="7766"/>
    <w:p>
      <w:pPr>
        <w:spacing w:after="0"/>
        <w:ind w:left="0"/>
        <w:jc w:val="both"/>
      </w:pPr>
      <w:r>
        <w:rPr>
          <w:rFonts w:ascii="Times New Roman"/>
          <w:b w:val="false"/>
          <w:i w:val="false"/>
          <w:color w:val="000000"/>
          <w:sz w:val="28"/>
        </w:rPr>
        <w:t>
      7. Исследование молочных желез</w:t>
      </w:r>
    </w:p>
    <w:bookmarkEnd w:id="7766"/>
    <w:bookmarkStart w:name="z46665" w:id="7767"/>
    <w:p>
      <w:pPr>
        <w:spacing w:after="0"/>
        <w:ind w:left="0"/>
        <w:jc w:val="both"/>
      </w:pPr>
      <w:r>
        <w:rPr>
          <w:rFonts w:ascii="Times New Roman"/>
          <w:b w:val="false"/>
          <w:i w:val="false"/>
          <w:color w:val="000000"/>
          <w:sz w:val="28"/>
        </w:rPr>
        <w:t>
      8. Состояние органов дыхания</w:t>
      </w:r>
    </w:p>
    <w:bookmarkEnd w:id="7767"/>
    <w:bookmarkStart w:name="z46666" w:id="7768"/>
    <w:p>
      <w:pPr>
        <w:spacing w:after="0"/>
        <w:ind w:left="0"/>
        <w:jc w:val="both"/>
      </w:pPr>
      <w:r>
        <w:rPr>
          <w:rFonts w:ascii="Times New Roman"/>
          <w:b w:val="false"/>
          <w:i w:val="false"/>
          <w:color w:val="000000"/>
          <w:sz w:val="28"/>
        </w:rPr>
        <w:t>
      9. Сердечно - сосудистой системы</w:t>
      </w:r>
    </w:p>
    <w:bookmarkEnd w:id="7768"/>
    <w:bookmarkStart w:name="z46667" w:id="7769"/>
    <w:p>
      <w:pPr>
        <w:spacing w:after="0"/>
        <w:ind w:left="0"/>
        <w:jc w:val="both"/>
      </w:pPr>
      <w:r>
        <w:rPr>
          <w:rFonts w:ascii="Times New Roman"/>
          <w:b w:val="false"/>
          <w:i w:val="false"/>
          <w:color w:val="000000"/>
          <w:sz w:val="28"/>
        </w:rPr>
        <w:t>
      10. АД: на правой руке</w:t>
      </w:r>
    </w:p>
    <w:bookmarkEnd w:id="7769"/>
    <w:bookmarkStart w:name="z46668" w:id="7770"/>
    <w:p>
      <w:pPr>
        <w:spacing w:after="0"/>
        <w:ind w:left="0"/>
        <w:jc w:val="both"/>
      </w:pPr>
      <w:r>
        <w:rPr>
          <w:rFonts w:ascii="Times New Roman"/>
          <w:b w:val="false"/>
          <w:i w:val="false"/>
          <w:color w:val="000000"/>
          <w:sz w:val="28"/>
        </w:rPr>
        <w:t xml:space="preserve">
      </w:t>
      </w:r>
    </w:p>
    <w:bookmarkEnd w:id="77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69" w:id="7771"/>
    <w:p>
      <w:pPr>
        <w:spacing w:after="0"/>
        <w:ind w:left="0"/>
        <w:jc w:val="both"/>
      </w:pPr>
      <w:r>
        <w:rPr>
          <w:rFonts w:ascii="Times New Roman"/>
          <w:b w:val="false"/>
          <w:i w:val="false"/>
          <w:color w:val="000000"/>
          <w:sz w:val="28"/>
        </w:rPr>
        <w:t xml:space="preserve">
       на левой руке </w:t>
      </w:r>
    </w:p>
    <w:bookmarkEnd w:id="7771"/>
    <w:bookmarkStart w:name="z46670" w:id="7772"/>
    <w:p>
      <w:pPr>
        <w:spacing w:after="0"/>
        <w:ind w:left="0"/>
        <w:jc w:val="both"/>
      </w:pPr>
      <w:r>
        <w:rPr>
          <w:rFonts w:ascii="Times New Roman"/>
          <w:b w:val="false"/>
          <w:i w:val="false"/>
          <w:color w:val="000000"/>
          <w:sz w:val="28"/>
        </w:rPr>
        <w:t xml:space="preserve">
      </w:t>
      </w:r>
    </w:p>
    <w:bookmarkEnd w:id="777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71" w:id="7773"/>
    <w:p>
      <w:pPr>
        <w:spacing w:after="0"/>
        <w:ind w:left="0"/>
        <w:jc w:val="both"/>
      </w:pPr>
      <w:r>
        <w:rPr>
          <w:rFonts w:ascii="Times New Roman"/>
          <w:b w:val="false"/>
          <w:i w:val="false"/>
          <w:color w:val="000000"/>
          <w:sz w:val="28"/>
        </w:rPr>
        <w:t xml:space="preserve">
       ЧСС </w:t>
      </w:r>
    </w:p>
    <w:bookmarkEnd w:id="7773"/>
    <w:bookmarkStart w:name="z46672" w:id="7774"/>
    <w:p>
      <w:pPr>
        <w:spacing w:after="0"/>
        <w:ind w:left="0"/>
        <w:jc w:val="both"/>
      </w:pPr>
      <w:r>
        <w:rPr>
          <w:rFonts w:ascii="Times New Roman"/>
          <w:b w:val="false"/>
          <w:i w:val="false"/>
          <w:color w:val="000000"/>
          <w:sz w:val="28"/>
        </w:rPr>
        <w:t xml:space="preserve">
      </w:t>
      </w:r>
    </w:p>
    <w:bookmarkEnd w:id="77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73" w:id="7775"/>
    <w:p>
      <w:pPr>
        <w:spacing w:after="0"/>
        <w:ind w:left="0"/>
        <w:jc w:val="both"/>
      </w:pPr>
      <w:r>
        <w:rPr>
          <w:rFonts w:ascii="Times New Roman"/>
          <w:b w:val="false"/>
          <w:i w:val="false"/>
          <w:color w:val="000000"/>
          <w:sz w:val="28"/>
        </w:rPr>
        <w:t>
      11. Живот</w:t>
      </w:r>
    </w:p>
    <w:bookmarkEnd w:id="7775"/>
    <w:bookmarkStart w:name="z46674" w:id="7776"/>
    <w:p>
      <w:pPr>
        <w:spacing w:after="0"/>
        <w:ind w:left="0"/>
        <w:jc w:val="both"/>
      </w:pPr>
      <w:r>
        <w:rPr>
          <w:rFonts w:ascii="Times New Roman"/>
          <w:b w:val="false"/>
          <w:i w:val="false"/>
          <w:color w:val="000000"/>
          <w:sz w:val="28"/>
        </w:rPr>
        <w:t>
      12. Печень, селезенка</w:t>
      </w:r>
    </w:p>
    <w:bookmarkEnd w:id="7776"/>
    <w:bookmarkStart w:name="z46675" w:id="7777"/>
    <w:p>
      <w:pPr>
        <w:spacing w:after="0"/>
        <w:ind w:left="0"/>
        <w:jc w:val="both"/>
      </w:pPr>
      <w:r>
        <w:rPr>
          <w:rFonts w:ascii="Times New Roman"/>
          <w:b w:val="false"/>
          <w:i w:val="false"/>
          <w:color w:val="000000"/>
          <w:sz w:val="28"/>
        </w:rPr>
        <w:t>
      13. Симптом поколачивания</w:t>
      </w:r>
    </w:p>
    <w:bookmarkEnd w:id="7777"/>
    <w:bookmarkStart w:name="z46676" w:id="7778"/>
    <w:p>
      <w:pPr>
        <w:spacing w:after="0"/>
        <w:ind w:left="0"/>
        <w:jc w:val="both"/>
      </w:pPr>
      <w:r>
        <w:rPr>
          <w:rFonts w:ascii="Times New Roman"/>
          <w:b w:val="false"/>
          <w:i w:val="false"/>
          <w:color w:val="000000"/>
          <w:sz w:val="28"/>
        </w:rPr>
        <w:t>
      14. Другие органы</w:t>
      </w:r>
    </w:p>
    <w:bookmarkEnd w:id="7778"/>
    <w:bookmarkStart w:name="z46677" w:id="7779"/>
    <w:p>
      <w:pPr>
        <w:spacing w:after="0"/>
        <w:ind w:left="0"/>
        <w:jc w:val="both"/>
      </w:pPr>
      <w:r>
        <w:rPr>
          <w:rFonts w:ascii="Times New Roman"/>
          <w:b w:val="false"/>
          <w:i w:val="false"/>
          <w:color w:val="000000"/>
          <w:sz w:val="28"/>
        </w:rPr>
        <w:t>
      15. Мочеиспускание</w:t>
      </w:r>
    </w:p>
    <w:bookmarkEnd w:id="7779"/>
    <w:bookmarkStart w:name="z46678" w:id="7780"/>
    <w:p>
      <w:pPr>
        <w:spacing w:after="0"/>
        <w:ind w:left="0"/>
        <w:jc w:val="both"/>
      </w:pPr>
      <w:r>
        <w:rPr>
          <w:rFonts w:ascii="Times New Roman"/>
          <w:b w:val="false"/>
          <w:i w:val="false"/>
          <w:color w:val="000000"/>
          <w:sz w:val="28"/>
        </w:rPr>
        <w:t>
      16. Стул</w:t>
      </w:r>
    </w:p>
    <w:bookmarkEnd w:id="7780"/>
    <w:bookmarkStart w:name="z46679" w:id="7781"/>
    <w:p>
      <w:pPr>
        <w:spacing w:after="0"/>
        <w:ind w:left="0"/>
        <w:jc w:val="both"/>
      </w:pPr>
      <w:r>
        <w:rPr>
          <w:rFonts w:ascii="Times New Roman"/>
          <w:b w:val="false"/>
          <w:i w:val="false"/>
          <w:color w:val="000000"/>
          <w:sz w:val="28"/>
        </w:rPr>
        <w:t>
      Акушерский статус: Дата приема</w:t>
      </w:r>
    </w:p>
    <w:bookmarkEnd w:id="7781"/>
    <w:bookmarkStart w:name="z46680" w:id="7782"/>
    <w:p>
      <w:pPr>
        <w:spacing w:after="0"/>
        <w:ind w:left="0"/>
        <w:jc w:val="both"/>
      </w:pPr>
      <w:r>
        <w:rPr>
          <w:rFonts w:ascii="Times New Roman"/>
          <w:b w:val="false"/>
          <w:i w:val="false"/>
          <w:color w:val="000000"/>
          <w:sz w:val="28"/>
        </w:rPr>
        <w:t>
      1. Размеры таза по показаниям (рост менее 150 см и выше 170 см. травмы таза, врожденные пороки развития таза и конечностей):</w:t>
      </w:r>
    </w:p>
    <w:bookmarkEnd w:id="7782"/>
    <w:bookmarkStart w:name="z46681" w:id="7783"/>
    <w:p>
      <w:pPr>
        <w:spacing w:after="0"/>
        <w:ind w:left="0"/>
        <w:jc w:val="both"/>
      </w:pPr>
      <w:r>
        <w:rPr>
          <w:rFonts w:ascii="Times New Roman"/>
          <w:b w:val="false"/>
          <w:i w:val="false"/>
          <w:color w:val="000000"/>
          <w:sz w:val="28"/>
        </w:rPr>
        <w:t>
      D. Sp.</w:t>
      </w:r>
    </w:p>
    <w:bookmarkEnd w:id="7783"/>
    <w:bookmarkStart w:name="z46682" w:id="7784"/>
    <w:p>
      <w:pPr>
        <w:spacing w:after="0"/>
        <w:ind w:left="0"/>
        <w:jc w:val="both"/>
      </w:pPr>
      <w:r>
        <w:rPr>
          <w:rFonts w:ascii="Times New Roman"/>
          <w:b w:val="false"/>
          <w:i w:val="false"/>
          <w:color w:val="000000"/>
          <w:sz w:val="28"/>
        </w:rPr>
        <w:t xml:space="preserve">
      </w:t>
      </w:r>
    </w:p>
    <w:bookmarkEnd w:id="77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83" w:id="7785"/>
    <w:p>
      <w:pPr>
        <w:spacing w:after="0"/>
        <w:ind w:left="0"/>
        <w:jc w:val="both"/>
      </w:pPr>
      <w:r>
        <w:rPr>
          <w:rFonts w:ascii="Times New Roman"/>
          <w:b w:val="false"/>
          <w:i w:val="false"/>
          <w:color w:val="000000"/>
          <w:sz w:val="28"/>
        </w:rPr>
        <w:t xml:space="preserve">
       D. cr. </w:t>
      </w:r>
    </w:p>
    <w:bookmarkEnd w:id="7785"/>
    <w:bookmarkStart w:name="z46684" w:id="7786"/>
    <w:p>
      <w:pPr>
        <w:spacing w:after="0"/>
        <w:ind w:left="0"/>
        <w:jc w:val="both"/>
      </w:pPr>
      <w:r>
        <w:rPr>
          <w:rFonts w:ascii="Times New Roman"/>
          <w:b w:val="false"/>
          <w:i w:val="false"/>
          <w:color w:val="000000"/>
          <w:sz w:val="28"/>
        </w:rPr>
        <w:t xml:space="preserve">
      </w:t>
      </w:r>
    </w:p>
    <w:bookmarkEnd w:id="77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85" w:id="7787"/>
    <w:p>
      <w:pPr>
        <w:spacing w:after="0"/>
        <w:ind w:left="0"/>
        <w:jc w:val="both"/>
      </w:pPr>
      <w:r>
        <w:rPr>
          <w:rFonts w:ascii="Times New Roman"/>
          <w:b w:val="false"/>
          <w:i w:val="false"/>
          <w:color w:val="000000"/>
          <w:sz w:val="28"/>
        </w:rPr>
        <w:t xml:space="preserve">
       D. Troch </w:t>
      </w:r>
    </w:p>
    <w:bookmarkEnd w:id="7787"/>
    <w:bookmarkStart w:name="z46686" w:id="7788"/>
    <w:p>
      <w:pPr>
        <w:spacing w:after="0"/>
        <w:ind w:left="0"/>
        <w:jc w:val="both"/>
      </w:pPr>
      <w:r>
        <w:rPr>
          <w:rFonts w:ascii="Times New Roman"/>
          <w:b w:val="false"/>
          <w:i w:val="false"/>
          <w:color w:val="000000"/>
          <w:sz w:val="28"/>
        </w:rPr>
        <w:t xml:space="preserve">
      </w:t>
      </w:r>
    </w:p>
    <w:bookmarkEnd w:id="77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87" w:id="7789"/>
    <w:p>
      <w:pPr>
        <w:spacing w:after="0"/>
        <w:ind w:left="0"/>
        <w:jc w:val="both"/>
      </w:pPr>
      <w:r>
        <w:rPr>
          <w:rFonts w:ascii="Times New Roman"/>
          <w:b w:val="false"/>
          <w:i w:val="false"/>
          <w:color w:val="000000"/>
          <w:sz w:val="28"/>
        </w:rPr>
        <w:t xml:space="preserve">
       c. Ext </w:t>
      </w:r>
    </w:p>
    <w:bookmarkEnd w:id="7789"/>
    <w:bookmarkStart w:name="z46688" w:id="7790"/>
    <w:p>
      <w:pPr>
        <w:spacing w:after="0"/>
        <w:ind w:left="0"/>
        <w:jc w:val="both"/>
      </w:pPr>
      <w:r>
        <w:rPr>
          <w:rFonts w:ascii="Times New Roman"/>
          <w:b w:val="false"/>
          <w:i w:val="false"/>
          <w:color w:val="000000"/>
          <w:sz w:val="28"/>
        </w:rPr>
        <w:t xml:space="preserve">
      </w:t>
      </w:r>
    </w:p>
    <w:bookmarkEnd w:id="77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89" w:id="7791"/>
    <w:p>
      <w:pPr>
        <w:spacing w:after="0"/>
        <w:ind w:left="0"/>
        <w:jc w:val="both"/>
      </w:pPr>
      <w:r>
        <w:rPr>
          <w:rFonts w:ascii="Times New Roman"/>
          <w:b w:val="false"/>
          <w:i w:val="false"/>
          <w:color w:val="000000"/>
          <w:sz w:val="28"/>
        </w:rPr>
        <w:t xml:space="preserve">
       C. Diag </w:t>
      </w:r>
    </w:p>
    <w:bookmarkEnd w:id="7791"/>
    <w:bookmarkStart w:name="z46690" w:id="7792"/>
    <w:p>
      <w:pPr>
        <w:spacing w:after="0"/>
        <w:ind w:left="0"/>
        <w:jc w:val="both"/>
      </w:pPr>
      <w:r>
        <w:rPr>
          <w:rFonts w:ascii="Times New Roman"/>
          <w:b w:val="false"/>
          <w:i w:val="false"/>
          <w:color w:val="000000"/>
          <w:sz w:val="28"/>
        </w:rPr>
        <w:t xml:space="preserve">
      </w:t>
      </w:r>
    </w:p>
    <w:bookmarkEnd w:id="77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91" w:id="7793"/>
    <w:p>
      <w:pPr>
        <w:spacing w:after="0"/>
        <w:ind w:left="0"/>
        <w:jc w:val="both"/>
      </w:pPr>
      <w:r>
        <w:rPr>
          <w:rFonts w:ascii="Times New Roman"/>
          <w:b w:val="false"/>
          <w:i w:val="false"/>
          <w:color w:val="000000"/>
          <w:sz w:val="28"/>
        </w:rPr>
        <w:t xml:space="preserve">
       C. Vera </w:t>
      </w:r>
    </w:p>
    <w:bookmarkEnd w:id="7793"/>
    <w:bookmarkStart w:name="z46692" w:id="7794"/>
    <w:p>
      <w:pPr>
        <w:spacing w:after="0"/>
        <w:ind w:left="0"/>
        <w:jc w:val="both"/>
      </w:pPr>
      <w:r>
        <w:rPr>
          <w:rFonts w:ascii="Times New Roman"/>
          <w:b w:val="false"/>
          <w:i w:val="false"/>
          <w:color w:val="000000"/>
          <w:sz w:val="28"/>
        </w:rPr>
        <w:t xml:space="preserve">
      </w:t>
      </w:r>
    </w:p>
    <w:bookmarkEnd w:id="77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93" w:id="7795"/>
    <w:p>
      <w:pPr>
        <w:spacing w:after="0"/>
        <w:ind w:left="0"/>
        <w:jc w:val="both"/>
      </w:pPr>
      <w:r>
        <w:rPr>
          <w:rFonts w:ascii="Times New Roman"/>
          <w:b w:val="false"/>
          <w:i w:val="false"/>
          <w:color w:val="000000"/>
          <w:sz w:val="28"/>
        </w:rPr>
        <w:t xml:space="preserve">
       2. Наружное акушерское исследование: высота дна матки) </w:t>
      </w:r>
    </w:p>
    <w:bookmarkEnd w:id="7795"/>
    <w:bookmarkStart w:name="z46694" w:id="7796"/>
    <w:p>
      <w:pPr>
        <w:spacing w:after="0"/>
        <w:ind w:left="0"/>
        <w:jc w:val="both"/>
      </w:pPr>
      <w:r>
        <w:rPr>
          <w:rFonts w:ascii="Times New Roman"/>
          <w:b w:val="false"/>
          <w:i w:val="false"/>
          <w:color w:val="000000"/>
          <w:sz w:val="28"/>
        </w:rPr>
        <w:t xml:space="preserve">
      </w:t>
      </w:r>
    </w:p>
    <w:bookmarkEnd w:id="77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95" w:id="7797"/>
    <w:p>
      <w:pPr>
        <w:spacing w:after="0"/>
        <w:ind w:left="0"/>
        <w:jc w:val="both"/>
      </w:pPr>
      <w:r>
        <w:rPr>
          <w:rFonts w:ascii="Times New Roman"/>
          <w:b w:val="false"/>
          <w:i w:val="false"/>
          <w:color w:val="000000"/>
          <w:sz w:val="28"/>
        </w:rPr>
        <w:t xml:space="preserve">
       см. 3. Окружность живота по показаниям </w:t>
      </w:r>
    </w:p>
    <w:bookmarkEnd w:id="7797"/>
    <w:bookmarkStart w:name="z46696" w:id="7798"/>
    <w:p>
      <w:pPr>
        <w:spacing w:after="0"/>
        <w:ind w:left="0"/>
        <w:jc w:val="both"/>
      </w:pPr>
      <w:r>
        <w:rPr>
          <w:rFonts w:ascii="Times New Roman"/>
          <w:b w:val="false"/>
          <w:i w:val="false"/>
          <w:color w:val="000000"/>
          <w:sz w:val="28"/>
        </w:rPr>
        <w:t xml:space="preserve">
      </w:t>
      </w:r>
    </w:p>
    <w:bookmarkEnd w:id="77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97" w:id="7799"/>
    <w:p>
      <w:pPr>
        <w:spacing w:after="0"/>
        <w:ind w:left="0"/>
        <w:jc w:val="both"/>
      </w:pPr>
      <w:r>
        <w:rPr>
          <w:rFonts w:ascii="Times New Roman"/>
          <w:b w:val="false"/>
          <w:i w:val="false"/>
          <w:color w:val="000000"/>
          <w:sz w:val="28"/>
        </w:rPr>
        <w:t>
      см. 4. Положение плода, позиция, вид</w:t>
      </w:r>
    </w:p>
    <w:bookmarkEnd w:id="7799"/>
    <w:bookmarkStart w:name="z46698" w:id="7800"/>
    <w:p>
      <w:pPr>
        <w:spacing w:after="0"/>
        <w:ind w:left="0"/>
        <w:jc w:val="both"/>
      </w:pPr>
      <w:r>
        <w:rPr>
          <w:rFonts w:ascii="Times New Roman"/>
          <w:b w:val="false"/>
          <w:i w:val="false"/>
          <w:color w:val="000000"/>
          <w:sz w:val="28"/>
        </w:rPr>
        <w:t>
      5. Предлежание.</w:t>
      </w:r>
    </w:p>
    <w:bookmarkEnd w:id="7800"/>
    <w:bookmarkStart w:name="z46699" w:id="7801"/>
    <w:p>
      <w:pPr>
        <w:spacing w:after="0"/>
        <w:ind w:left="0"/>
        <w:jc w:val="both"/>
      </w:pPr>
      <w:r>
        <w:rPr>
          <w:rFonts w:ascii="Times New Roman"/>
          <w:b w:val="false"/>
          <w:i w:val="false"/>
          <w:color w:val="000000"/>
          <w:sz w:val="28"/>
        </w:rPr>
        <w:t>
      6. Сердцебиение плода</w:t>
      </w:r>
    </w:p>
    <w:bookmarkEnd w:id="7801"/>
    <w:bookmarkStart w:name="z46700" w:id="7802"/>
    <w:p>
      <w:pPr>
        <w:spacing w:after="0"/>
        <w:ind w:left="0"/>
        <w:jc w:val="both"/>
      </w:pPr>
      <w:r>
        <w:rPr>
          <w:rFonts w:ascii="Times New Roman"/>
          <w:b w:val="false"/>
          <w:i w:val="false"/>
          <w:color w:val="000000"/>
          <w:sz w:val="28"/>
        </w:rPr>
        <w:t xml:space="preserve">
      </w:t>
      </w:r>
    </w:p>
    <w:bookmarkEnd w:id="780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01" w:id="7803"/>
    <w:p>
      <w:pPr>
        <w:spacing w:after="0"/>
        <w:ind w:left="0"/>
        <w:jc w:val="both"/>
      </w:pPr>
      <w:r>
        <w:rPr>
          <w:rFonts w:ascii="Times New Roman"/>
          <w:b w:val="false"/>
          <w:i w:val="false"/>
          <w:color w:val="000000"/>
          <w:sz w:val="28"/>
        </w:rPr>
        <w:t>
      7. Срок беременности:</w:t>
      </w:r>
    </w:p>
    <w:bookmarkEnd w:id="7803"/>
    <w:bookmarkStart w:name="z46702" w:id="7804"/>
    <w:p>
      <w:pPr>
        <w:spacing w:after="0"/>
        <w:ind w:left="0"/>
        <w:jc w:val="both"/>
      </w:pPr>
      <w:r>
        <w:rPr>
          <w:rFonts w:ascii="Times New Roman"/>
          <w:b w:val="false"/>
          <w:i w:val="false"/>
          <w:color w:val="000000"/>
          <w:sz w:val="28"/>
        </w:rPr>
        <w:t>
      По менструации</w:t>
      </w:r>
    </w:p>
    <w:bookmarkEnd w:id="7804"/>
    <w:bookmarkStart w:name="z46703" w:id="7805"/>
    <w:p>
      <w:pPr>
        <w:spacing w:after="0"/>
        <w:ind w:left="0"/>
        <w:jc w:val="both"/>
      </w:pPr>
      <w:r>
        <w:rPr>
          <w:rFonts w:ascii="Times New Roman"/>
          <w:b w:val="false"/>
          <w:i w:val="false"/>
          <w:color w:val="000000"/>
          <w:sz w:val="28"/>
        </w:rPr>
        <w:t xml:space="preserve">
      </w:t>
      </w:r>
    </w:p>
    <w:bookmarkEnd w:id="78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04" w:id="7806"/>
    <w:p>
      <w:pPr>
        <w:spacing w:after="0"/>
        <w:ind w:left="0"/>
        <w:jc w:val="both"/>
      </w:pPr>
      <w:r>
        <w:rPr>
          <w:rFonts w:ascii="Times New Roman"/>
          <w:b w:val="false"/>
          <w:i w:val="false"/>
          <w:color w:val="000000"/>
          <w:sz w:val="28"/>
        </w:rPr>
        <w:t>
      недель</w:t>
      </w:r>
    </w:p>
    <w:bookmarkEnd w:id="7806"/>
    <w:bookmarkStart w:name="z46705" w:id="7807"/>
    <w:p>
      <w:pPr>
        <w:spacing w:after="0"/>
        <w:ind w:left="0"/>
        <w:jc w:val="both"/>
      </w:pPr>
      <w:r>
        <w:rPr>
          <w:rFonts w:ascii="Times New Roman"/>
          <w:b w:val="false"/>
          <w:i w:val="false"/>
          <w:color w:val="000000"/>
          <w:sz w:val="28"/>
        </w:rPr>
        <w:t>
      По УЗИ (раннему до 16 недель)</w:t>
      </w:r>
    </w:p>
    <w:bookmarkEnd w:id="7807"/>
    <w:bookmarkStart w:name="z46706" w:id="7808"/>
    <w:p>
      <w:pPr>
        <w:spacing w:after="0"/>
        <w:ind w:left="0"/>
        <w:jc w:val="both"/>
      </w:pPr>
      <w:r>
        <w:rPr>
          <w:rFonts w:ascii="Times New Roman"/>
          <w:b w:val="false"/>
          <w:i w:val="false"/>
          <w:color w:val="000000"/>
          <w:sz w:val="28"/>
        </w:rPr>
        <w:t xml:space="preserve">
      </w:t>
      </w:r>
    </w:p>
    <w:bookmarkEnd w:id="78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07" w:id="7809"/>
    <w:p>
      <w:pPr>
        <w:spacing w:after="0"/>
        <w:ind w:left="0"/>
        <w:jc w:val="both"/>
      </w:pPr>
      <w:r>
        <w:rPr>
          <w:rFonts w:ascii="Times New Roman"/>
          <w:b w:val="false"/>
          <w:i w:val="false"/>
          <w:color w:val="000000"/>
          <w:sz w:val="28"/>
        </w:rPr>
        <w:t>
      недель</w:t>
      </w:r>
    </w:p>
    <w:bookmarkEnd w:id="7809"/>
    <w:bookmarkStart w:name="z46708" w:id="7810"/>
    <w:p>
      <w:pPr>
        <w:spacing w:after="0"/>
        <w:ind w:left="0"/>
        <w:jc w:val="both"/>
      </w:pPr>
      <w:r>
        <w:rPr>
          <w:rFonts w:ascii="Times New Roman"/>
          <w:b w:val="false"/>
          <w:i w:val="false"/>
          <w:color w:val="000000"/>
          <w:sz w:val="28"/>
        </w:rPr>
        <w:t>
      8. Гинекологическое исследование:</w:t>
      </w:r>
    </w:p>
    <w:bookmarkEnd w:id="7810"/>
    <w:bookmarkStart w:name="z46709" w:id="7811"/>
    <w:p>
      <w:pPr>
        <w:spacing w:after="0"/>
        <w:ind w:left="0"/>
        <w:jc w:val="both"/>
      </w:pPr>
      <w:r>
        <w:rPr>
          <w:rFonts w:ascii="Times New Roman"/>
          <w:b w:val="false"/>
          <w:i w:val="false"/>
          <w:color w:val="000000"/>
          <w:sz w:val="28"/>
        </w:rPr>
        <w:t>
      Наружные половые органы На зеркалах: Влагалище Шейка матки Тело матки Придатки</w:t>
      </w:r>
    </w:p>
    <w:bookmarkEnd w:id="7811"/>
    <w:bookmarkStart w:name="z46710" w:id="7812"/>
    <w:p>
      <w:pPr>
        <w:spacing w:after="0"/>
        <w:ind w:left="0"/>
        <w:jc w:val="both"/>
      </w:pPr>
      <w:r>
        <w:rPr>
          <w:rFonts w:ascii="Times New Roman"/>
          <w:b w:val="false"/>
          <w:i w:val="false"/>
          <w:color w:val="000000"/>
          <w:sz w:val="28"/>
        </w:rPr>
        <w:t>
      Особенности Кольпоскопия (по показаниям)</w:t>
      </w:r>
    </w:p>
    <w:bookmarkEnd w:id="7812"/>
    <w:bookmarkStart w:name="z46711" w:id="7813"/>
    <w:p>
      <w:pPr>
        <w:spacing w:after="0"/>
        <w:ind w:left="0"/>
        <w:jc w:val="both"/>
      </w:pPr>
      <w:r>
        <w:rPr>
          <w:rFonts w:ascii="Times New Roman"/>
          <w:b w:val="false"/>
          <w:i w:val="false"/>
          <w:color w:val="000000"/>
          <w:sz w:val="28"/>
        </w:rPr>
        <w:t>
      9. Срок беременности</w:t>
      </w:r>
    </w:p>
    <w:bookmarkEnd w:id="7813"/>
    <w:bookmarkStart w:name="z46712" w:id="7814"/>
    <w:p>
      <w:pPr>
        <w:spacing w:after="0"/>
        <w:ind w:left="0"/>
        <w:jc w:val="both"/>
      </w:pPr>
      <w:r>
        <w:rPr>
          <w:rFonts w:ascii="Times New Roman"/>
          <w:b w:val="false"/>
          <w:i w:val="false"/>
          <w:color w:val="000000"/>
          <w:sz w:val="28"/>
        </w:rPr>
        <w:t xml:space="preserve">
      </w:t>
      </w:r>
    </w:p>
    <w:bookmarkEnd w:id="78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13" w:id="7815"/>
    <w:p>
      <w:pPr>
        <w:spacing w:after="0"/>
        <w:ind w:left="0"/>
        <w:jc w:val="both"/>
      </w:pPr>
      <w:r>
        <w:rPr>
          <w:rFonts w:ascii="Times New Roman"/>
          <w:b w:val="false"/>
          <w:i w:val="false"/>
          <w:color w:val="000000"/>
          <w:sz w:val="28"/>
        </w:rPr>
        <w:t>
      недель</w:t>
      </w:r>
    </w:p>
    <w:bookmarkEnd w:id="7815"/>
    <w:bookmarkStart w:name="z46714" w:id="7816"/>
    <w:p>
      <w:pPr>
        <w:spacing w:after="0"/>
        <w:ind w:left="0"/>
        <w:jc w:val="both"/>
      </w:pPr>
      <w:r>
        <w:rPr>
          <w:rFonts w:ascii="Times New Roman"/>
          <w:b w:val="false"/>
          <w:i w:val="false"/>
          <w:color w:val="000000"/>
          <w:sz w:val="28"/>
        </w:rPr>
        <w:t>
      10. Предполагаемая дата родов</w:t>
      </w:r>
    </w:p>
    <w:bookmarkEnd w:id="7816"/>
    <w:bookmarkStart w:name="z46715" w:id="7817"/>
    <w:p>
      <w:pPr>
        <w:spacing w:after="0"/>
        <w:ind w:left="0"/>
        <w:jc w:val="both"/>
      </w:pPr>
      <w:r>
        <w:rPr>
          <w:rFonts w:ascii="Times New Roman"/>
          <w:b w:val="false"/>
          <w:i w:val="false"/>
          <w:color w:val="000000"/>
          <w:sz w:val="28"/>
        </w:rPr>
        <w:t>
      11. Предполагаемое место родов</w:t>
      </w:r>
    </w:p>
    <w:bookmarkEnd w:id="7817"/>
    <w:bookmarkStart w:name="z46716" w:id="7818"/>
    <w:p>
      <w:pPr>
        <w:spacing w:after="0"/>
        <w:ind w:left="0"/>
        <w:jc w:val="both"/>
      </w:pPr>
      <w:r>
        <w:rPr>
          <w:rFonts w:ascii="Times New Roman"/>
          <w:b w:val="false"/>
          <w:i w:val="false"/>
          <w:color w:val="000000"/>
          <w:sz w:val="28"/>
        </w:rPr>
        <w:t>
      12. Факторы риска.</w:t>
      </w:r>
    </w:p>
    <w:bookmarkEnd w:id="7818"/>
    <w:bookmarkStart w:name="z46717" w:id="7819"/>
    <w:p>
      <w:pPr>
        <w:spacing w:after="0"/>
        <w:ind w:left="0"/>
        <w:jc w:val="both"/>
      </w:pPr>
      <w:r>
        <w:rPr>
          <w:rFonts w:ascii="Times New Roman"/>
          <w:b w:val="false"/>
          <w:i w:val="false"/>
          <w:color w:val="000000"/>
          <w:sz w:val="28"/>
        </w:rPr>
        <w:t>
      Индивидуальный план ведения беременности:</w:t>
      </w:r>
    </w:p>
    <w:bookmarkEnd w:id="7819"/>
    <w:bookmarkStart w:name="z46718" w:id="7820"/>
    <w:p>
      <w:pPr>
        <w:spacing w:after="0"/>
        <w:ind w:left="0"/>
        <w:jc w:val="both"/>
      </w:pPr>
      <w:r>
        <w:rPr>
          <w:rFonts w:ascii="Times New Roman"/>
          <w:b w:val="false"/>
          <w:i w:val="false"/>
          <w:color w:val="000000"/>
          <w:sz w:val="28"/>
        </w:rPr>
        <w:t>
      1. Посещения</w:t>
      </w:r>
    </w:p>
    <w:bookmarkEnd w:id="7820"/>
    <w:bookmarkStart w:name="z46719" w:id="7821"/>
    <w:p>
      <w:pPr>
        <w:spacing w:after="0"/>
        <w:ind w:left="0"/>
        <w:jc w:val="both"/>
      </w:pPr>
      <w:r>
        <w:rPr>
          <w:rFonts w:ascii="Times New Roman"/>
          <w:b w:val="false"/>
          <w:i w:val="false"/>
          <w:color w:val="000000"/>
          <w:sz w:val="28"/>
        </w:rPr>
        <w:t>
      2. Лабораторные исследования, дата и время (услуга из тарификатора);</w:t>
      </w:r>
    </w:p>
    <w:bookmarkEnd w:id="7821"/>
    <w:bookmarkStart w:name="z46720" w:id="7822"/>
    <w:p>
      <w:pPr>
        <w:spacing w:after="0"/>
        <w:ind w:left="0"/>
        <w:jc w:val="both"/>
      </w:pPr>
      <w:r>
        <w:rPr>
          <w:rFonts w:ascii="Times New Roman"/>
          <w:b w:val="false"/>
          <w:i w:val="false"/>
          <w:color w:val="000000"/>
          <w:sz w:val="28"/>
        </w:rPr>
        <w:t>
      3. Инструментальные методы исследования, дата и время (услуга из тарификатора);</w:t>
      </w:r>
    </w:p>
    <w:bookmarkEnd w:id="7822"/>
    <w:bookmarkStart w:name="z46721" w:id="7823"/>
    <w:p>
      <w:pPr>
        <w:spacing w:after="0"/>
        <w:ind w:left="0"/>
        <w:jc w:val="both"/>
      </w:pPr>
      <w:r>
        <w:rPr>
          <w:rFonts w:ascii="Times New Roman"/>
          <w:b w:val="false"/>
          <w:i w:val="false"/>
          <w:color w:val="000000"/>
          <w:sz w:val="28"/>
        </w:rPr>
        <w:t>
      4. Консультации специалистов, дата и время (услуга из тарификатора);</w:t>
      </w:r>
    </w:p>
    <w:bookmarkEnd w:id="7823"/>
    <w:bookmarkStart w:name="z46722" w:id="7824"/>
    <w:p>
      <w:pPr>
        <w:spacing w:after="0"/>
        <w:ind w:left="0"/>
        <w:jc w:val="both"/>
      </w:pPr>
      <w:r>
        <w:rPr>
          <w:rFonts w:ascii="Times New Roman"/>
          <w:b w:val="false"/>
          <w:i w:val="false"/>
          <w:color w:val="000000"/>
          <w:sz w:val="28"/>
        </w:rPr>
        <w:t>
      5. Профилактические мероприятия</w:t>
      </w:r>
    </w:p>
    <w:bookmarkEnd w:id="7824"/>
    <w:bookmarkStart w:name="z46723" w:id="7825"/>
    <w:p>
      <w:pPr>
        <w:spacing w:after="0"/>
        <w:ind w:left="0"/>
        <w:jc w:val="both"/>
      </w:pPr>
      <w:r>
        <w:rPr>
          <w:rFonts w:ascii="Times New Roman"/>
          <w:b w:val="false"/>
          <w:i w:val="false"/>
          <w:color w:val="000000"/>
          <w:sz w:val="28"/>
        </w:rPr>
        <w:t>
      Врач: ID ФИО (при его наличии)</w:t>
      </w:r>
    </w:p>
    <w:bookmarkEnd w:id="7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725" w:id="7826"/>
    <w:p>
      <w:pPr>
        <w:spacing w:after="0"/>
        <w:ind w:left="0"/>
        <w:jc w:val="left"/>
      </w:pPr>
      <w:r>
        <w:rPr>
          <w:rFonts w:ascii="Times New Roman"/>
          <w:b/>
          <w:i w:val="false"/>
          <w:color w:val="000000"/>
        </w:rPr>
        <w:t xml:space="preserve">  Прием врача акушер-гинеколога (заполняется при каждом посещении)</w:t>
      </w:r>
    </w:p>
    <w:bookmarkEnd w:id="7826"/>
    <w:bookmarkStart w:name="z46726" w:id="7827"/>
    <w:p>
      <w:pPr>
        <w:spacing w:after="0"/>
        <w:ind w:left="0"/>
        <w:jc w:val="both"/>
      </w:pPr>
      <w:r>
        <w:rPr>
          <w:rFonts w:ascii="Times New Roman"/>
          <w:b w:val="false"/>
          <w:i w:val="false"/>
          <w:color w:val="000000"/>
          <w:sz w:val="28"/>
        </w:rPr>
        <w:t>
      Дата</w:t>
      </w:r>
    </w:p>
    <w:bookmarkEnd w:id="7827"/>
    <w:bookmarkStart w:name="z46727" w:id="7828"/>
    <w:p>
      <w:pPr>
        <w:spacing w:after="0"/>
        <w:ind w:left="0"/>
        <w:jc w:val="both"/>
      </w:pPr>
      <w:r>
        <w:rPr>
          <w:rFonts w:ascii="Times New Roman"/>
          <w:b w:val="false"/>
          <w:i w:val="false"/>
          <w:color w:val="000000"/>
          <w:sz w:val="28"/>
        </w:rPr>
        <w:t>
      1. Жалобы</w:t>
      </w:r>
    </w:p>
    <w:bookmarkEnd w:id="7828"/>
    <w:bookmarkStart w:name="z46728" w:id="7829"/>
    <w:p>
      <w:pPr>
        <w:spacing w:after="0"/>
        <w:ind w:left="0"/>
        <w:jc w:val="both"/>
      </w:pPr>
      <w:r>
        <w:rPr>
          <w:rFonts w:ascii="Times New Roman"/>
          <w:b w:val="false"/>
          <w:i w:val="false"/>
          <w:color w:val="000000"/>
          <w:sz w:val="28"/>
        </w:rPr>
        <w:t>
      2. Общее состояние</w:t>
      </w:r>
    </w:p>
    <w:bookmarkEnd w:id="7829"/>
    <w:bookmarkStart w:name="z46729" w:id="7830"/>
    <w:p>
      <w:pPr>
        <w:spacing w:after="0"/>
        <w:ind w:left="0"/>
        <w:jc w:val="both"/>
      </w:pPr>
      <w:r>
        <w:rPr>
          <w:rFonts w:ascii="Times New Roman"/>
          <w:b w:val="false"/>
          <w:i w:val="false"/>
          <w:color w:val="000000"/>
          <w:sz w:val="28"/>
        </w:rPr>
        <w:t>
      3. АД</w:t>
      </w:r>
    </w:p>
    <w:bookmarkEnd w:id="7830"/>
    <w:bookmarkStart w:name="z46730" w:id="7831"/>
    <w:p>
      <w:pPr>
        <w:spacing w:after="0"/>
        <w:ind w:left="0"/>
        <w:jc w:val="both"/>
      </w:pPr>
      <w:r>
        <w:rPr>
          <w:rFonts w:ascii="Times New Roman"/>
          <w:b w:val="false"/>
          <w:i w:val="false"/>
          <w:color w:val="000000"/>
          <w:sz w:val="28"/>
        </w:rPr>
        <w:t xml:space="preserve">
      </w:t>
      </w:r>
    </w:p>
    <w:bookmarkEnd w:id="783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31" w:id="7832"/>
    <w:p>
      <w:pPr>
        <w:spacing w:after="0"/>
        <w:ind w:left="0"/>
        <w:jc w:val="both"/>
      </w:pPr>
      <w:r>
        <w:rPr>
          <w:rFonts w:ascii="Times New Roman"/>
          <w:b w:val="false"/>
          <w:i w:val="false"/>
          <w:color w:val="000000"/>
          <w:sz w:val="28"/>
        </w:rPr>
        <w:t>
      4. Пульс</w:t>
      </w:r>
    </w:p>
    <w:bookmarkEnd w:id="7832"/>
    <w:bookmarkStart w:name="z46732" w:id="7833"/>
    <w:p>
      <w:pPr>
        <w:spacing w:after="0"/>
        <w:ind w:left="0"/>
        <w:jc w:val="both"/>
      </w:pPr>
      <w:r>
        <w:rPr>
          <w:rFonts w:ascii="Times New Roman"/>
          <w:b w:val="false"/>
          <w:i w:val="false"/>
          <w:color w:val="000000"/>
          <w:sz w:val="28"/>
        </w:rPr>
        <w:t xml:space="preserve">
      </w:t>
      </w:r>
    </w:p>
    <w:bookmarkEnd w:id="783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33" w:id="7834"/>
    <w:p>
      <w:pPr>
        <w:spacing w:after="0"/>
        <w:ind w:left="0"/>
        <w:jc w:val="both"/>
      </w:pPr>
      <w:r>
        <w:rPr>
          <w:rFonts w:ascii="Times New Roman"/>
          <w:b w:val="false"/>
          <w:i w:val="false"/>
          <w:color w:val="000000"/>
          <w:sz w:val="28"/>
        </w:rPr>
        <w:t>
      5. Кожные покровы</w:t>
      </w:r>
    </w:p>
    <w:bookmarkEnd w:id="7834"/>
    <w:bookmarkStart w:name="z46734" w:id="7835"/>
    <w:p>
      <w:pPr>
        <w:spacing w:after="0"/>
        <w:ind w:left="0"/>
        <w:jc w:val="both"/>
      </w:pPr>
      <w:r>
        <w:rPr>
          <w:rFonts w:ascii="Times New Roman"/>
          <w:b w:val="false"/>
          <w:i w:val="false"/>
          <w:color w:val="000000"/>
          <w:sz w:val="28"/>
        </w:rPr>
        <w:t>
      6. Отеки</w:t>
      </w:r>
    </w:p>
    <w:bookmarkEnd w:id="7835"/>
    <w:bookmarkStart w:name="z46735" w:id="7836"/>
    <w:p>
      <w:pPr>
        <w:spacing w:after="0"/>
        <w:ind w:left="0"/>
        <w:jc w:val="both"/>
      </w:pPr>
      <w:r>
        <w:rPr>
          <w:rFonts w:ascii="Times New Roman"/>
          <w:b w:val="false"/>
          <w:i w:val="false"/>
          <w:color w:val="000000"/>
          <w:sz w:val="28"/>
        </w:rPr>
        <w:t>
      7. Живот</w:t>
      </w:r>
    </w:p>
    <w:bookmarkEnd w:id="7836"/>
    <w:bookmarkStart w:name="z46736" w:id="7837"/>
    <w:p>
      <w:pPr>
        <w:spacing w:after="0"/>
        <w:ind w:left="0"/>
        <w:jc w:val="both"/>
      </w:pPr>
      <w:r>
        <w:rPr>
          <w:rFonts w:ascii="Times New Roman"/>
          <w:b w:val="false"/>
          <w:i w:val="false"/>
          <w:color w:val="000000"/>
          <w:sz w:val="28"/>
        </w:rPr>
        <w:t>
      8. Матка</w:t>
      </w:r>
    </w:p>
    <w:bookmarkEnd w:id="7837"/>
    <w:bookmarkStart w:name="z46737" w:id="7838"/>
    <w:p>
      <w:pPr>
        <w:spacing w:after="0"/>
        <w:ind w:left="0"/>
        <w:jc w:val="both"/>
      </w:pPr>
      <w:r>
        <w:rPr>
          <w:rFonts w:ascii="Times New Roman"/>
          <w:b w:val="false"/>
          <w:i w:val="false"/>
          <w:color w:val="000000"/>
          <w:sz w:val="28"/>
        </w:rPr>
        <w:t xml:space="preserve">
      </w:t>
      </w:r>
    </w:p>
    <w:bookmarkEnd w:id="783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38" w:id="7839"/>
    <w:p>
      <w:pPr>
        <w:spacing w:after="0"/>
        <w:ind w:left="0"/>
        <w:jc w:val="both"/>
      </w:pPr>
      <w:r>
        <w:rPr>
          <w:rFonts w:ascii="Times New Roman"/>
          <w:b w:val="false"/>
          <w:i w:val="false"/>
          <w:color w:val="000000"/>
          <w:sz w:val="28"/>
        </w:rPr>
        <w:t>
      в нормотонусе</w:t>
      </w:r>
    </w:p>
    <w:bookmarkEnd w:id="7839"/>
    <w:bookmarkStart w:name="z46739" w:id="7840"/>
    <w:p>
      <w:pPr>
        <w:spacing w:after="0"/>
        <w:ind w:left="0"/>
        <w:jc w:val="both"/>
      </w:pPr>
      <w:r>
        <w:rPr>
          <w:rFonts w:ascii="Times New Roman"/>
          <w:b w:val="false"/>
          <w:i w:val="false"/>
          <w:color w:val="000000"/>
          <w:sz w:val="28"/>
        </w:rPr>
        <w:t xml:space="preserve">
      </w:t>
      </w:r>
    </w:p>
    <w:bookmarkEnd w:id="784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40" w:id="7841"/>
    <w:p>
      <w:pPr>
        <w:spacing w:after="0"/>
        <w:ind w:left="0"/>
        <w:jc w:val="both"/>
      </w:pPr>
      <w:r>
        <w:rPr>
          <w:rFonts w:ascii="Times New Roman"/>
          <w:b w:val="false"/>
          <w:i w:val="false"/>
          <w:color w:val="000000"/>
          <w:sz w:val="28"/>
        </w:rPr>
        <w:t>
      в гипертонусе)</w:t>
      </w:r>
    </w:p>
    <w:bookmarkEnd w:id="7841"/>
    <w:bookmarkStart w:name="z46741" w:id="7842"/>
    <w:p>
      <w:pPr>
        <w:spacing w:after="0"/>
        <w:ind w:left="0"/>
        <w:jc w:val="both"/>
      </w:pPr>
      <w:r>
        <w:rPr>
          <w:rFonts w:ascii="Times New Roman"/>
          <w:b w:val="false"/>
          <w:i w:val="false"/>
          <w:color w:val="000000"/>
          <w:sz w:val="28"/>
        </w:rPr>
        <w:t>
      Гравидограмма</w:t>
      </w:r>
    </w:p>
    <w:bookmarkEnd w:id="7842"/>
    <w:bookmarkStart w:name="z46742" w:id="7843"/>
    <w:p>
      <w:pPr>
        <w:spacing w:after="0"/>
        <w:ind w:left="0"/>
        <w:jc w:val="both"/>
      </w:pPr>
      <w:r>
        <w:rPr>
          <w:rFonts w:ascii="Times New Roman"/>
          <w:b w:val="false"/>
          <w:i w:val="false"/>
          <w:color w:val="000000"/>
          <w:sz w:val="28"/>
        </w:rPr>
        <w:t xml:space="preserve">
      </w:t>
      </w:r>
    </w:p>
    <w:bookmarkEnd w:id="784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43" w:id="7844"/>
    <w:p>
      <w:pPr>
        <w:spacing w:after="0"/>
        <w:ind w:left="0"/>
        <w:jc w:val="both"/>
      </w:pPr>
      <w:r>
        <w:rPr>
          <w:rFonts w:ascii="Times New Roman"/>
          <w:b w:val="false"/>
          <w:i w:val="false"/>
          <w:color w:val="000000"/>
          <w:sz w:val="28"/>
        </w:rPr>
        <w:t>
      Наружное акушерское исследование:</w:t>
      </w:r>
    </w:p>
    <w:bookmarkEnd w:id="7844"/>
    <w:bookmarkStart w:name="z46744" w:id="7845"/>
    <w:p>
      <w:pPr>
        <w:spacing w:after="0"/>
        <w:ind w:left="0"/>
        <w:jc w:val="both"/>
      </w:pPr>
      <w:r>
        <w:rPr>
          <w:rFonts w:ascii="Times New Roman"/>
          <w:b w:val="false"/>
          <w:i w:val="false"/>
          <w:color w:val="000000"/>
          <w:sz w:val="28"/>
        </w:rPr>
        <w:t>
      1. Высота дна матки</w:t>
      </w:r>
    </w:p>
    <w:bookmarkEnd w:id="7845"/>
    <w:bookmarkStart w:name="z46745" w:id="7846"/>
    <w:p>
      <w:pPr>
        <w:spacing w:after="0"/>
        <w:ind w:left="0"/>
        <w:jc w:val="both"/>
      </w:pPr>
      <w:r>
        <w:rPr>
          <w:rFonts w:ascii="Times New Roman"/>
          <w:b w:val="false"/>
          <w:i w:val="false"/>
          <w:color w:val="000000"/>
          <w:sz w:val="28"/>
        </w:rPr>
        <w:t xml:space="preserve">
      </w:t>
      </w:r>
    </w:p>
    <w:bookmarkEnd w:id="784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46" w:id="7847"/>
    <w:p>
      <w:pPr>
        <w:spacing w:after="0"/>
        <w:ind w:left="0"/>
        <w:jc w:val="both"/>
      </w:pPr>
      <w:r>
        <w:rPr>
          <w:rFonts w:ascii="Times New Roman"/>
          <w:b w:val="false"/>
          <w:i w:val="false"/>
          <w:color w:val="000000"/>
          <w:sz w:val="28"/>
        </w:rPr>
        <w:t xml:space="preserve">
       см. </w:t>
      </w:r>
    </w:p>
    <w:bookmarkEnd w:id="7847"/>
    <w:bookmarkStart w:name="z46747" w:id="7848"/>
    <w:p>
      <w:pPr>
        <w:spacing w:after="0"/>
        <w:ind w:left="0"/>
        <w:jc w:val="both"/>
      </w:pPr>
      <w:r>
        <w:rPr>
          <w:rFonts w:ascii="Times New Roman"/>
          <w:b w:val="false"/>
          <w:i w:val="false"/>
          <w:color w:val="000000"/>
          <w:sz w:val="28"/>
        </w:rPr>
        <w:t>
      2. Положение плода</w:t>
      </w:r>
    </w:p>
    <w:bookmarkEnd w:id="7848"/>
    <w:bookmarkStart w:name="z46748" w:id="7849"/>
    <w:p>
      <w:pPr>
        <w:spacing w:after="0"/>
        <w:ind w:left="0"/>
        <w:jc w:val="both"/>
      </w:pPr>
      <w:r>
        <w:rPr>
          <w:rFonts w:ascii="Times New Roman"/>
          <w:b w:val="false"/>
          <w:i w:val="false"/>
          <w:color w:val="000000"/>
          <w:sz w:val="28"/>
        </w:rPr>
        <w:t>
      3. Предлежание .</w:t>
      </w:r>
    </w:p>
    <w:bookmarkEnd w:id="7849"/>
    <w:bookmarkStart w:name="z46749" w:id="7850"/>
    <w:p>
      <w:pPr>
        <w:spacing w:after="0"/>
        <w:ind w:left="0"/>
        <w:jc w:val="both"/>
      </w:pPr>
      <w:r>
        <w:rPr>
          <w:rFonts w:ascii="Times New Roman"/>
          <w:b w:val="false"/>
          <w:i w:val="false"/>
          <w:color w:val="000000"/>
          <w:sz w:val="28"/>
        </w:rPr>
        <w:t>
      4. Сердцебиение плода</w:t>
      </w:r>
    </w:p>
    <w:bookmarkEnd w:id="7850"/>
    <w:bookmarkStart w:name="z46750" w:id="7851"/>
    <w:p>
      <w:pPr>
        <w:spacing w:after="0"/>
        <w:ind w:left="0"/>
        <w:jc w:val="both"/>
      </w:pPr>
      <w:r>
        <w:rPr>
          <w:rFonts w:ascii="Times New Roman"/>
          <w:b w:val="false"/>
          <w:i w:val="false"/>
          <w:color w:val="000000"/>
          <w:sz w:val="28"/>
        </w:rPr>
        <w:t xml:space="preserve">
      </w:t>
      </w:r>
    </w:p>
    <w:bookmarkEnd w:id="785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51" w:id="7852"/>
    <w:p>
      <w:pPr>
        <w:spacing w:after="0"/>
        <w:ind w:left="0"/>
        <w:jc w:val="both"/>
      </w:pPr>
      <w:r>
        <w:rPr>
          <w:rFonts w:ascii="Times New Roman"/>
          <w:b w:val="false"/>
          <w:i w:val="false"/>
          <w:color w:val="000000"/>
          <w:sz w:val="28"/>
        </w:rPr>
        <w:t>
      5. ЧСС</w:t>
      </w:r>
    </w:p>
    <w:bookmarkEnd w:id="7852"/>
    <w:bookmarkStart w:name="z46752" w:id="7853"/>
    <w:p>
      <w:pPr>
        <w:spacing w:after="0"/>
        <w:ind w:left="0"/>
        <w:jc w:val="both"/>
      </w:pPr>
      <w:r>
        <w:rPr>
          <w:rFonts w:ascii="Times New Roman"/>
          <w:b w:val="false"/>
          <w:i w:val="false"/>
          <w:color w:val="000000"/>
          <w:sz w:val="28"/>
        </w:rPr>
        <w:t xml:space="preserve">
      </w:t>
      </w:r>
    </w:p>
    <w:bookmarkEnd w:id="785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53" w:id="7854"/>
    <w:p>
      <w:pPr>
        <w:spacing w:after="0"/>
        <w:ind w:left="0"/>
        <w:jc w:val="both"/>
      </w:pPr>
      <w:r>
        <w:rPr>
          <w:rFonts w:ascii="Times New Roman"/>
          <w:b w:val="false"/>
          <w:i w:val="false"/>
          <w:color w:val="000000"/>
          <w:sz w:val="28"/>
        </w:rPr>
        <w:t>
      ударов в мин</w:t>
      </w:r>
    </w:p>
    <w:bookmarkEnd w:id="7854"/>
    <w:bookmarkStart w:name="z46754" w:id="7855"/>
    <w:p>
      <w:pPr>
        <w:spacing w:after="0"/>
        <w:ind w:left="0"/>
        <w:jc w:val="both"/>
      </w:pPr>
      <w:r>
        <w:rPr>
          <w:rFonts w:ascii="Times New Roman"/>
          <w:b w:val="false"/>
          <w:i w:val="false"/>
          <w:color w:val="000000"/>
          <w:sz w:val="28"/>
        </w:rPr>
        <w:t>
      6. Другие органы</w:t>
      </w:r>
    </w:p>
    <w:bookmarkEnd w:id="7855"/>
    <w:bookmarkStart w:name="z46755" w:id="7856"/>
    <w:p>
      <w:pPr>
        <w:spacing w:after="0"/>
        <w:ind w:left="0"/>
        <w:jc w:val="both"/>
      </w:pPr>
      <w:r>
        <w:rPr>
          <w:rFonts w:ascii="Times New Roman"/>
          <w:b w:val="false"/>
          <w:i w:val="false"/>
          <w:color w:val="000000"/>
          <w:sz w:val="28"/>
        </w:rPr>
        <w:t>
      7. Мочеиспускание</w:t>
      </w:r>
    </w:p>
    <w:bookmarkEnd w:id="7856"/>
    <w:bookmarkStart w:name="z46756" w:id="7857"/>
    <w:p>
      <w:pPr>
        <w:spacing w:after="0"/>
        <w:ind w:left="0"/>
        <w:jc w:val="both"/>
      </w:pPr>
      <w:r>
        <w:rPr>
          <w:rFonts w:ascii="Times New Roman"/>
          <w:b w:val="false"/>
          <w:i w:val="false"/>
          <w:color w:val="000000"/>
          <w:sz w:val="28"/>
        </w:rPr>
        <w:t>
      8. Стул</w:t>
      </w:r>
    </w:p>
    <w:bookmarkEnd w:id="7857"/>
    <w:bookmarkStart w:name="z46757" w:id="7858"/>
    <w:p>
      <w:pPr>
        <w:spacing w:after="0"/>
        <w:ind w:left="0"/>
        <w:jc w:val="both"/>
      </w:pPr>
      <w:r>
        <w:rPr>
          <w:rFonts w:ascii="Times New Roman"/>
          <w:b w:val="false"/>
          <w:i w:val="false"/>
          <w:color w:val="000000"/>
          <w:sz w:val="28"/>
        </w:rPr>
        <w:t>
      9. Беременность</w:t>
      </w:r>
    </w:p>
    <w:bookmarkEnd w:id="7858"/>
    <w:bookmarkStart w:name="z46758" w:id="7859"/>
    <w:p>
      <w:pPr>
        <w:spacing w:after="0"/>
        <w:ind w:left="0"/>
        <w:jc w:val="both"/>
      </w:pPr>
      <w:r>
        <w:rPr>
          <w:rFonts w:ascii="Times New Roman"/>
          <w:b w:val="false"/>
          <w:i w:val="false"/>
          <w:color w:val="000000"/>
          <w:sz w:val="28"/>
        </w:rPr>
        <w:t xml:space="preserve">
      </w:t>
      </w:r>
    </w:p>
    <w:bookmarkEnd w:id="785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59" w:id="7860"/>
    <w:p>
      <w:pPr>
        <w:spacing w:after="0"/>
        <w:ind w:left="0"/>
        <w:jc w:val="both"/>
      </w:pPr>
      <w:r>
        <w:rPr>
          <w:rFonts w:ascii="Times New Roman"/>
          <w:b w:val="false"/>
          <w:i w:val="false"/>
          <w:color w:val="000000"/>
          <w:sz w:val="28"/>
        </w:rPr>
        <w:t xml:space="preserve">
       недель </w:t>
      </w:r>
    </w:p>
    <w:bookmarkEnd w:id="7860"/>
    <w:bookmarkStart w:name="z46760" w:id="7861"/>
    <w:p>
      <w:pPr>
        <w:spacing w:after="0"/>
        <w:ind w:left="0"/>
        <w:jc w:val="both"/>
      </w:pPr>
      <w:r>
        <w:rPr>
          <w:rFonts w:ascii="Times New Roman"/>
          <w:b w:val="false"/>
          <w:i w:val="false"/>
          <w:color w:val="000000"/>
          <w:sz w:val="28"/>
        </w:rPr>
        <w:t>
      10. Дополнительный диагноз (при наличии)</w:t>
      </w:r>
    </w:p>
    <w:bookmarkEnd w:id="7861"/>
    <w:bookmarkStart w:name="z46761" w:id="7862"/>
    <w:p>
      <w:pPr>
        <w:spacing w:after="0"/>
        <w:ind w:left="0"/>
        <w:jc w:val="both"/>
      </w:pPr>
      <w:r>
        <w:rPr>
          <w:rFonts w:ascii="Times New Roman"/>
          <w:b w:val="false"/>
          <w:i w:val="false"/>
          <w:color w:val="000000"/>
          <w:sz w:val="28"/>
        </w:rPr>
        <w:t>
      Проведенные обследования (при формировании в МИС, могут отображаться)</w:t>
      </w:r>
    </w:p>
    <w:bookmarkEnd w:id="7862"/>
    <w:bookmarkStart w:name="z46762" w:id="7863"/>
    <w:p>
      <w:pPr>
        <w:spacing w:after="0"/>
        <w:ind w:left="0"/>
        <w:jc w:val="both"/>
      </w:pPr>
      <w:r>
        <w:rPr>
          <w:rFonts w:ascii="Times New Roman"/>
          <w:b w:val="false"/>
          <w:i w:val="false"/>
          <w:color w:val="000000"/>
          <w:sz w:val="28"/>
        </w:rPr>
        <w:t>
      Рекомендации</w:t>
      </w:r>
    </w:p>
    <w:bookmarkEnd w:id="7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ID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770" w:id="7864"/>
    <w:p>
      <w:pPr>
        <w:spacing w:after="0"/>
        <w:ind w:left="0"/>
        <w:jc w:val="left"/>
      </w:pPr>
      <w:r>
        <w:rPr>
          <w:rFonts w:ascii="Times New Roman"/>
          <w:b/>
          <w:i w:val="false"/>
          <w:color w:val="000000"/>
        </w:rPr>
        <w:t xml:space="preserve"> Результаты лабораторных и диагностических исследований</w:t>
      </w:r>
    </w:p>
    <w:bookmarkEnd w:id="7864"/>
    <w:bookmarkStart w:name="z46771" w:id="7865"/>
    <w:p>
      <w:pPr>
        <w:spacing w:after="0"/>
        <w:ind w:left="0"/>
        <w:jc w:val="both"/>
      </w:pPr>
      <w:r>
        <w:rPr>
          <w:rFonts w:ascii="Times New Roman"/>
          <w:b w:val="false"/>
          <w:i w:val="false"/>
          <w:color w:val="000000"/>
          <w:sz w:val="28"/>
        </w:rPr>
        <w:t>
      1. Дата и время</w:t>
      </w:r>
    </w:p>
    <w:bookmarkEnd w:id="7865"/>
    <w:bookmarkStart w:name="z46772" w:id="7866"/>
    <w:p>
      <w:pPr>
        <w:spacing w:after="0"/>
        <w:ind w:left="0"/>
        <w:jc w:val="both"/>
      </w:pPr>
      <w:r>
        <w:rPr>
          <w:rFonts w:ascii="Times New Roman"/>
          <w:b w:val="false"/>
          <w:i w:val="false"/>
          <w:color w:val="000000"/>
          <w:sz w:val="28"/>
        </w:rPr>
        <w:t>
      2. Лабораторные исследования:</w:t>
      </w:r>
    </w:p>
    <w:bookmarkEnd w:id="7866"/>
    <w:bookmarkStart w:name="z46773" w:id="7867"/>
    <w:p>
      <w:pPr>
        <w:spacing w:after="0"/>
        <w:ind w:left="0"/>
        <w:jc w:val="both"/>
      </w:pPr>
      <w:r>
        <w:rPr>
          <w:rFonts w:ascii="Times New Roman"/>
          <w:b w:val="false"/>
          <w:i w:val="false"/>
          <w:color w:val="000000"/>
          <w:sz w:val="28"/>
        </w:rPr>
        <w:t>
      Беременность</w:t>
      </w:r>
    </w:p>
    <w:bookmarkEnd w:id="7867"/>
    <w:bookmarkStart w:name="z46774" w:id="7868"/>
    <w:p>
      <w:pPr>
        <w:spacing w:after="0"/>
        <w:ind w:left="0"/>
        <w:jc w:val="both"/>
      </w:pPr>
      <w:r>
        <w:rPr>
          <w:rFonts w:ascii="Times New Roman"/>
          <w:b w:val="false"/>
          <w:i w:val="false"/>
          <w:color w:val="000000"/>
          <w:sz w:val="28"/>
        </w:rPr>
        <w:t xml:space="preserve">
      </w:t>
      </w:r>
    </w:p>
    <w:bookmarkEnd w:id="786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75" w:id="7869"/>
    <w:p>
      <w:pPr>
        <w:spacing w:after="0"/>
        <w:ind w:left="0"/>
        <w:jc w:val="both"/>
      </w:pPr>
      <w:r>
        <w:rPr>
          <w:rFonts w:ascii="Times New Roman"/>
          <w:b w:val="false"/>
          <w:i w:val="false"/>
          <w:color w:val="000000"/>
          <w:sz w:val="28"/>
        </w:rPr>
        <w:t>
      недель:</w:t>
      </w:r>
    </w:p>
    <w:bookmarkEnd w:id="7869"/>
    <w:bookmarkStart w:name="z46776" w:id="7870"/>
    <w:p>
      <w:pPr>
        <w:spacing w:after="0"/>
        <w:ind w:left="0"/>
        <w:jc w:val="both"/>
      </w:pPr>
      <w:r>
        <w:rPr>
          <w:rFonts w:ascii="Times New Roman"/>
          <w:b w:val="false"/>
          <w:i w:val="false"/>
          <w:color w:val="000000"/>
          <w:sz w:val="28"/>
        </w:rPr>
        <w:t>
      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p>
    <w:bookmarkEnd w:id="7870"/>
    <w:bookmarkStart w:name="z46777" w:id="7871"/>
    <w:p>
      <w:pPr>
        <w:spacing w:after="0"/>
        <w:ind w:left="0"/>
        <w:jc w:val="both"/>
      </w:pPr>
      <w:r>
        <w:rPr>
          <w:rFonts w:ascii="Times New Roman"/>
          <w:b w:val="false"/>
          <w:i w:val="false"/>
          <w:color w:val="000000"/>
          <w:sz w:val="28"/>
        </w:rPr>
        <w:t>
      3. Пренатальный скрининг:</w:t>
      </w:r>
    </w:p>
    <w:bookmarkEnd w:id="7871"/>
    <w:bookmarkStart w:name="z46778" w:id="7872"/>
    <w:p>
      <w:pPr>
        <w:spacing w:after="0"/>
        <w:ind w:left="0"/>
        <w:jc w:val="both"/>
      </w:pPr>
      <w:r>
        <w:rPr>
          <w:rFonts w:ascii="Times New Roman"/>
          <w:b w:val="false"/>
          <w:i w:val="false"/>
          <w:color w:val="000000"/>
          <w:sz w:val="28"/>
        </w:rPr>
        <w:t>
      Биохимический скрининг Период проведения Дата проведения Результаты обследования</w:t>
      </w:r>
    </w:p>
    <w:bookmarkEnd w:id="7872"/>
    <w:bookmarkStart w:name="z46779" w:id="7873"/>
    <w:p>
      <w:pPr>
        <w:spacing w:after="0"/>
        <w:ind w:left="0"/>
        <w:jc w:val="both"/>
      </w:pPr>
      <w:r>
        <w:rPr>
          <w:rFonts w:ascii="Times New Roman"/>
          <w:b w:val="false"/>
          <w:i w:val="false"/>
          <w:color w:val="000000"/>
          <w:sz w:val="28"/>
        </w:rPr>
        <w:t>
      Ультразвуковой скрининг Период проведения. Дата проведения Срок беременности</w:t>
      </w:r>
    </w:p>
    <w:bookmarkEnd w:id="7873"/>
    <w:bookmarkStart w:name="z46780" w:id="7874"/>
    <w:p>
      <w:pPr>
        <w:spacing w:after="0"/>
        <w:ind w:left="0"/>
        <w:jc w:val="both"/>
      </w:pPr>
      <w:r>
        <w:rPr>
          <w:rFonts w:ascii="Times New Roman"/>
          <w:b w:val="false"/>
          <w:i w:val="false"/>
          <w:color w:val="000000"/>
          <w:sz w:val="28"/>
        </w:rPr>
        <w:t xml:space="preserve">
      </w:t>
      </w:r>
    </w:p>
    <w:bookmarkEnd w:id="787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81" w:id="7875"/>
    <w:p>
      <w:pPr>
        <w:spacing w:after="0"/>
        <w:ind w:left="0"/>
        <w:jc w:val="both"/>
      </w:pPr>
      <w:r>
        <w:rPr>
          <w:rFonts w:ascii="Times New Roman"/>
          <w:b w:val="false"/>
          <w:i w:val="false"/>
          <w:color w:val="000000"/>
          <w:sz w:val="28"/>
        </w:rPr>
        <w:t>
      недель Заключение Кардиотокографическое исследование (после 32 недель по показаниям)</w:t>
      </w:r>
    </w:p>
    <w:bookmarkEnd w:id="7875"/>
    <w:bookmarkStart w:name="z46782" w:id="7876"/>
    <w:p>
      <w:pPr>
        <w:spacing w:after="0"/>
        <w:ind w:left="0"/>
        <w:jc w:val="both"/>
      </w:pPr>
      <w:r>
        <w:rPr>
          <w:rFonts w:ascii="Times New Roman"/>
          <w:b w:val="false"/>
          <w:i w:val="false"/>
          <w:color w:val="000000"/>
          <w:sz w:val="28"/>
        </w:rPr>
        <w:t>
      Доплерометрия (по показаниям) Врач: ID ФИО (при его наличии)</w:t>
      </w:r>
    </w:p>
    <w:bookmarkEnd w:id="7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784" w:id="7877"/>
    <w:p>
      <w:pPr>
        <w:spacing w:after="0"/>
        <w:ind w:left="0"/>
        <w:jc w:val="left"/>
      </w:pPr>
      <w:r>
        <w:rPr>
          <w:rFonts w:ascii="Times New Roman"/>
          <w:b/>
          <w:i w:val="false"/>
          <w:color w:val="000000"/>
        </w:rPr>
        <w:t xml:space="preserve"> Консультации специалистов (по показаниям)</w:t>
      </w:r>
    </w:p>
    <w:bookmarkEnd w:id="7877"/>
    <w:bookmarkStart w:name="z46785" w:id="7878"/>
    <w:p>
      <w:pPr>
        <w:spacing w:after="0"/>
        <w:ind w:left="0"/>
        <w:jc w:val="both"/>
      </w:pPr>
      <w:r>
        <w:rPr>
          <w:rFonts w:ascii="Times New Roman"/>
          <w:b w:val="false"/>
          <w:i w:val="false"/>
          <w:color w:val="000000"/>
          <w:sz w:val="28"/>
        </w:rPr>
        <w:t>
      1. Дата и время</w:t>
      </w:r>
    </w:p>
    <w:bookmarkEnd w:id="7878"/>
    <w:bookmarkStart w:name="z46786" w:id="7879"/>
    <w:p>
      <w:pPr>
        <w:spacing w:after="0"/>
        <w:ind w:left="0"/>
        <w:jc w:val="both"/>
      </w:pPr>
      <w:r>
        <w:rPr>
          <w:rFonts w:ascii="Times New Roman"/>
          <w:b w:val="false"/>
          <w:i w:val="false"/>
          <w:color w:val="000000"/>
          <w:sz w:val="28"/>
        </w:rPr>
        <w:t>
      2. Вид консультации</w:t>
      </w:r>
    </w:p>
    <w:bookmarkEnd w:id="7879"/>
    <w:bookmarkStart w:name="z46787" w:id="7880"/>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7880"/>
    <w:bookmarkStart w:name="z46788" w:id="7881"/>
    <w:p>
      <w:pPr>
        <w:spacing w:after="0"/>
        <w:ind w:left="0"/>
        <w:jc w:val="both"/>
      </w:pPr>
      <w:r>
        <w:rPr>
          <w:rFonts w:ascii="Times New Roman"/>
          <w:b w:val="false"/>
          <w:i w:val="false"/>
          <w:color w:val="000000"/>
          <w:sz w:val="28"/>
        </w:rPr>
        <w:t>
      4. Диагноз код наименование.</w:t>
      </w:r>
    </w:p>
    <w:bookmarkEnd w:id="7881"/>
    <w:bookmarkStart w:name="z46789" w:id="7882"/>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7882"/>
    <w:bookmarkStart w:name="z46790" w:id="7883"/>
    <w:p>
      <w:pPr>
        <w:spacing w:after="0"/>
        <w:ind w:left="0"/>
        <w:jc w:val="both"/>
      </w:pPr>
      <w:r>
        <w:rPr>
          <w:rFonts w:ascii="Times New Roman"/>
          <w:b w:val="false"/>
          <w:i w:val="false"/>
          <w:color w:val="000000"/>
          <w:sz w:val="28"/>
        </w:rPr>
        <w:t>
      6. Идентификатор врача</w:t>
      </w:r>
    </w:p>
    <w:bookmarkEnd w:id="7883"/>
    <w:bookmarkStart w:name="z46791" w:id="7884"/>
    <w:p>
      <w:pPr>
        <w:spacing w:after="0"/>
        <w:ind w:left="0"/>
        <w:jc w:val="both"/>
      </w:pPr>
      <w:r>
        <w:rPr>
          <w:rFonts w:ascii="Times New Roman"/>
          <w:b w:val="false"/>
          <w:i w:val="false"/>
          <w:color w:val="000000"/>
          <w:sz w:val="28"/>
        </w:rPr>
        <w:t>
      При наличии:</w:t>
      </w:r>
    </w:p>
    <w:bookmarkEnd w:id="7884"/>
    <w:bookmarkStart w:name="z46792" w:id="7885"/>
    <w:p>
      <w:pPr>
        <w:spacing w:after="0"/>
        <w:ind w:left="0"/>
        <w:jc w:val="both"/>
      </w:pPr>
      <w:r>
        <w:rPr>
          <w:rFonts w:ascii="Times New Roman"/>
          <w:b w:val="false"/>
          <w:i w:val="false"/>
          <w:color w:val="000000"/>
          <w:sz w:val="28"/>
        </w:rPr>
        <w:t>
      7. Записи консилиумов включают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7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794" w:id="7886"/>
    <w:p>
      <w:pPr>
        <w:spacing w:after="0"/>
        <w:ind w:left="0"/>
        <w:jc w:val="left"/>
      </w:pPr>
      <w:r>
        <w:rPr>
          <w:rFonts w:ascii="Times New Roman"/>
          <w:b/>
          <w:i w:val="false"/>
          <w:color w:val="000000"/>
        </w:rPr>
        <w:t xml:space="preserve"> Подготовка к родам (Школа подготовки к родам)</w:t>
      </w:r>
    </w:p>
    <w:bookmarkEnd w:id="7886"/>
    <w:bookmarkStart w:name="z46795" w:id="7887"/>
    <w:p>
      <w:pPr>
        <w:spacing w:after="0"/>
        <w:ind w:left="0"/>
        <w:jc w:val="both"/>
      </w:pPr>
      <w:r>
        <w:rPr>
          <w:rFonts w:ascii="Times New Roman"/>
          <w:b w:val="false"/>
          <w:i w:val="false"/>
          <w:color w:val="000000"/>
          <w:sz w:val="28"/>
        </w:rPr>
        <w:t>
      1. Дата проведения</w:t>
      </w:r>
    </w:p>
    <w:bookmarkEnd w:id="7887"/>
    <w:bookmarkStart w:name="z46796" w:id="7888"/>
    <w:p>
      <w:pPr>
        <w:spacing w:after="0"/>
        <w:ind w:left="0"/>
        <w:jc w:val="both"/>
      </w:pPr>
      <w:r>
        <w:rPr>
          <w:rFonts w:ascii="Times New Roman"/>
          <w:b w:val="false"/>
          <w:i w:val="false"/>
          <w:color w:val="000000"/>
          <w:sz w:val="28"/>
        </w:rPr>
        <w:t>
      2. Срок беременности</w:t>
      </w:r>
    </w:p>
    <w:bookmarkEnd w:id="7888"/>
    <w:bookmarkStart w:name="z46797" w:id="7889"/>
    <w:p>
      <w:pPr>
        <w:spacing w:after="0"/>
        <w:ind w:left="0"/>
        <w:jc w:val="both"/>
      </w:pPr>
      <w:r>
        <w:rPr>
          <w:rFonts w:ascii="Times New Roman"/>
          <w:b w:val="false"/>
          <w:i w:val="false"/>
          <w:color w:val="000000"/>
          <w:sz w:val="28"/>
        </w:rPr>
        <w:t xml:space="preserve">
      </w:t>
      </w:r>
    </w:p>
    <w:bookmarkEnd w:id="788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98" w:id="7890"/>
    <w:p>
      <w:pPr>
        <w:spacing w:after="0"/>
        <w:ind w:left="0"/>
        <w:jc w:val="both"/>
      </w:pPr>
      <w:r>
        <w:rPr>
          <w:rFonts w:ascii="Times New Roman"/>
          <w:b w:val="false"/>
          <w:i w:val="false"/>
          <w:color w:val="000000"/>
          <w:sz w:val="28"/>
        </w:rPr>
        <w:t xml:space="preserve">
       недель </w:t>
      </w:r>
    </w:p>
    <w:bookmarkEnd w:id="7890"/>
    <w:bookmarkStart w:name="z46799" w:id="7891"/>
    <w:p>
      <w:pPr>
        <w:spacing w:after="0"/>
        <w:ind w:left="0"/>
        <w:jc w:val="both"/>
      </w:pPr>
      <w:r>
        <w:rPr>
          <w:rFonts w:ascii="Times New Roman"/>
          <w:b w:val="false"/>
          <w:i w:val="false"/>
          <w:color w:val="000000"/>
          <w:sz w:val="28"/>
        </w:rPr>
        <w:t>
      3. Тема занятий</w:t>
      </w:r>
    </w:p>
    <w:bookmarkEnd w:id="7891"/>
    <w:bookmarkStart w:name="z46800" w:id="7892"/>
    <w:p>
      <w:pPr>
        <w:spacing w:after="0"/>
        <w:ind w:left="0"/>
        <w:jc w:val="both"/>
      </w:pPr>
      <w:r>
        <w:rPr>
          <w:rFonts w:ascii="Times New Roman"/>
          <w:b w:val="false"/>
          <w:i w:val="false"/>
          <w:color w:val="000000"/>
          <w:sz w:val="28"/>
        </w:rPr>
        <w:t>
      4. Посещение партнера</w:t>
      </w:r>
    </w:p>
    <w:bookmarkEnd w:id="7892"/>
    <w:bookmarkStart w:name="z46801" w:id="7893"/>
    <w:p>
      <w:pPr>
        <w:spacing w:after="0"/>
        <w:ind w:left="0"/>
        <w:jc w:val="both"/>
      </w:pPr>
      <w:r>
        <w:rPr>
          <w:rFonts w:ascii="Times New Roman"/>
          <w:b w:val="false"/>
          <w:i w:val="false"/>
          <w:color w:val="000000"/>
          <w:sz w:val="28"/>
        </w:rPr>
        <w:t xml:space="preserve">
      </w:t>
      </w:r>
    </w:p>
    <w:bookmarkEnd w:id="789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02" w:id="7894"/>
    <w:p>
      <w:pPr>
        <w:spacing w:after="0"/>
        <w:ind w:left="0"/>
        <w:jc w:val="both"/>
      </w:pPr>
      <w:r>
        <w:rPr>
          <w:rFonts w:ascii="Times New Roman"/>
          <w:b w:val="false"/>
          <w:i w:val="false"/>
          <w:color w:val="000000"/>
          <w:sz w:val="28"/>
        </w:rPr>
        <w:t xml:space="preserve">
       нет </w:t>
      </w:r>
    </w:p>
    <w:bookmarkEnd w:id="7894"/>
    <w:bookmarkStart w:name="z46803" w:id="7895"/>
    <w:p>
      <w:pPr>
        <w:spacing w:after="0"/>
        <w:ind w:left="0"/>
        <w:jc w:val="both"/>
      </w:pPr>
      <w:r>
        <w:rPr>
          <w:rFonts w:ascii="Times New Roman"/>
          <w:b w:val="false"/>
          <w:i w:val="false"/>
          <w:color w:val="000000"/>
          <w:sz w:val="28"/>
        </w:rPr>
        <w:t xml:space="preserve">
      </w:t>
      </w:r>
    </w:p>
    <w:bookmarkEnd w:id="789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04" w:id="7896"/>
    <w:p>
      <w:pPr>
        <w:spacing w:after="0"/>
        <w:ind w:left="0"/>
        <w:jc w:val="both"/>
      </w:pPr>
      <w:r>
        <w:rPr>
          <w:rFonts w:ascii="Times New Roman"/>
          <w:b w:val="false"/>
          <w:i w:val="false"/>
          <w:color w:val="000000"/>
          <w:sz w:val="28"/>
        </w:rPr>
        <w:t xml:space="preserve">
       да </w:t>
      </w:r>
    </w:p>
    <w:bookmarkEnd w:id="7896"/>
    <w:bookmarkStart w:name="z46805" w:id="7897"/>
    <w:p>
      <w:pPr>
        <w:spacing w:after="0"/>
        <w:ind w:left="0"/>
        <w:jc w:val="both"/>
      </w:pPr>
      <w:r>
        <w:rPr>
          <w:rFonts w:ascii="Times New Roman"/>
          <w:b w:val="false"/>
          <w:i w:val="false"/>
          <w:color w:val="000000"/>
          <w:sz w:val="28"/>
        </w:rPr>
        <w:t>
      5. ID ФИО (при его наличии) врача, проводившего занятие</w:t>
      </w:r>
    </w:p>
    <w:bookmarkEnd w:id="7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807" w:id="7898"/>
    <w:p>
      <w:pPr>
        <w:spacing w:after="0"/>
        <w:ind w:left="0"/>
        <w:jc w:val="left"/>
      </w:pPr>
      <w:r>
        <w:rPr>
          <w:rFonts w:ascii="Times New Roman"/>
          <w:b/>
          <w:i w:val="false"/>
          <w:color w:val="000000"/>
        </w:rPr>
        <w:t xml:space="preserve"> Патронажные посещения</w:t>
      </w:r>
    </w:p>
    <w:bookmarkEnd w:id="7898"/>
    <w:bookmarkStart w:name="z46808" w:id="7899"/>
    <w:p>
      <w:pPr>
        <w:spacing w:after="0"/>
        <w:ind w:left="0"/>
        <w:jc w:val="both"/>
      </w:pPr>
      <w:r>
        <w:rPr>
          <w:rFonts w:ascii="Times New Roman"/>
          <w:b w:val="false"/>
          <w:i w:val="false"/>
          <w:color w:val="000000"/>
          <w:sz w:val="28"/>
        </w:rPr>
        <w:t>
      1. Дата проведения</w:t>
      </w:r>
    </w:p>
    <w:bookmarkEnd w:id="7899"/>
    <w:bookmarkStart w:name="z46809" w:id="7900"/>
    <w:p>
      <w:pPr>
        <w:spacing w:after="0"/>
        <w:ind w:left="0"/>
        <w:jc w:val="both"/>
      </w:pPr>
      <w:r>
        <w:rPr>
          <w:rFonts w:ascii="Times New Roman"/>
          <w:b w:val="false"/>
          <w:i w:val="false"/>
          <w:color w:val="000000"/>
          <w:sz w:val="28"/>
        </w:rPr>
        <w:t>
      2. Срок беременности</w:t>
      </w:r>
    </w:p>
    <w:bookmarkEnd w:id="7900"/>
    <w:bookmarkStart w:name="z46810" w:id="7901"/>
    <w:p>
      <w:pPr>
        <w:spacing w:after="0"/>
        <w:ind w:left="0"/>
        <w:jc w:val="both"/>
      </w:pPr>
      <w:r>
        <w:rPr>
          <w:rFonts w:ascii="Times New Roman"/>
          <w:b w:val="false"/>
          <w:i w:val="false"/>
          <w:color w:val="000000"/>
          <w:sz w:val="28"/>
        </w:rPr>
        <w:t xml:space="preserve">
      </w:t>
      </w:r>
    </w:p>
    <w:bookmarkEnd w:id="790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11" w:id="7902"/>
    <w:p>
      <w:pPr>
        <w:spacing w:after="0"/>
        <w:ind w:left="0"/>
        <w:jc w:val="both"/>
      </w:pPr>
      <w:r>
        <w:rPr>
          <w:rFonts w:ascii="Times New Roman"/>
          <w:b w:val="false"/>
          <w:i w:val="false"/>
          <w:color w:val="000000"/>
          <w:sz w:val="28"/>
        </w:rPr>
        <w:t xml:space="preserve">
       недель </w:t>
      </w:r>
    </w:p>
    <w:bookmarkEnd w:id="7902"/>
    <w:bookmarkStart w:name="z46812" w:id="7903"/>
    <w:p>
      <w:pPr>
        <w:spacing w:after="0"/>
        <w:ind w:left="0"/>
        <w:jc w:val="both"/>
      </w:pPr>
      <w:r>
        <w:rPr>
          <w:rFonts w:ascii="Times New Roman"/>
          <w:b w:val="false"/>
          <w:i w:val="false"/>
          <w:color w:val="000000"/>
          <w:sz w:val="28"/>
        </w:rPr>
        <w:t>
      3. Жалобы</w:t>
      </w:r>
    </w:p>
    <w:bookmarkEnd w:id="7903"/>
    <w:bookmarkStart w:name="z46813" w:id="7904"/>
    <w:p>
      <w:pPr>
        <w:spacing w:after="0"/>
        <w:ind w:left="0"/>
        <w:jc w:val="both"/>
      </w:pPr>
      <w:r>
        <w:rPr>
          <w:rFonts w:ascii="Times New Roman"/>
          <w:b w:val="false"/>
          <w:i w:val="false"/>
          <w:color w:val="000000"/>
          <w:sz w:val="28"/>
        </w:rPr>
        <w:t>
      4. Общее состояние</w:t>
      </w:r>
    </w:p>
    <w:bookmarkEnd w:id="7904"/>
    <w:bookmarkStart w:name="z46814" w:id="7905"/>
    <w:p>
      <w:pPr>
        <w:spacing w:after="0"/>
        <w:ind w:left="0"/>
        <w:jc w:val="both"/>
      </w:pPr>
      <w:r>
        <w:rPr>
          <w:rFonts w:ascii="Times New Roman"/>
          <w:b w:val="false"/>
          <w:i w:val="false"/>
          <w:color w:val="000000"/>
          <w:sz w:val="28"/>
        </w:rPr>
        <w:t>
      5. АД</w:t>
      </w:r>
    </w:p>
    <w:bookmarkEnd w:id="7905"/>
    <w:bookmarkStart w:name="z46815" w:id="7906"/>
    <w:p>
      <w:pPr>
        <w:spacing w:after="0"/>
        <w:ind w:left="0"/>
        <w:jc w:val="both"/>
      </w:pPr>
      <w:r>
        <w:rPr>
          <w:rFonts w:ascii="Times New Roman"/>
          <w:b w:val="false"/>
          <w:i w:val="false"/>
          <w:color w:val="000000"/>
          <w:sz w:val="28"/>
        </w:rPr>
        <w:t xml:space="preserve">
      </w:t>
      </w:r>
    </w:p>
    <w:bookmarkEnd w:id="790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16" w:id="7907"/>
    <w:p>
      <w:pPr>
        <w:spacing w:after="0"/>
        <w:ind w:left="0"/>
        <w:jc w:val="both"/>
      </w:pPr>
      <w:r>
        <w:rPr>
          <w:rFonts w:ascii="Times New Roman"/>
          <w:b w:val="false"/>
          <w:i w:val="false"/>
          <w:color w:val="000000"/>
          <w:sz w:val="28"/>
        </w:rPr>
        <w:t>
      6. Положение плода</w:t>
      </w:r>
    </w:p>
    <w:bookmarkEnd w:id="7907"/>
    <w:bookmarkStart w:name="z46817" w:id="7908"/>
    <w:p>
      <w:pPr>
        <w:spacing w:after="0"/>
        <w:ind w:left="0"/>
        <w:jc w:val="both"/>
      </w:pPr>
      <w:r>
        <w:rPr>
          <w:rFonts w:ascii="Times New Roman"/>
          <w:b w:val="false"/>
          <w:i w:val="false"/>
          <w:color w:val="000000"/>
          <w:sz w:val="28"/>
        </w:rPr>
        <w:t>
      7. Предлежание</w:t>
      </w:r>
    </w:p>
    <w:bookmarkEnd w:id="7908"/>
    <w:bookmarkStart w:name="z46818" w:id="7909"/>
    <w:p>
      <w:pPr>
        <w:spacing w:after="0"/>
        <w:ind w:left="0"/>
        <w:jc w:val="both"/>
      </w:pPr>
      <w:r>
        <w:rPr>
          <w:rFonts w:ascii="Times New Roman"/>
          <w:b w:val="false"/>
          <w:i w:val="false"/>
          <w:color w:val="000000"/>
          <w:sz w:val="28"/>
        </w:rPr>
        <w:t>
      8. Сердцебиение плода</w:t>
      </w:r>
    </w:p>
    <w:bookmarkEnd w:id="7909"/>
    <w:bookmarkStart w:name="z46819" w:id="7910"/>
    <w:p>
      <w:pPr>
        <w:spacing w:after="0"/>
        <w:ind w:left="0"/>
        <w:jc w:val="both"/>
      </w:pPr>
      <w:r>
        <w:rPr>
          <w:rFonts w:ascii="Times New Roman"/>
          <w:b w:val="false"/>
          <w:i w:val="false"/>
          <w:color w:val="000000"/>
          <w:sz w:val="28"/>
        </w:rPr>
        <w:t xml:space="preserve">
      </w:t>
      </w:r>
    </w:p>
    <w:bookmarkEnd w:id="791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20" w:id="7911"/>
    <w:p>
      <w:pPr>
        <w:spacing w:after="0"/>
        <w:ind w:left="0"/>
        <w:jc w:val="both"/>
      </w:pPr>
      <w:r>
        <w:rPr>
          <w:rFonts w:ascii="Times New Roman"/>
          <w:b w:val="false"/>
          <w:i w:val="false"/>
          <w:color w:val="000000"/>
          <w:sz w:val="28"/>
        </w:rPr>
        <w:t>
      9. Бытовые условия</w:t>
      </w:r>
    </w:p>
    <w:bookmarkEnd w:id="7911"/>
    <w:bookmarkStart w:name="z46821" w:id="7912"/>
    <w:p>
      <w:pPr>
        <w:spacing w:after="0"/>
        <w:ind w:left="0"/>
        <w:jc w:val="both"/>
      </w:pPr>
      <w:r>
        <w:rPr>
          <w:rFonts w:ascii="Times New Roman"/>
          <w:b w:val="false"/>
          <w:i w:val="false"/>
          <w:color w:val="000000"/>
          <w:sz w:val="28"/>
        </w:rPr>
        <w:t>
      10. Социальное благополучие</w:t>
      </w:r>
    </w:p>
    <w:bookmarkEnd w:id="7912"/>
    <w:bookmarkStart w:name="z46822" w:id="7913"/>
    <w:p>
      <w:pPr>
        <w:spacing w:after="0"/>
        <w:ind w:left="0"/>
        <w:jc w:val="both"/>
      </w:pPr>
      <w:r>
        <w:rPr>
          <w:rFonts w:ascii="Times New Roman"/>
          <w:b w:val="false"/>
          <w:i w:val="false"/>
          <w:color w:val="000000"/>
          <w:sz w:val="28"/>
        </w:rPr>
        <w:t>
      11. Социально-правовая помощь (по показаниям)</w:t>
      </w:r>
    </w:p>
    <w:bookmarkEnd w:id="7913"/>
    <w:bookmarkStart w:name="z46823" w:id="7914"/>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bookmarkEnd w:id="7914"/>
    <w:bookmarkStart w:name="z46824" w:id="7915"/>
    <w:p>
      <w:pPr>
        <w:spacing w:after="0"/>
        <w:ind w:left="0"/>
        <w:jc w:val="both"/>
      </w:pPr>
      <w:r>
        <w:rPr>
          <w:rFonts w:ascii="Times New Roman"/>
          <w:b w:val="false"/>
          <w:i w:val="false"/>
          <w:color w:val="000000"/>
          <w:sz w:val="28"/>
        </w:rPr>
        <w:t>
      13. Результат.</w:t>
      </w:r>
    </w:p>
    <w:bookmarkEnd w:id="7915"/>
    <w:bookmarkStart w:name="z46825" w:id="7916"/>
    <w:p>
      <w:pPr>
        <w:spacing w:after="0"/>
        <w:ind w:left="0"/>
        <w:jc w:val="both"/>
      </w:pPr>
      <w:r>
        <w:rPr>
          <w:rFonts w:ascii="Times New Roman"/>
          <w:b w:val="false"/>
          <w:i w:val="false"/>
          <w:color w:val="000000"/>
          <w:sz w:val="28"/>
        </w:rPr>
        <w:t>
      14. Рекомендации</w:t>
      </w:r>
    </w:p>
    <w:bookmarkEnd w:id="7916"/>
    <w:bookmarkStart w:name="z46826" w:id="7917"/>
    <w:p>
      <w:pPr>
        <w:spacing w:after="0"/>
        <w:ind w:left="0"/>
        <w:jc w:val="both"/>
      </w:pPr>
      <w:r>
        <w:rPr>
          <w:rFonts w:ascii="Times New Roman"/>
          <w:b w:val="false"/>
          <w:i w:val="false"/>
          <w:color w:val="000000"/>
          <w:sz w:val="28"/>
        </w:rPr>
        <w:t>
      Кем проведен патронаж ID ФИО (при его наличии)</w:t>
      </w:r>
    </w:p>
    <w:bookmarkEnd w:id="7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828" w:id="7918"/>
    <w:p>
      <w:pPr>
        <w:spacing w:after="0"/>
        <w:ind w:left="0"/>
        <w:jc w:val="left"/>
      </w:pPr>
      <w:r>
        <w:rPr>
          <w:rFonts w:ascii="Times New Roman"/>
          <w:b/>
          <w:i w:val="false"/>
          <w:color w:val="000000"/>
        </w:rPr>
        <w:t xml:space="preserve"> Выдача дородового/послеродового декретного листа</w:t>
      </w:r>
    </w:p>
    <w:bookmarkEnd w:id="7918"/>
    <w:bookmarkStart w:name="z46829" w:id="7919"/>
    <w:p>
      <w:pPr>
        <w:spacing w:after="0"/>
        <w:ind w:left="0"/>
        <w:jc w:val="both"/>
      </w:pPr>
      <w:r>
        <w:rPr>
          <w:rFonts w:ascii="Times New Roman"/>
          <w:b w:val="false"/>
          <w:i w:val="false"/>
          <w:color w:val="000000"/>
          <w:sz w:val="28"/>
        </w:rPr>
        <w:t>
      1. Отпуск по беременности:</w:t>
      </w:r>
    </w:p>
    <w:bookmarkEnd w:id="7919"/>
    <w:bookmarkStart w:name="z46830" w:id="7920"/>
    <w:p>
      <w:pPr>
        <w:spacing w:after="0"/>
        <w:ind w:left="0"/>
        <w:jc w:val="both"/>
      </w:pPr>
      <w:r>
        <w:rPr>
          <w:rFonts w:ascii="Times New Roman"/>
          <w:b w:val="false"/>
          <w:i w:val="false"/>
          <w:color w:val="000000"/>
          <w:sz w:val="28"/>
        </w:rPr>
        <w:t>
      с _____________________</w:t>
      </w:r>
    </w:p>
    <w:bookmarkEnd w:id="7920"/>
    <w:bookmarkStart w:name="z46831" w:id="7921"/>
    <w:p>
      <w:pPr>
        <w:spacing w:after="0"/>
        <w:ind w:left="0"/>
        <w:jc w:val="both"/>
      </w:pPr>
      <w:r>
        <w:rPr>
          <w:rFonts w:ascii="Times New Roman"/>
          <w:b w:val="false"/>
          <w:i w:val="false"/>
          <w:color w:val="000000"/>
          <w:sz w:val="28"/>
        </w:rPr>
        <w:t>
      по ____________________</w:t>
      </w:r>
    </w:p>
    <w:bookmarkEnd w:id="7921"/>
    <w:bookmarkStart w:name="z46832" w:id="7922"/>
    <w:p>
      <w:pPr>
        <w:spacing w:after="0"/>
        <w:ind w:left="0"/>
        <w:jc w:val="both"/>
      </w:pPr>
      <w:r>
        <w:rPr>
          <w:rFonts w:ascii="Times New Roman"/>
          <w:b w:val="false"/>
          <w:i w:val="false"/>
          <w:color w:val="000000"/>
          <w:sz w:val="28"/>
        </w:rPr>
        <w:t>
      Лист о временной нетрудоспособности №</w:t>
      </w:r>
    </w:p>
    <w:bookmarkEnd w:id="7922"/>
    <w:bookmarkStart w:name="z46833" w:id="7923"/>
    <w:p>
      <w:pPr>
        <w:spacing w:after="0"/>
        <w:ind w:left="0"/>
        <w:jc w:val="both"/>
      </w:pPr>
      <w:r>
        <w:rPr>
          <w:rFonts w:ascii="Times New Roman"/>
          <w:b w:val="false"/>
          <w:i w:val="false"/>
          <w:color w:val="000000"/>
          <w:sz w:val="28"/>
        </w:rPr>
        <w:t xml:space="preserve">
      </w:t>
      </w:r>
    </w:p>
    <w:bookmarkEnd w:id="792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34" w:id="7924"/>
    <w:p>
      <w:pPr>
        <w:spacing w:after="0"/>
        <w:ind w:left="0"/>
        <w:jc w:val="both"/>
      </w:pPr>
      <w:r>
        <w:rPr>
          <w:rFonts w:ascii="Times New Roman"/>
          <w:b w:val="false"/>
          <w:i w:val="false"/>
          <w:color w:val="000000"/>
          <w:sz w:val="28"/>
        </w:rPr>
        <w:t>
      2. Роды, дата и время</w:t>
      </w:r>
    </w:p>
    <w:bookmarkEnd w:id="7924"/>
    <w:bookmarkStart w:name="z46835" w:id="7925"/>
    <w:p>
      <w:pPr>
        <w:spacing w:after="0"/>
        <w:ind w:left="0"/>
        <w:jc w:val="both"/>
      </w:pPr>
      <w:r>
        <w:rPr>
          <w:rFonts w:ascii="Times New Roman"/>
          <w:b w:val="false"/>
          <w:i w:val="false"/>
          <w:color w:val="000000"/>
          <w:sz w:val="28"/>
        </w:rPr>
        <w:t>
      Роды произошли (из регистра МО)</w:t>
      </w:r>
    </w:p>
    <w:bookmarkEnd w:id="7925"/>
    <w:bookmarkStart w:name="z46836" w:id="7926"/>
    <w:p>
      <w:pPr>
        <w:spacing w:after="0"/>
        <w:ind w:left="0"/>
        <w:jc w:val="both"/>
      </w:pPr>
      <w:r>
        <w:rPr>
          <w:rFonts w:ascii="Times New Roman"/>
          <w:b w:val="false"/>
          <w:i w:val="false"/>
          <w:color w:val="000000"/>
          <w:sz w:val="28"/>
        </w:rPr>
        <w:t>
      3. Послеродовой дополнительный отпуск при осложненных родах на</w:t>
      </w:r>
    </w:p>
    <w:bookmarkEnd w:id="7926"/>
    <w:bookmarkStart w:name="z46837" w:id="7927"/>
    <w:p>
      <w:pPr>
        <w:spacing w:after="0"/>
        <w:ind w:left="0"/>
        <w:jc w:val="both"/>
      </w:pPr>
      <w:r>
        <w:rPr>
          <w:rFonts w:ascii="Times New Roman"/>
          <w:b w:val="false"/>
          <w:i w:val="false"/>
          <w:color w:val="000000"/>
          <w:sz w:val="28"/>
        </w:rPr>
        <w:t xml:space="preserve">
      </w:t>
      </w:r>
    </w:p>
    <w:bookmarkEnd w:id="792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38" w:id="7928"/>
    <w:p>
      <w:pPr>
        <w:spacing w:after="0"/>
        <w:ind w:left="0"/>
        <w:jc w:val="both"/>
      </w:pPr>
      <w:r>
        <w:rPr>
          <w:rFonts w:ascii="Times New Roman"/>
          <w:b w:val="false"/>
          <w:i w:val="false"/>
          <w:color w:val="000000"/>
          <w:sz w:val="28"/>
        </w:rPr>
        <w:t>
      дней</w:t>
      </w:r>
    </w:p>
    <w:bookmarkEnd w:id="7928"/>
    <w:bookmarkStart w:name="z46839" w:id="7929"/>
    <w:p>
      <w:pPr>
        <w:spacing w:after="0"/>
        <w:ind w:left="0"/>
        <w:jc w:val="both"/>
      </w:pPr>
      <w:r>
        <w:rPr>
          <w:rFonts w:ascii="Times New Roman"/>
          <w:b w:val="false"/>
          <w:i w:val="false"/>
          <w:color w:val="000000"/>
          <w:sz w:val="28"/>
        </w:rPr>
        <w:t>
      с _____________________</w:t>
      </w:r>
    </w:p>
    <w:bookmarkEnd w:id="7929"/>
    <w:bookmarkStart w:name="z46840" w:id="7930"/>
    <w:p>
      <w:pPr>
        <w:spacing w:after="0"/>
        <w:ind w:left="0"/>
        <w:jc w:val="both"/>
      </w:pPr>
      <w:r>
        <w:rPr>
          <w:rFonts w:ascii="Times New Roman"/>
          <w:b w:val="false"/>
          <w:i w:val="false"/>
          <w:color w:val="000000"/>
          <w:sz w:val="28"/>
        </w:rPr>
        <w:t>
      по ____________________</w:t>
      </w:r>
    </w:p>
    <w:bookmarkEnd w:id="7930"/>
    <w:bookmarkStart w:name="z46841" w:id="7931"/>
    <w:p>
      <w:pPr>
        <w:spacing w:after="0"/>
        <w:ind w:left="0"/>
        <w:jc w:val="both"/>
      </w:pPr>
      <w:r>
        <w:rPr>
          <w:rFonts w:ascii="Times New Roman"/>
          <w:b w:val="false"/>
          <w:i w:val="false"/>
          <w:color w:val="000000"/>
          <w:sz w:val="28"/>
        </w:rPr>
        <w:t>
      Лист о временной нетрудоспособности №</w:t>
      </w:r>
    </w:p>
    <w:bookmarkEnd w:id="7931"/>
    <w:bookmarkStart w:name="z46842" w:id="7932"/>
    <w:p>
      <w:pPr>
        <w:spacing w:after="0"/>
        <w:ind w:left="0"/>
        <w:jc w:val="both"/>
      </w:pPr>
      <w:r>
        <w:rPr>
          <w:rFonts w:ascii="Times New Roman"/>
          <w:b w:val="false"/>
          <w:i w:val="false"/>
          <w:color w:val="000000"/>
          <w:sz w:val="28"/>
        </w:rPr>
        <w:t xml:space="preserve">
      </w:t>
      </w:r>
    </w:p>
    <w:bookmarkEnd w:id="793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43" w:id="7933"/>
    <w:p>
      <w:pPr>
        <w:spacing w:after="0"/>
        <w:ind w:left="0"/>
        <w:jc w:val="both"/>
      </w:pPr>
      <w:r>
        <w:rPr>
          <w:rFonts w:ascii="Times New Roman"/>
          <w:b w:val="false"/>
          <w:i w:val="false"/>
          <w:color w:val="000000"/>
          <w:sz w:val="28"/>
        </w:rPr>
        <w:t>
      4. Выписка родильного дома, дата и время</w:t>
      </w:r>
    </w:p>
    <w:bookmarkEnd w:id="7933"/>
    <w:bookmarkStart w:name="z46844" w:id="7934"/>
    <w:p>
      <w:pPr>
        <w:spacing w:after="0"/>
        <w:ind w:left="0"/>
        <w:jc w:val="both"/>
      </w:pPr>
      <w:r>
        <w:rPr>
          <w:rFonts w:ascii="Times New Roman"/>
          <w:b w:val="false"/>
          <w:i w:val="false"/>
          <w:color w:val="000000"/>
          <w:sz w:val="28"/>
        </w:rPr>
        <w:t>
      Послеродовый эпикриз (Приходит после родов для завершения документа)</w:t>
      </w:r>
    </w:p>
    <w:bookmarkEnd w:id="7934"/>
    <w:bookmarkStart w:name="z46845" w:id="7935"/>
    <w:p>
      <w:pPr>
        <w:spacing w:after="0"/>
        <w:ind w:left="0"/>
        <w:jc w:val="both"/>
      </w:pPr>
      <w:r>
        <w:rPr>
          <w:rFonts w:ascii="Times New Roman"/>
          <w:b w:val="false"/>
          <w:i w:val="false"/>
          <w:color w:val="000000"/>
          <w:sz w:val="28"/>
        </w:rPr>
        <w:t>
      1. Дата родов/аборта</w:t>
      </w:r>
    </w:p>
    <w:bookmarkEnd w:id="7935"/>
    <w:bookmarkStart w:name="z46846" w:id="7936"/>
    <w:p>
      <w:pPr>
        <w:spacing w:after="0"/>
        <w:ind w:left="0"/>
        <w:jc w:val="both"/>
      </w:pPr>
      <w:r>
        <w:rPr>
          <w:rFonts w:ascii="Times New Roman"/>
          <w:b w:val="false"/>
          <w:i w:val="false"/>
          <w:color w:val="000000"/>
          <w:sz w:val="28"/>
        </w:rPr>
        <w:t>
      2. Осложнения данной беременности код наименование.</w:t>
      </w:r>
    </w:p>
    <w:bookmarkEnd w:id="7936"/>
    <w:bookmarkStart w:name="z46847" w:id="7937"/>
    <w:p>
      <w:pPr>
        <w:spacing w:after="0"/>
        <w:ind w:left="0"/>
        <w:jc w:val="both"/>
      </w:pPr>
      <w:r>
        <w:rPr>
          <w:rFonts w:ascii="Times New Roman"/>
          <w:b w:val="false"/>
          <w:i w:val="false"/>
          <w:color w:val="000000"/>
          <w:sz w:val="28"/>
        </w:rPr>
        <w:t>
      3. Экстрагенитальные заболевания, диагноз</w:t>
      </w:r>
    </w:p>
    <w:bookmarkEnd w:id="7937"/>
    <w:bookmarkStart w:name="z46848" w:id="7938"/>
    <w:p>
      <w:pPr>
        <w:spacing w:after="0"/>
        <w:ind w:left="0"/>
        <w:jc w:val="both"/>
      </w:pPr>
      <w:r>
        <w:rPr>
          <w:rFonts w:ascii="Times New Roman"/>
          <w:b w:val="false"/>
          <w:i w:val="false"/>
          <w:color w:val="000000"/>
          <w:sz w:val="28"/>
        </w:rPr>
        <w:t>
      4. Исход беременности.</w:t>
      </w:r>
    </w:p>
    <w:bookmarkEnd w:id="7938"/>
    <w:bookmarkStart w:name="z46849" w:id="7939"/>
    <w:p>
      <w:pPr>
        <w:spacing w:after="0"/>
        <w:ind w:left="0"/>
        <w:jc w:val="both"/>
      </w:pPr>
      <w:r>
        <w:rPr>
          <w:rFonts w:ascii="Times New Roman"/>
          <w:b w:val="false"/>
          <w:i w:val="false"/>
          <w:color w:val="000000"/>
          <w:sz w:val="28"/>
        </w:rPr>
        <w:t>
      5. Особенности родов</w:t>
      </w:r>
    </w:p>
    <w:bookmarkEnd w:id="7939"/>
    <w:bookmarkStart w:name="z46850" w:id="7940"/>
    <w:p>
      <w:pPr>
        <w:spacing w:after="0"/>
        <w:ind w:left="0"/>
        <w:jc w:val="both"/>
      </w:pPr>
      <w:r>
        <w:rPr>
          <w:rFonts w:ascii="Times New Roman"/>
          <w:b w:val="false"/>
          <w:i w:val="false"/>
          <w:color w:val="000000"/>
          <w:sz w:val="28"/>
        </w:rPr>
        <w:t>
      6. Ребенок. Вес</w:t>
      </w:r>
    </w:p>
    <w:bookmarkEnd w:id="7940"/>
    <w:bookmarkStart w:name="z46851" w:id="7941"/>
    <w:p>
      <w:pPr>
        <w:spacing w:after="0"/>
        <w:ind w:left="0"/>
        <w:jc w:val="both"/>
      </w:pPr>
      <w:r>
        <w:rPr>
          <w:rFonts w:ascii="Times New Roman"/>
          <w:b w:val="false"/>
          <w:i w:val="false"/>
          <w:color w:val="000000"/>
          <w:sz w:val="28"/>
        </w:rPr>
        <w:t xml:space="preserve">
      </w:t>
      </w:r>
    </w:p>
    <w:bookmarkEnd w:id="794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52" w:id="7942"/>
    <w:p>
      <w:pPr>
        <w:spacing w:after="0"/>
        <w:ind w:left="0"/>
        <w:jc w:val="both"/>
      </w:pPr>
      <w:r>
        <w:rPr>
          <w:rFonts w:ascii="Times New Roman"/>
          <w:b w:val="false"/>
          <w:i w:val="false"/>
          <w:color w:val="000000"/>
          <w:sz w:val="28"/>
        </w:rPr>
        <w:t xml:space="preserve">
       гр., рост </w:t>
      </w:r>
    </w:p>
    <w:bookmarkEnd w:id="7942"/>
    <w:bookmarkStart w:name="z46853" w:id="7943"/>
    <w:p>
      <w:pPr>
        <w:spacing w:after="0"/>
        <w:ind w:left="0"/>
        <w:jc w:val="both"/>
      </w:pPr>
      <w:r>
        <w:rPr>
          <w:rFonts w:ascii="Times New Roman"/>
          <w:b w:val="false"/>
          <w:i w:val="false"/>
          <w:color w:val="000000"/>
          <w:sz w:val="28"/>
        </w:rPr>
        <w:t xml:space="preserve">
      </w:t>
      </w:r>
    </w:p>
    <w:bookmarkEnd w:id="794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54" w:id="7944"/>
    <w:p>
      <w:pPr>
        <w:spacing w:after="0"/>
        <w:ind w:left="0"/>
        <w:jc w:val="both"/>
      </w:pPr>
      <w:r>
        <w:rPr>
          <w:rFonts w:ascii="Times New Roman"/>
          <w:b w:val="false"/>
          <w:i w:val="false"/>
          <w:color w:val="000000"/>
          <w:sz w:val="28"/>
        </w:rPr>
        <w:t xml:space="preserve">
       см </w:t>
      </w:r>
    </w:p>
    <w:bookmarkEnd w:id="7944"/>
    <w:bookmarkStart w:name="z46855" w:id="7945"/>
    <w:p>
      <w:pPr>
        <w:spacing w:after="0"/>
        <w:ind w:left="0"/>
        <w:jc w:val="both"/>
      </w:pPr>
      <w:r>
        <w:rPr>
          <w:rFonts w:ascii="Times New Roman"/>
          <w:b w:val="false"/>
          <w:i w:val="false"/>
          <w:color w:val="000000"/>
          <w:sz w:val="28"/>
        </w:rPr>
        <w:t>
      7. Исход пребывания в стационаре:.</w:t>
      </w:r>
    </w:p>
    <w:bookmarkEnd w:id="7945"/>
    <w:bookmarkStart w:name="z46856" w:id="7946"/>
    <w:p>
      <w:pPr>
        <w:spacing w:after="0"/>
        <w:ind w:left="0"/>
        <w:jc w:val="both"/>
      </w:pPr>
      <w:r>
        <w:rPr>
          <w:rFonts w:ascii="Times New Roman"/>
          <w:b w:val="false"/>
          <w:i w:val="false"/>
          <w:color w:val="000000"/>
          <w:sz w:val="28"/>
        </w:rPr>
        <w:t>
      Врач: ID ФИО (при его наличии)</w:t>
      </w:r>
    </w:p>
    <w:bookmarkEnd w:id="7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6858" w:id="7947"/>
    <w:p>
      <w:pPr>
        <w:spacing w:after="0"/>
        <w:ind w:left="0"/>
        <w:jc w:val="left"/>
      </w:pPr>
      <w:r>
        <w:rPr>
          <w:rFonts w:ascii="Times New Roman"/>
          <w:b/>
          <w:i w:val="false"/>
          <w:color w:val="000000"/>
        </w:rPr>
        <w:t xml:space="preserve"> Наблюдение за родильницей (дневник)</w:t>
      </w:r>
    </w:p>
    <w:bookmarkEnd w:id="7947"/>
    <w:bookmarkStart w:name="z46859" w:id="7948"/>
    <w:p>
      <w:pPr>
        <w:spacing w:after="0"/>
        <w:ind w:left="0"/>
        <w:jc w:val="both"/>
      </w:pPr>
      <w:r>
        <w:rPr>
          <w:rFonts w:ascii="Times New Roman"/>
          <w:b w:val="false"/>
          <w:i w:val="false"/>
          <w:color w:val="000000"/>
          <w:sz w:val="28"/>
        </w:rPr>
        <w:t>
      1. Дата</w:t>
      </w:r>
    </w:p>
    <w:bookmarkEnd w:id="7948"/>
    <w:bookmarkStart w:name="z46860" w:id="7949"/>
    <w:p>
      <w:pPr>
        <w:spacing w:after="0"/>
        <w:ind w:left="0"/>
        <w:jc w:val="both"/>
      </w:pPr>
      <w:r>
        <w:rPr>
          <w:rFonts w:ascii="Times New Roman"/>
          <w:b w:val="false"/>
          <w:i w:val="false"/>
          <w:color w:val="000000"/>
          <w:sz w:val="28"/>
        </w:rPr>
        <w:t>
      2. Общий осмотр</w:t>
      </w:r>
    </w:p>
    <w:bookmarkEnd w:id="7949"/>
    <w:bookmarkStart w:name="z46861" w:id="7950"/>
    <w:p>
      <w:pPr>
        <w:spacing w:after="0"/>
        <w:ind w:left="0"/>
        <w:jc w:val="both"/>
      </w:pPr>
      <w:r>
        <w:rPr>
          <w:rFonts w:ascii="Times New Roman"/>
          <w:b w:val="false"/>
          <w:i w:val="false"/>
          <w:color w:val="000000"/>
          <w:sz w:val="28"/>
        </w:rPr>
        <w:t>
      3. Жалобы</w:t>
      </w:r>
    </w:p>
    <w:bookmarkEnd w:id="7950"/>
    <w:bookmarkStart w:name="z46862" w:id="7951"/>
    <w:p>
      <w:pPr>
        <w:spacing w:after="0"/>
        <w:ind w:left="0"/>
        <w:jc w:val="both"/>
      </w:pPr>
      <w:r>
        <w:rPr>
          <w:rFonts w:ascii="Times New Roman"/>
          <w:b w:val="false"/>
          <w:i w:val="false"/>
          <w:color w:val="000000"/>
          <w:sz w:val="28"/>
        </w:rPr>
        <w:t>
      4. Результаты проведенных обследований</w:t>
      </w:r>
    </w:p>
    <w:bookmarkEnd w:id="7951"/>
    <w:bookmarkStart w:name="z46863" w:id="7952"/>
    <w:p>
      <w:pPr>
        <w:spacing w:after="0"/>
        <w:ind w:left="0"/>
        <w:jc w:val="both"/>
      </w:pPr>
      <w:r>
        <w:rPr>
          <w:rFonts w:ascii="Times New Roman"/>
          <w:b w:val="false"/>
          <w:i w:val="false"/>
          <w:color w:val="000000"/>
          <w:sz w:val="28"/>
        </w:rPr>
        <w:t>
      5. Советы, назначения</w:t>
      </w:r>
    </w:p>
    <w:bookmarkEnd w:id="7952"/>
    <w:bookmarkStart w:name="z46864" w:id="7953"/>
    <w:p>
      <w:pPr>
        <w:spacing w:after="0"/>
        <w:ind w:left="0"/>
        <w:jc w:val="both"/>
      </w:pPr>
      <w:r>
        <w:rPr>
          <w:rFonts w:ascii="Times New Roman"/>
          <w:b w:val="false"/>
          <w:i w:val="false"/>
          <w:color w:val="000000"/>
          <w:sz w:val="28"/>
        </w:rPr>
        <w:t>
      Врач: ID ФИО (при его наличии)</w:t>
      </w:r>
    </w:p>
    <w:bookmarkEnd w:id="7953"/>
    <w:bookmarkStart w:name="z46865" w:id="7954"/>
    <w:p>
      <w:pPr>
        <w:spacing w:after="0"/>
        <w:ind w:left="0"/>
        <w:jc w:val="left"/>
      </w:pPr>
      <w:r>
        <w:rPr>
          <w:rFonts w:ascii="Times New Roman"/>
          <w:b/>
          <w:i w:val="false"/>
          <w:color w:val="000000"/>
        </w:rPr>
        <w:t xml:space="preserve"> Список сокращений формы № 077/у "Индивидуальная карта беременной и родильницы":</w:t>
      </w:r>
    </w:p>
    <w:bookmarkEnd w:id="7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6" w:id="7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0" w:id="7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4" w:id="79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8" w:id="79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2" w:id="79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6886" w:id="7960"/>
    <w:p>
      <w:pPr>
        <w:spacing w:after="0"/>
        <w:ind w:left="0"/>
        <w:jc w:val="left"/>
      </w:pPr>
      <w:r>
        <w:rPr>
          <w:rFonts w:ascii="Times New Roman"/>
          <w:b/>
          <w:i w:val="false"/>
          <w:color w:val="000000"/>
        </w:rPr>
        <w:t xml:space="preserve"> Форма № 078/у "Рецепт №__"</w:t>
      </w:r>
    </w:p>
    <w:bookmarkEnd w:id="7960"/>
    <w:bookmarkStart w:name="z46887" w:id="7961"/>
    <w:p>
      <w:pPr>
        <w:spacing w:after="0"/>
        <w:ind w:left="0"/>
        <w:jc w:val="both"/>
      </w:pPr>
      <w:r>
        <w:rPr>
          <w:rFonts w:ascii="Times New Roman"/>
          <w:b w:val="false"/>
          <w:i w:val="false"/>
          <w:color w:val="000000"/>
          <w:sz w:val="28"/>
        </w:rPr>
        <w:t>
      Дата и время</w:t>
      </w:r>
    </w:p>
    <w:bookmarkEnd w:id="7961"/>
    <w:bookmarkStart w:name="z46888" w:id="7962"/>
    <w:p>
      <w:pPr>
        <w:spacing w:after="0"/>
        <w:ind w:left="0"/>
        <w:jc w:val="both"/>
      </w:pPr>
      <w:r>
        <w:rPr>
          <w:rFonts w:ascii="Times New Roman"/>
          <w:b w:val="false"/>
          <w:i w:val="false"/>
          <w:color w:val="000000"/>
          <w:sz w:val="28"/>
        </w:rPr>
        <w:t>
      Выберите для кого</w:t>
      </w:r>
    </w:p>
    <w:bookmarkEnd w:id="7962"/>
    <w:bookmarkStart w:name="z46889" w:id="7963"/>
    <w:p>
      <w:pPr>
        <w:spacing w:after="0"/>
        <w:ind w:left="0"/>
        <w:jc w:val="both"/>
      </w:pPr>
      <w:r>
        <w:rPr>
          <w:rFonts w:ascii="Times New Roman"/>
          <w:b w:val="false"/>
          <w:i w:val="false"/>
          <w:color w:val="000000"/>
          <w:sz w:val="28"/>
        </w:rPr>
        <w:t>
      Выберите оплату.</w:t>
      </w:r>
    </w:p>
    <w:bookmarkEnd w:id="7963"/>
    <w:bookmarkStart w:name="z46890" w:id="7964"/>
    <w:p>
      <w:pPr>
        <w:spacing w:after="0"/>
        <w:ind w:left="0"/>
        <w:jc w:val="both"/>
      </w:pPr>
      <w:r>
        <w:rPr>
          <w:rFonts w:ascii="Times New Roman"/>
          <w:b w:val="false"/>
          <w:i w:val="false"/>
          <w:color w:val="000000"/>
          <w:sz w:val="28"/>
        </w:rPr>
        <w:t>
      Индивидуальный идентификационный номер</w:t>
      </w:r>
    </w:p>
    <w:bookmarkEnd w:id="7964"/>
    <w:bookmarkStart w:name="z46891" w:id="7965"/>
    <w:p>
      <w:pPr>
        <w:spacing w:after="0"/>
        <w:ind w:left="0"/>
        <w:jc w:val="both"/>
      </w:pPr>
      <w:r>
        <w:rPr>
          <w:rFonts w:ascii="Times New Roman"/>
          <w:b w:val="false"/>
          <w:i w:val="false"/>
          <w:color w:val="000000"/>
          <w:sz w:val="28"/>
        </w:rPr>
        <w:t>
      Фамилия, имя, отчество (при его наличии) пациента</w:t>
      </w:r>
    </w:p>
    <w:bookmarkEnd w:id="7965"/>
    <w:bookmarkStart w:name="z46892" w:id="7966"/>
    <w:p>
      <w:pPr>
        <w:spacing w:after="0"/>
        <w:ind w:left="0"/>
        <w:jc w:val="both"/>
      </w:pPr>
      <w:r>
        <w:rPr>
          <w:rFonts w:ascii="Times New Roman"/>
          <w:b w:val="false"/>
          <w:i w:val="false"/>
          <w:color w:val="000000"/>
          <w:sz w:val="28"/>
        </w:rPr>
        <w:t>
      Дата рождения</w:t>
      </w:r>
    </w:p>
    <w:bookmarkEnd w:id="7966"/>
    <w:bookmarkStart w:name="z46893" w:id="7967"/>
    <w:p>
      <w:pPr>
        <w:spacing w:after="0"/>
        <w:ind w:left="0"/>
        <w:jc w:val="both"/>
      </w:pPr>
      <w:r>
        <w:rPr>
          <w:rFonts w:ascii="Times New Roman"/>
          <w:b w:val="false"/>
          <w:i w:val="false"/>
          <w:color w:val="000000"/>
          <w:sz w:val="28"/>
        </w:rPr>
        <w:t>
      Домашний адрес</w:t>
      </w:r>
    </w:p>
    <w:bookmarkEnd w:id="7967"/>
    <w:bookmarkStart w:name="z46894" w:id="7968"/>
    <w:p>
      <w:pPr>
        <w:spacing w:after="0"/>
        <w:ind w:left="0"/>
        <w:jc w:val="both"/>
      </w:pPr>
      <w:r>
        <w:rPr>
          <w:rFonts w:ascii="Times New Roman"/>
          <w:b w:val="false"/>
          <w:i w:val="false"/>
          <w:color w:val="000000"/>
          <w:sz w:val="28"/>
        </w:rPr>
        <w:t>
      Диагноз</w:t>
      </w:r>
    </w:p>
    <w:bookmarkEnd w:id="7968"/>
    <w:bookmarkStart w:name="z46895" w:id="7969"/>
    <w:p>
      <w:pPr>
        <w:spacing w:after="0"/>
        <w:ind w:left="0"/>
        <w:jc w:val="both"/>
      </w:pPr>
      <w:r>
        <w:rPr>
          <w:rFonts w:ascii="Times New Roman"/>
          <w:b w:val="false"/>
          <w:i w:val="false"/>
          <w:color w:val="000000"/>
          <w:sz w:val="28"/>
        </w:rPr>
        <w:t>
      Фамилия, имя, отчество. (при его наличии) врача и (или) специалиста сестринского дела, идентификатор</w:t>
      </w:r>
    </w:p>
    <w:bookmarkEnd w:id="7969"/>
    <w:bookmarkStart w:name="z46896" w:id="7970"/>
    <w:p>
      <w:pPr>
        <w:spacing w:after="0"/>
        <w:ind w:left="0"/>
        <w:jc w:val="both"/>
      </w:pPr>
      <w:r>
        <w:rPr>
          <w:rFonts w:ascii="Times New Roman"/>
          <w:b w:val="false"/>
          <w:i w:val="false"/>
          <w:color w:val="000000"/>
          <w:sz w:val="28"/>
        </w:rPr>
        <w:t>
      Rp.</w:t>
      </w:r>
    </w:p>
    <w:bookmarkEnd w:id="7970"/>
    <w:bookmarkStart w:name="z46897" w:id="7971"/>
    <w:p>
      <w:pPr>
        <w:spacing w:after="0"/>
        <w:ind w:left="0"/>
        <w:jc w:val="both"/>
      </w:pPr>
      <w:r>
        <w:rPr>
          <w:rFonts w:ascii="Times New Roman"/>
          <w:b w:val="false"/>
          <w:i w:val="false"/>
          <w:color w:val="000000"/>
          <w:sz w:val="28"/>
        </w:rPr>
        <w:t>
      Международное непатентованное наименование</w:t>
      </w:r>
    </w:p>
    <w:bookmarkEnd w:id="7971"/>
    <w:bookmarkStart w:name="z46898" w:id="7972"/>
    <w:p>
      <w:pPr>
        <w:spacing w:after="0"/>
        <w:ind w:left="0"/>
        <w:jc w:val="both"/>
      </w:pPr>
      <w:r>
        <w:rPr>
          <w:rFonts w:ascii="Times New Roman"/>
          <w:b w:val="false"/>
          <w:i w:val="false"/>
          <w:color w:val="000000"/>
          <w:sz w:val="28"/>
        </w:rPr>
        <w:t>
      D.T.D.</w:t>
      </w:r>
    </w:p>
    <w:bookmarkEnd w:id="7972"/>
    <w:bookmarkStart w:name="z46899" w:id="7973"/>
    <w:p>
      <w:pPr>
        <w:spacing w:after="0"/>
        <w:ind w:left="0"/>
        <w:jc w:val="both"/>
      </w:pPr>
      <w:r>
        <w:rPr>
          <w:rFonts w:ascii="Times New Roman"/>
          <w:b w:val="false"/>
          <w:i w:val="false"/>
          <w:color w:val="000000"/>
          <w:sz w:val="28"/>
        </w:rPr>
        <w:t>
      D.S.</w:t>
      </w:r>
    </w:p>
    <w:bookmarkEnd w:id="7973"/>
    <w:bookmarkStart w:name="z46900" w:id="7974"/>
    <w:p>
      <w:pPr>
        <w:spacing w:after="0"/>
        <w:ind w:left="0"/>
        <w:jc w:val="both"/>
      </w:pPr>
      <w:r>
        <w:rPr>
          <w:rFonts w:ascii="Times New Roman"/>
          <w:b w:val="false"/>
          <w:i w:val="false"/>
          <w:color w:val="000000"/>
          <w:sz w:val="28"/>
        </w:rPr>
        <w:t>
      Рецепт действителен до</w:t>
      </w:r>
    </w:p>
    <w:bookmarkEnd w:id="7974"/>
    <w:bookmarkStart w:name="z46901" w:id="7975"/>
    <w:p>
      <w:pPr>
        <w:spacing w:after="0"/>
        <w:ind w:left="0"/>
        <w:jc w:val="both"/>
      </w:pPr>
      <w:r>
        <w:rPr>
          <w:rFonts w:ascii="Times New Roman"/>
          <w:b w:val="false"/>
          <w:i w:val="false"/>
          <w:color w:val="000000"/>
          <w:sz w:val="28"/>
        </w:rPr>
        <w:t>
      Телефон</w:t>
      </w:r>
    </w:p>
    <w:bookmarkEnd w:id="7975"/>
    <w:bookmarkStart w:name="z46902" w:id="7976"/>
    <w:p>
      <w:pPr>
        <w:spacing w:after="0"/>
        <w:ind w:left="0"/>
        <w:jc w:val="left"/>
      </w:pPr>
      <w:r>
        <w:rPr>
          <w:rFonts w:ascii="Times New Roman"/>
          <w:b/>
          <w:i w:val="false"/>
          <w:color w:val="000000"/>
        </w:rPr>
        <w:t xml:space="preserve"> Форма № 079/у "Справка №______ о временном освобождении от работы по уходу за пациентом ребенком"</w:t>
      </w:r>
    </w:p>
    <w:bookmarkEnd w:id="7976"/>
    <w:bookmarkStart w:name="z46903" w:id="7977"/>
    <w:p>
      <w:pPr>
        <w:spacing w:after="0"/>
        <w:ind w:left="0"/>
        <w:jc w:val="both"/>
      </w:pPr>
      <w:r>
        <w:rPr>
          <w:rFonts w:ascii="Times New Roman"/>
          <w:b w:val="false"/>
          <w:i w:val="false"/>
          <w:color w:val="000000"/>
          <w:sz w:val="28"/>
        </w:rPr>
        <w:t>
      Дата выдачи</w:t>
      </w:r>
    </w:p>
    <w:bookmarkEnd w:id="7977"/>
    <w:bookmarkStart w:name="z46904" w:id="7978"/>
    <w:p>
      <w:pPr>
        <w:spacing w:after="0"/>
        <w:ind w:left="0"/>
        <w:jc w:val="both"/>
      </w:pPr>
      <w:r>
        <w:rPr>
          <w:rFonts w:ascii="Times New Roman"/>
          <w:b w:val="false"/>
          <w:i w:val="false"/>
          <w:color w:val="000000"/>
          <w:sz w:val="28"/>
        </w:rPr>
        <w:t>
      Выдана гражданину(ке)</w:t>
      </w:r>
    </w:p>
    <w:bookmarkEnd w:id="7978"/>
    <w:bookmarkStart w:name="z46905" w:id="7979"/>
    <w:p>
      <w:pPr>
        <w:spacing w:after="0"/>
        <w:ind w:left="0"/>
        <w:jc w:val="both"/>
      </w:pPr>
      <w:r>
        <w:rPr>
          <w:rFonts w:ascii="Times New Roman"/>
          <w:b w:val="false"/>
          <w:i w:val="false"/>
          <w:color w:val="000000"/>
          <w:sz w:val="28"/>
        </w:rPr>
        <w:t>
      в том, что он (а) нуждается в освобождении от работы по уходу за пациентом ребенком.</w:t>
      </w:r>
    </w:p>
    <w:bookmarkEnd w:id="7979"/>
    <w:bookmarkStart w:name="z46906" w:id="7980"/>
    <w:p>
      <w:pPr>
        <w:spacing w:after="0"/>
        <w:ind w:left="0"/>
        <w:jc w:val="both"/>
      </w:pPr>
      <w:r>
        <w:rPr>
          <w:rFonts w:ascii="Times New Roman"/>
          <w:b w:val="false"/>
          <w:i w:val="false"/>
          <w:color w:val="000000"/>
          <w:sz w:val="28"/>
        </w:rPr>
        <w:t>
      Место работы</w:t>
      </w:r>
    </w:p>
    <w:bookmarkEnd w:id="7980"/>
    <w:bookmarkStart w:name="z46907" w:id="7981"/>
    <w:p>
      <w:pPr>
        <w:spacing w:after="0"/>
        <w:ind w:left="0"/>
        <w:jc w:val="both"/>
      </w:pPr>
      <w:r>
        <w:rPr>
          <w:rFonts w:ascii="Times New Roman"/>
          <w:b w:val="false"/>
          <w:i w:val="false"/>
          <w:color w:val="000000"/>
          <w:sz w:val="28"/>
        </w:rPr>
        <w:t>
      Сведения о ребенке</w:t>
      </w:r>
    </w:p>
    <w:bookmarkEnd w:id="7981"/>
    <w:bookmarkStart w:name="z46908" w:id="7982"/>
    <w:p>
      <w:pPr>
        <w:spacing w:after="0"/>
        <w:ind w:left="0"/>
        <w:jc w:val="both"/>
      </w:pPr>
      <w:r>
        <w:rPr>
          <w:rFonts w:ascii="Times New Roman"/>
          <w:b w:val="false"/>
          <w:i w:val="false"/>
          <w:color w:val="000000"/>
          <w:sz w:val="28"/>
        </w:rPr>
        <w:t>
      Фамилия, имя, возраст</w:t>
      </w:r>
    </w:p>
    <w:bookmarkEnd w:id="7982"/>
    <w:bookmarkStart w:name="z46909" w:id="7983"/>
    <w:p>
      <w:pPr>
        <w:spacing w:after="0"/>
        <w:ind w:left="0"/>
        <w:jc w:val="both"/>
      </w:pPr>
      <w:r>
        <w:rPr>
          <w:rFonts w:ascii="Times New Roman"/>
          <w:b w:val="false"/>
          <w:i w:val="false"/>
          <w:color w:val="000000"/>
          <w:sz w:val="28"/>
        </w:rPr>
        <w:t>
      Диагноз</w:t>
      </w:r>
    </w:p>
    <w:bookmarkEnd w:id="7983"/>
    <w:bookmarkStart w:name="z46910" w:id="7984"/>
    <w:p>
      <w:pPr>
        <w:spacing w:after="0"/>
        <w:ind w:left="0"/>
        <w:jc w:val="both"/>
      </w:pPr>
      <w:r>
        <w:rPr>
          <w:rFonts w:ascii="Times New Roman"/>
          <w:b w:val="false"/>
          <w:i w:val="false"/>
          <w:color w:val="000000"/>
          <w:sz w:val="28"/>
        </w:rPr>
        <w:t>
      Дошкольное учреждение, школа</w:t>
      </w:r>
    </w:p>
    <w:bookmarkEnd w:id="7984"/>
    <w:bookmarkStart w:name="z46911" w:id="7985"/>
    <w:p>
      <w:pPr>
        <w:spacing w:after="0"/>
        <w:ind w:left="0"/>
        <w:jc w:val="both"/>
      </w:pPr>
      <w:r>
        <w:rPr>
          <w:rFonts w:ascii="Times New Roman"/>
          <w:b w:val="false"/>
          <w:i w:val="false"/>
          <w:color w:val="000000"/>
          <w:sz w:val="28"/>
        </w:rPr>
        <w:t>
      Фамилия лица, выдавшего справку, идентификатор</w:t>
      </w:r>
    </w:p>
    <w:bookmarkEnd w:id="7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2" w:id="798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талон к справке №______ о временном освобождении от работы по уходу за пациентом ребенком</w:t>
            </w:r>
          </w:p>
          <w:bookmarkEnd w:id="7986"/>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освобожденного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Родственные отношения с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ребенке фамилия, имя,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(а) от работы с дд/мм/ггдо дд/мм/гг</w:t>
            </w:r>
          </w:p>
          <w:p>
            <w:pPr>
              <w:spacing w:after="20"/>
              <w:ind w:left="20"/>
              <w:jc w:val="both"/>
            </w:pPr>
            <w:r>
              <w:rPr>
                <w:rFonts w:ascii="Times New Roman"/>
                <w:b w:val="false"/>
                <w:i w:val="false"/>
                <w:color w:val="000000"/>
                <w:sz w:val="20"/>
              </w:rPr>
              <w:t>
Фамилия лица, выдавшего справку,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079/у</w:t>
            </w:r>
          </w:p>
        </w:tc>
      </w:tr>
    </w:tbl>
    <w:bookmarkStart w:name="z46927" w:id="7987"/>
    <w:p>
      <w:pPr>
        <w:spacing w:after="0"/>
        <w:ind w:left="0"/>
        <w:jc w:val="both"/>
      </w:pPr>
      <w:r>
        <w:rPr>
          <w:rFonts w:ascii="Times New Roman"/>
          <w:b w:val="false"/>
          <w:i w:val="false"/>
          <w:color w:val="000000"/>
          <w:sz w:val="28"/>
        </w:rPr>
        <w:t>
      Освобождение от работы</w:t>
      </w:r>
    </w:p>
    <w:bookmarkEnd w:id="7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8" w:id="7988"/>
          <w:p>
            <w:pPr>
              <w:spacing w:after="20"/>
              <w:ind w:left="20"/>
              <w:jc w:val="both"/>
            </w:pPr>
            <w:r>
              <w:rPr>
                <w:rFonts w:ascii="Times New Roman"/>
                <w:b w:val="false"/>
                <w:i w:val="false"/>
                <w:color w:val="000000"/>
                <w:sz w:val="20"/>
              </w:rPr>
              <w:t>
</w:t>
            </w:r>
            <w:r>
              <w:rPr>
                <w:rFonts w:ascii="Times New Roman"/>
                <w:b w:val="false"/>
                <w:i w:val="false"/>
                <w:color w:val="000000"/>
                <w:sz w:val="20"/>
              </w:rPr>
              <w:t>с какого числа</w:t>
            </w:r>
          </w:p>
          <w:bookmarkEnd w:id="7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 работе с дд/мм/гг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w:t>
            </w:r>
          </w:p>
        </w:tc>
      </w:tr>
    </w:tbl>
    <w:bookmarkStart w:name="z46940" w:id="7989"/>
    <w:p>
      <w:pPr>
        <w:spacing w:after="0"/>
        <w:ind w:left="0"/>
        <w:jc w:val="left"/>
      </w:pPr>
      <w:r>
        <w:rPr>
          <w:rFonts w:ascii="Times New Roman"/>
          <w:b/>
          <w:i w:val="false"/>
          <w:color w:val="000000"/>
        </w:rPr>
        <w:t xml:space="preserve"> Форма № 080/у "Форма учета амбулаторных посещений"</w:t>
      </w:r>
    </w:p>
    <w:bookmarkEnd w:id="7989"/>
    <w:bookmarkStart w:name="z46941" w:id="7990"/>
    <w:p>
      <w:pPr>
        <w:spacing w:after="0"/>
        <w:ind w:left="0"/>
        <w:jc w:val="both"/>
      </w:pPr>
      <w:r>
        <w:rPr>
          <w:rFonts w:ascii="Times New Roman"/>
          <w:b w:val="false"/>
          <w:i w:val="false"/>
          <w:color w:val="000000"/>
          <w:sz w:val="28"/>
        </w:rPr>
        <w:t>
      1. Дата и время посещения</w:t>
      </w:r>
    </w:p>
    <w:bookmarkEnd w:id="7990"/>
    <w:bookmarkStart w:name="z46942" w:id="7991"/>
    <w:p>
      <w:pPr>
        <w:spacing w:after="0"/>
        <w:ind w:left="0"/>
        <w:jc w:val="both"/>
      </w:pPr>
      <w:r>
        <w:rPr>
          <w:rFonts w:ascii="Times New Roman"/>
          <w:b w:val="false"/>
          <w:i w:val="false"/>
          <w:color w:val="000000"/>
          <w:sz w:val="28"/>
        </w:rPr>
        <w:t>
      2. Индивидуальный идентификационный номер</w:t>
      </w:r>
    </w:p>
    <w:bookmarkEnd w:id="7991"/>
    <w:bookmarkStart w:name="z46943" w:id="7992"/>
    <w:p>
      <w:pPr>
        <w:spacing w:after="0"/>
        <w:ind w:left="0"/>
        <w:jc w:val="both"/>
      </w:pPr>
      <w:r>
        <w:rPr>
          <w:rFonts w:ascii="Times New Roman"/>
          <w:b w:val="false"/>
          <w:i w:val="false"/>
          <w:color w:val="000000"/>
          <w:sz w:val="28"/>
        </w:rPr>
        <w:t>
      3. Фамилия Имя Отчество (при его наличии)</w:t>
      </w:r>
    </w:p>
    <w:bookmarkEnd w:id="7992"/>
    <w:bookmarkStart w:name="z46944" w:id="7993"/>
    <w:p>
      <w:pPr>
        <w:spacing w:after="0"/>
        <w:ind w:left="0"/>
        <w:jc w:val="both"/>
      </w:pPr>
      <w:r>
        <w:rPr>
          <w:rFonts w:ascii="Times New Roman"/>
          <w:b w:val="false"/>
          <w:i w:val="false"/>
          <w:color w:val="000000"/>
          <w:sz w:val="28"/>
        </w:rPr>
        <w:t>
      4. Дата рождения</w:t>
      </w:r>
    </w:p>
    <w:bookmarkEnd w:id="7993"/>
    <w:bookmarkStart w:name="z46945" w:id="7994"/>
    <w:p>
      <w:pPr>
        <w:spacing w:after="0"/>
        <w:ind w:left="0"/>
        <w:jc w:val="both"/>
      </w:pPr>
      <w:r>
        <w:rPr>
          <w:rFonts w:ascii="Times New Roman"/>
          <w:b w:val="false"/>
          <w:i w:val="false"/>
          <w:color w:val="000000"/>
          <w:sz w:val="28"/>
        </w:rPr>
        <w:t>
      5. Пол</w:t>
      </w:r>
    </w:p>
    <w:bookmarkEnd w:id="7994"/>
    <w:bookmarkStart w:name="z46946" w:id="7995"/>
    <w:p>
      <w:pPr>
        <w:spacing w:after="0"/>
        <w:ind w:left="0"/>
        <w:jc w:val="both"/>
      </w:pPr>
      <w:r>
        <w:rPr>
          <w:rFonts w:ascii="Times New Roman"/>
          <w:b w:val="false"/>
          <w:i w:val="false"/>
          <w:color w:val="000000"/>
          <w:sz w:val="28"/>
        </w:rPr>
        <w:t>
      6. Возраст</w:t>
      </w:r>
    </w:p>
    <w:bookmarkEnd w:id="7995"/>
    <w:bookmarkStart w:name="z46947" w:id="7996"/>
    <w:p>
      <w:pPr>
        <w:spacing w:after="0"/>
        <w:ind w:left="0"/>
        <w:jc w:val="both"/>
      </w:pPr>
      <w:r>
        <w:rPr>
          <w:rFonts w:ascii="Times New Roman"/>
          <w:b w:val="false"/>
          <w:i w:val="false"/>
          <w:color w:val="000000"/>
          <w:sz w:val="28"/>
        </w:rPr>
        <w:t>
      7. Национальность</w:t>
      </w:r>
    </w:p>
    <w:bookmarkEnd w:id="7996"/>
    <w:bookmarkStart w:name="z46948" w:id="7997"/>
    <w:p>
      <w:pPr>
        <w:spacing w:after="0"/>
        <w:ind w:left="0"/>
        <w:jc w:val="both"/>
      </w:pPr>
      <w:r>
        <w:rPr>
          <w:rFonts w:ascii="Times New Roman"/>
          <w:b w:val="false"/>
          <w:i w:val="false"/>
          <w:color w:val="000000"/>
          <w:sz w:val="28"/>
        </w:rPr>
        <w:t>
      8. Житель</w:t>
      </w:r>
    </w:p>
    <w:bookmarkEnd w:id="7997"/>
    <w:bookmarkStart w:name="z46949" w:id="7998"/>
    <w:p>
      <w:pPr>
        <w:spacing w:after="0"/>
        <w:ind w:left="0"/>
        <w:jc w:val="both"/>
      </w:pPr>
      <w:r>
        <w:rPr>
          <w:rFonts w:ascii="Times New Roman"/>
          <w:b w:val="false"/>
          <w:i w:val="false"/>
          <w:color w:val="000000"/>
          <w:sz w:val="28"/>
        </w:rPr>
        <w:t xml:space="preserve">
      </w:t>
      </w:r>
    </w:p>
    <w:bookmarkEnd w:id="799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50" w:id="7999"/>
    <w:p>
      <w:pPr>
        <w:spacing w:after="0"/>
        <w:ind w:left="0"/>
        <w:jc w:val="both"/>
      </w:pPr>
      <w:r>
        <w:rPr>
          <w:rFonts w:ascii="Times New Roman"/>
          <w:b w:val="false"/>
          <w:i w:val="false"/>
          <w:color w:val="000000"/>
          <w:sz w:val="28"/>
        </w:rPr>
        <w:t xml:space="preserve">
       города </w:t>
      </w:r>
    </w:p>
    <w:bookmarkEnd w:id="7999"/>
    <w:bookmarkStart w:name="z46951" w:id="8000"/>
    <w:p>
      <w:pPr>
        <w:spacing w:after="0"/>
        <w:ind w:left="0"/>
        <w:jc w:val="both"/>
      </w:pPr>
      <w:r>
        <w:rPr>
          <w:rFonts w:ascii="Times New Roman"/>
          <w:b w:val="false"/>
          <w:i w:val="false"/>
          <w:color w:val="000000"/>
          <w:sz w:val="28"/>
        </w:rPr>
        <w:t xml:space="preserve">
      </w:t>
      </w:r>
    </w:p>
    <w:bookmarkEnd w:id="800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52" w:id="8001"/>
    <w:p>
      <w:pPr>
        <w:spacing w:after="0"/>
        <w:ind w:left="0"/>
        <w:jc w:val="both"/>
      </w:pPr>
      <w:r>
        <w:rPr>
          <w:rFonts w:ascii="Times New Roman"/>
          <w:b w:val="false"/>
          <w:i w:val="false"/>
          <w:color w:val="000000"/>
          <w:sz w:val="28"/>
        </w:rPr>
        <w:t xml:space="preserve">
       села </w:t>
      </w:r>
    </w:p>
    <w:bookmarkEnd w:id="8001"/>
    <w:bookmarkStart w:name="z46953" w:id="8002"/>
    <w:p>
      <w:pPr>
        <w:spacing w:after="0"/>
        <w:ind w:left="0"/>
        <w:jc w:val="both"/>
      </w:pPr>
      <w:r>
        <w:rPr>
          <w:rFonts w:ascii="Times New Roman"/>
          <w:b w:val="false"/>
          <w:i w:val="false"/>
          <w:color w:val="000000"/>
          <w:sz w:val="28"/>
        </w:rPr>
        <w:t>
      9. Адрес проживания</w:t>
      </w:r>
    </w:p>
    <w:bookmarkEnd w:id="8002"/>
    <w:bookmarkStart w:name="z46954" w:id="8003"/>
    <w:p>
      <w:pPr>
        <w:spacing w:after="0"/>
        <w:ind w:left="0"/>
        <w:jc w:val="both"/>
      </w:pPr>
      <w:r>
        <w:rPr>
          <w:rFonts w:ascii="Times New Roman"/>
          <w:b w:val="false"/>
          <w:i w:val="false"/>
          <w:color w:val="000000"/>
          <w:sz w:val="28"/>
        </w:rPr>
        <w:t>
      10. Причина посещения</w:t>
      </w:r>
    </w:p>
    <w:bookmarkEnd w:id="8003"/>
    <w:bookmarkStart w:name="z46955" w:id="8004"/>
    <w:p>
      <w:pPr>
        <w:spacing w:after="0"/>
        <w:ind w:left="0"/>
        <w:jc w:val="both"/>
      </w:pPr>
      <w:r>
        <w:rPr>
          <w:rFonts w:ascii="Times New Roman"/>
          <w:b w:val="false"/>
          <w:i w:val="false"/>
          <w:color w:val="000000"/>
          <w:sz w:val="28"/>
        </w:rPr>
        <w:t>
      11. Диагноз</w:t>
      </w:r>
    </w:p>
    <w:bookmarkEnd w:id="8004"/>
    <w:bookmarkStart w:name="z46956" w:id="8005"/>
    <w:p>
      <w:pPr>
        <w:spacing w:after="0"/>
        <w:ind w:left="0"/>
        <w:jc w:val="both"/>
      </w:pPr>
      <w:r>
        <w:rPr>
          <w:rFonts w:ascii="Times New Roman"/>
          <w:b w:val="false"/>
          <w:i w:val="false"/>
          <w:color w:val="000000"/>
          <w:sz w:val="28"/>
        </w:rPr>
        <w:t>
      12. Вид оказанной услуги</w:t>
      </w:r>
    </w:p>
    <w:bookmarkEnd w:id="8005"/>
    <w:bookmarkStart w:name="z46957" w:id="8006"/>
    <w:p>
      <w:pPr>
        <w:spacing w:after="0"/>
        <w:ind w:left="0"/>
        <w:jc w:val="both"/>
      </w:pPr>
      <w:r>
        <w:rPr>
          <w:rFonts w:ascii="Times New Roman"/>
          <w:b w:val="false"/>
          <w:i w:val="false"/>
          <w:color w:val="000000"/>
          <w:sz w:val="28"/>
        </w:rPr>
        <w:t>
      13. ФИО (при его наличии), идентификатор медицинского работника</w:t>
      </w:r>
    </w:p>
    <w:bookmarkEnd w:id="8006"/>
    <w:bookmarkStart w:name="z46958" w:id="8007"/>
    <w:p>
      <w:pPr>
        <w:spacing w:after="0"/>
        <w:ind w:left="0"/>
        <w:jc w:val="left"/>
      </w:pPr>
      <w:r>
        <w:rPr>
          <w:rFonts w:ascii="Times New Roman"/>
          <w:b/>
          <w:i w:val="false"/>
          <w:color w:val="000000"/>
        </w:rPr>
        <w:t xml:space="preserve"> Форма № ТБ 081/у "Журнал регистрации пациентов с подозрением на туберкулез"</w:t>
      </w:r>
    </w:p>
    <w:bookmarkEnd w:id="8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9" w:id="80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0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наXpert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Xpert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54" w:id="8009"/>
    <w:p>
      <w:pPr>
        <w:spacing w:after="0"/>
        <w:ind w:left="0"/>
        <w:jc w:val="both"/>
      </w:pPr>
      <w:r>
        <w:rPr>
          <w:rFonts w:ascii="Times New Roman"/>
          <w:b w:val="false"/>
          <w:i w:val="false"/>
          <w:color w:val="000000"/>
          <w:sz w:val="28"/>
        </w:rPr>
        <w:t>
      продолжение таблицы</w:t>
      </w:r>
    </w:p>
    <w:bookmarkEnd w:id="8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5" w:id="8010"/>
          <w:p>
            <w:pPr>
              <w:spacing w:after="20"/>
              <w:ind w:left="20"/>
              <w:jc w:val="both"/>
            </w:pPr>
            <w:r>
              <w:rPr>
                <w:rFonts w:ascii="Times New Roman"/>
                <w:b w:val="false"/>
                <w:i w:val="false"/>
                <w:color w:val="000000"/>
                <w:sz w:val="20"/>
              </w:rPr>
              <w:t>
</w:t>
            </w:r>
            <w:r>
              <w:rPr>
                <w:rFonts w:ascii="Times New Roman"/>
                <w:b w:val="false"/>
                <w:i w:val="false"/>
                <w:color w:val="000000"/>
                <w:sz w:val="20"/>
              </w:rPr>
              <w:t>Дата направления на ФГ/РГ*</w:t>
            </w:r>
          </w:p>
          <w:bookmarkEnd w:id="80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Рез-т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1" w:id="8011"/>
          <w:p>
            <w:pPr>
              <w:spacing w:after="20"/>
              <w:ind w:left="20"/>
              <w:jc w:val="both"/>
            </w:pPr>
            <w:r>
              <w:rPr>
                <w:rFonts w:ascii="Times New Roman"/>
                <w:b w:val="false"/>
                <w:i w:val="false"/>
                <w:color w:val="000000"/>
                <w:sz w:val="20"/>
              </w:rPr>
              <w:t>
</w:t>
            </w:r>
            <w:r>
              <w:rPr>
                <w:rFonts w:ascii="Times New Roman"/>
                <w:b w:val="false"/>
                <w:i w:val="false"/>
                <w:color w:val="000000"/>
                <w:sz w:val="20"/>
              </w:rPr>
              <w:t>До ДАГ</w:t>
            </w:r>
          </w:p>
          <w:bookmarkEnd w:id="80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15" w:id="8012"/>
    <w:p>
      <w:pPr>
        <w:spacing w:after="0"/>
        <w:ind w:left="0"/>
        <w:jc w:val="both"/>
      </w:pPr>
      <w:r>
        <w:rPr>
          <w:rFonts w:ascii="Times New Roman"/>
          <w:b w:val="false"/>
          <w:i w:val="false"/>
          <w:color w:val="000000"/>
          <w:sz w:val="28"/>
        </w:rPr>
        <w:t>
      ФГ/РГ** - флюорография, рентгенография Xpert – Xpert MTB/Rif</w:t>
      </w:r>
    </w:p>
    <w:bookmarkEnd w:id="8012"/>
    <w:bookmarkStart w:name="z47116" w:id="8013"/>
    <w:p>
      <w:pPr>
        <w:spacing w:after="0"/>
        <w:ind w:left="0"/>
        <w:jc w:val="left"/>
      </w:pPr>
      <w:r>
        <w:rPr>
          <w:rFonts w:ascii="Times New Roman"/>
          <w:b/>
          <w:i w:val="false"/>
          <w:color w:val="000000"/>
        </w:rPr>
        <w:t xml:space="preserve"> Форма № ТБ 082/у "Карта наблюдения за диспансерным контингентом"</w:t>
      </w:r>
    </w:p>
    <w:bookmarkEnd w:id="8013"/>
    <w:bookmarkStart w:name="z47117" w:id="8014"/>
    <w:p>
      <w:pPr>
        <w:spacing w:after="0"/>
        <w:ind w:left="0"/>
        <w:jc w:val="both"/>
      </w:pPr>
      <w:r>
        <w:rPr>
          <w:rFonts w:ascii="Times New Roman"/>
          <w:b w:val="false"/>
          <w:i w:val="false"/>
          <w:color w:val="000000"/>
          <w:sz w:val="28"/>
        </w:rPr>
        <w:t>
      Индивидуальный код _______________________</w:t>
      </w:r>
    </w:p>
    <w:bookmarkEnd w:id="8014"/>
    <w:bookmarkStart w:name="z47118" w:id="8015"/>
    <w:p>
      <w:pPr>
        <w:spacing w:after="0"/>
        <w:ind w:left="0"/>
        <w:jc w:val="both"/>
      </w:pPr>
      <w:r>
        <w:rPr>
          <w:rFonts w:ascii="Times New Roman"/>
          <w:b w:val="false"/>
          <w:i w:val="false"/>
          <w:color w:val="000000"/>
          <w:sz w:val="28"/>
        </w:rPr>
        <w:t>
      1. Индивидуальный идентификационный номер</w:t>
      </w:r>
    </w:p>
    <w:bookmarkEnd w:id="8015"/>
    <w:bookmarkStart w:name="z47119" w:id="8016"/>
    <w:p>
      <w:pPr>
        <w:spacing w:after="0"/>
        <w:ind w:left="0"/>
        <w:jc w:val="both"/>
      </w:pPr>
      <w:r>
        <w:rPr>
          <w:rFonts w:ascii="Times New Roman"/>
          <w:b w:val="false"/>
          <w:i w:val="false"/>
          <w:color w:val="000000"/>
          <w:sz w:val="28"/>
        </w:rPr>
        <w:t>
      1. Тип контингента</w:t>
      </w:r>
    </w:p>
    <w:bookmarkEnd w:id="8016"/>
    <w:bookmarkStart w:name="z47120" w:id="8017"/>
    <w:p>
      <w:pPr>
        <w:spacing w:after="0"/>
        <w:ind w:left="0"/>
        <w:jc w:val="both"/>
      </w:pPr>
      <w:r>
        <w:rPr>
          <w:rFonts w:ascii="Times New Roman"/>
          <w:b w:val="false"/>
          <w:i w:val="false"/>
          <w:color w:val="000000"/>
          <w:sz w:val="28"/>
        </w:rPr>
        <w:t xml:space="preserve">
      </w:t>
      </w:r>
    </w:p>
    <w:bookmarkEnd w:id="801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21" w:id="8018"/>
    <w:p>
      <w:pPr>
        <w:spacing w:after="0"/>
        <w:ind w:left="0"/>
        <w:jc w:val="both"/>
      </w:pPr>
      <w:r>
        <w:rPr>
          <w:rFonts w:ascii="Times New Roman"/>
          <w:b w:val="false"/>
          <w:i w:val="false"/>
          <w:color w:val="000000"/>
          <w:sz w:val="28"/>
        </w:rPr>
        <w:t xml:space="preserve">
       ТБ сомнительной активности) </w:t>
      </w:r>
    </w:p>
    <w:bookmarkEnd w:id="8018"/>
    <w:bookmarkStart w:name="z47122" w:id="8019"/>
    <w:p>
      <w:pPr>
        <w:spacing w:after="0"/>
        <w:ind w:left="0"/>
        <w:jc w:val="both"/>
      </w:pPr>
      <w:r>
        <w:rPr>
          <w:rFonts w:ascii="Times New Roman"/>
          <w:b w:val="false"/>
          <w:i w:val="false"/>
          <w:color w:val="000000"/>
          <w:sz w:val="28"/>
        </w:rPr>
        <w:t xml:space="preserve">
      </w:t>
      </w:r>
    </w:p>
    <w:bookmarkEnd w:id="801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23" w:id="8020"/>
    <w:p>
      <w:pPr>
        <w:spacing w:after="0"/>
        <w:ind w:left="0"/>
        <w:jc w:val="both"/>
      </w:pPr>
      <w:r>
        <w:rPr>
          <w:rFonts w:ascii="Times New Roman"/>
          <w:b w:val="false"/>
          <w:i w:val="false"/>
          <w:color w:val="000000"/>
          <w:sz w:val="28"/>
        </w:rPr>
        <w:t xml:space="preserve">
       ТБ активный </w:t>
      </w:r>
    </w:p>
    <w:bookmarkEnd w:id="8020"/>
    <w:bookmarkStart w:name="z47124" w:id="8021"/>
    <w:p>
      <w:pPr>
        <w:spacing w:after="0"/>
        <w:ind w:left="0"/>
        <w:jc w:val="both"/>
      </w:pPr>
      <w:r>
        <w:rPr>
          <w:rFonts w:ascii="Times New Roman"/>
          <w:b w:val="false"/>
          <w:i w:val="false"/>
          <w:color w:val="000000"/>
          <w:sz w:val="28"/>
        </w:rPr>
        <w:t xml:space="preserve">
      </w:t>
      </w:r>
    </w:p>
    <w:bookmarkEnd w:id="802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25" w:id="8022"/>
    <w:p>
      <w:pPr>
        <w:spacing w:after="0"/>
        <w:ind w:left="0"/>
        <w:jc w:val="both"/>
      </w:pPr>
      <w:r>
        <w:rPr>
          <w:rFonts w:ascii="Times New Roman"/>
          <w:b w:val="false"/>
          <w:i w:val="false"/>
          <w:color w:val="000000"/>
          <w:sz w:val="28"/>
        </w:rPr>
        <w:t xml:space="preserve">
       ТБ неактивный </w:t>
      </w:r>
    </w:p>
    <w:bookmarkEnd w:id="8022"/>
    <w:bookmarkStart w:name="z47126" w:id="8023"/>
    <w:p>
      <w:pPr>
        <w:spacing w:after="0"/>
        <w:ind w:left="0"/>
        <w:jc w:val="both"/>
      </w:pPr>
      <w:r>
        <w:rPr>
          <w:rFonts w:ascii="Times New Roman"/>
          <w:b w:val="false"/>
          <w:i w:val="false"/>
          <w:color w:val="000000"/>
          <w:sz w:val="28"/>
        </w:rPr>
        <w:t xml:space="preserve">
      </w:t>
      </w:r>
    </w:p>
    <w:bookmarkEnd w:id="802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27" w:id="8024"/>
    <w:p>
      <w:pPr>
        <w:spacing w:after="0"/>
        <w:ind w:left="0"/>
        <w:jc w:val="both"/>
      </w:pPr>
      <w:r>
        <w:rPr>
          <w:rFonts w:ascii="Times New Roman"/>
          <w:b w:val="false"/>
          <w:i w:val="false"/>
          <w:color w:val="000000"/>
          <w:sz w:val="28"/>
        </w:rPr>
        <w:t xml:space="preserve">
       контактный: ТБ КДТ ТБ/МЛУ ТБ КАДТ ТБ /ШЛУ ТБ; </w:t>
      </w:r>
    </w:p>
    <w:bookmarkEnd w:id="8024"/>
    <w:bookmarkStart w:name="z47128" w:id="8025"/>
    <w:p>
      <w:pPr>
        <w:spacing w:after="0"/>
        <w:ind w:left="0"/>
        <w:jc w:val="both"/>
      </w:pPr>
      <w:r>
        <w:rPr>
          <w:rFonts w:ascii="Times New Roman"/>
          <w:b w:val="false"/>
          <w:i w:val="false"/>
          <w:color w:val="000000"/>
          <w:sz w:val="28"/>
        </w:rPr>
        <w:t xml:space="preserve">
      </w:t>
      </w:r>
    </w:p>
    <w:bookmarkEnd w:id="802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29" w:id="8026"/>
    <w:p>
      <w:pPr>
        <w:spacing w:after="0"/>
        <w:ind w:left="0"/>
        <w:jc w:val="both"/>
      </w:pPr>
      <w:r>
        <w:rPr>
          <w:rFonts w:ascii="Times New Roman"/>
          <w:b w:val="false"/>
          <w:i w:val="false"/>
          <w:color w:val="000000"/>
          <w:sz w:val="28"/>
        </w:rPr>
        <w:t xml:space="preserve">
       из МБТ(+) МБТ(-) </w:t>
      </w:r>
    </w:p>
    <w:bookmarkEnd w:id="8026"/>
    <w:bookmarkStart w:name="z47130" w:id="8027"/>
    <w:p>
      <w:pPr>
        <w:spacing w:after="0"/>
        <w:ind w:left="0"/>
        <w:jc w:val="both"/>
      </w:pPr>
      <w:r>
        <w:rPr>
          <w:rFonts w:ascii="Times New Roman"/>
          <w:b w:val="false"/>
          <w:i w:val="false"/>
          <w:color w:val="000000"/>
          <w:sz w:val="28"/>
        </w:rPr>
        <w:t xml:space="preserve">
      </w:t>
      </w:r>
    </w:p>
    <w:bookmarkEnd w:id="802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31" w:id="8028"/>
    <w:p>
      <w:pPr>
        <w:spacing w:after="0"/>
        <w:ind w:left="0"/>
        <w:jc w:val="both"/>
      </w:pPr>
      <w:r>
        <w:rPr>
          <w:rFonts w:ascii="Times New Roman"/>
          <w:b w:val="false"/>
          <w:i w:val="false"/>
          <w:color w:val="000000"/>
          <w:sz w:val="28"/>
        </w:rPr>
        <w:t xml:space="preserve">
       нормергия </w:t>
      </w:r>
    </w:p>
    <w:bookmarkEnd w:id="8028"/>
    <w:bookmarkStart w:name="z47132" w:id="8029"/>
    <w:p>
      <w:pPr>
        <w:spacing w:after="0"/>
        <w:ind w:left="0"/>
        <w:jc w:val="both"/>
      </w:pPr>
      <w:r>
        <w:rPr>
          <w:rFonts w:ascii="Times New Roman"/>
          <w:b w:val="false"/>
          <w:i w:val="false"/>
          <w:color w:val="000000"/>
          <w:sz w:val="28"/>
        </w:rPr>
        <w:t xml:space="preserve">
      </w:t>
      </w:r>
    </w:p>
    <w:bookmarkEnd w:id="802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33" w:id="8030"/>
    <w:p>
      <w:pPr>
        <w:spacing w:after="0"/>
        <w:ind w:left="0"/>
        <w:jc w:val="both"/>
      </w:pPr>
      <w:r>
        <w:rPr>
          <w:rFonts w:ascii="Times New Roman"/>
          <w:b w:val="false"/>
          <w:i w:val="false"/>
          <w:color w:val="000000"/>
          <w:sz w:val="28"/>
        </w:rPr>
        <w:t xml:space="preserve">
       гиперергическая реакция </w:t>
      </w:r>
    </w:p>
    <w:bookmarkEnd w:id="8030"/>
    <w:bookmarkStart w:name="z47134" w:id="8031"/>
    <w:p>
      <w:pPr>
        <w:spacing w:after="0"/>
        <w:ind w:left="0"/>
        <w:jc w:val="both"/>
      </w:pPr>
      <w:r>
        <w:rPr>
          <w:rFonts w:ascii="Times New Roman"/>
          <w:b w:val="false"/>
          <w:i w:val="false"/>
          <w:color w:val="000000"/>
          <w:sz w:val="28"/>
        </w:rPr>
        <w:t xml:space="preserve">
      </w:t>
      </w:r>
    </w:p>
    <w:bookmarkEnd w:id="803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35" w:id="8032"/>
    <w:p>
      <w:pPr>
        <w:spacing w:after="0"/>
        <w:ind w:left="0"/>
        <w:jc w:val="both"/>
      </w:pPr>
      <w:r>
        <w:rPr>
          <w:rFonts w:ascii="Times New Roman"/>
          <w:b w:val="false"/>
          <w:i w:val="false"/>
          <w:color w:val="000000"/>
          <w:sz w:val="28"/>
        </w:rPr>
        <w:t>
      побочная реакция на БЦЖ2.</w:t>
      </w:r>
    </w:p>
    <w:bookmarkEnd w:id="8032"/>
    <w:bookmarkStart w:name="z47136" w:id="8033"/>
    <w:p>
      <w:pPr>
        <w:spacing w:after="0"/>
        <w:ind w:left="0"/>
        <w:jc w:val="both"/>
      </w:pPr>
      <w:r>
        <w:rPr>
          <w:rFonts w:ascii="Times New Roman"/>
          <w:b w:val="false"/>
          <w:i w:val="false"/>
          <w:color w:val="000000"/>
          <w:sz w:val="28"/>
        </w:rPr>
        <w:t>
      Индивидуальные данные</w:t>
      </w:r>
    </w:p>
    <w:bookmarkEnd w:id="8033"/>
    <w:bookmarkStart w:name="z47137" w:id="8034"/>
    <w:p>
      <w:pPr>
        <w:spacing w:after="0"/>
        <w:ind w:left="0"/>
        <w:jc w:val="both"/>
      </w:pPr>
      <w:r>
        <w:rPr>
          <w:rFonts w:ascii="Times New Roman"/>
          <w:b w:val="false"/>
          <w:i w:val="false"/>
          <w:color w:val="000000"/>
          <w:sz w:val="28"/>
        </w:rPr>
        <w:t>
      Фамилия Имя Отчество (при его наличии)</w:t>
      </w:r>
    </w:p>
    <w:bookmarkEnd w:id="8034"/>
    <w:bookmarkStart w:name="z47138" w:id="8035"/>
    <w:p>
      <w:pPr>
        <w:spacing w:after="0"/>
        <w:ind w:left="0"/>
        <w:jc w:val="both"/>
      </w:pPr>
      <w:r>
        <w:rPr>
          <w:rFonts w:ascii="Times New Roman"/>
          <w:b w:val="false"/>
          <w:i w:val="false"/>
          <w:color w:val="000000"/>
          <w:sz w:val="28"/>
        </w:rPr>
        <w:t>
      Регистрационный №</w:t>
      </w:r>
    </w:p>
    <w:bookmarkEnd w:id="8035"/>
    <w:bookmarkStart w:name="z47139" w:id="8036"/>
    <w:p>
      <w:pPr>
        <w:spacing w:after="0"/>
        <w:ind w:left="0"/>
        <w:jc w:val="both"/>
      </w:pPr>
      <w:r>
        <w:rPr>
          <w:rFonts w:ascii="Times New Roman"/>
          <w:b w:val="false"/>
          <w:i w:val="false"/>
          <w:color w:val="000000"/>
          <w:sz w:val="28"/>
        </w:rPr>
        <w:t xml:space="preserve">
      </w:t>
      </w:r>
    </w:p>
    <w:bookmarkEnd w:id="803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40" w:id="8037"/>
    <w:p>
      <w:pPr>
        <w:spacing w:after="0"/>
        <w:ind w:left="0"/>
        <w:jc w:val="both"/>
      </w:pPr>
      <w:r>
        <w:rPr>
          <w:rFonts w:ascii="Times New Roman"/>
          <w:b w:val="false"/>
          <w:i w:val="false"/>
          <w:color w:val="000000"/>
          <w:sz w:val="28"/>
        </w:rPr>
        <w:t>
      Дата рождения дата месяц год</w:t>
      </w:r>
    </w:p>
    <w:bookmarkEnd w:id="8037"/>
    <w:bookmarkStart w:name="z47141" w:id="8038"/>
    <w:p>
      <w:pPr>
        <w:spacing w:after="0"/>
        <w:ind w:left="0"/>
        <w:jc w:val="both"/>
      </w:pPr>
      <w:r>
        <w:rPr>
          <w:rFonts w:ascii="Times New Roman"/>
          <w:b w:val="false"/>
          <w:i w:val="false"/>
          <w:color w:val="000000"/>
          <w:sz w:val="28"/>
        </w:rPr>
        <w:t>
      Пол</w:t>
      </w:r>
    </w:p>
    <w:bookmarkEnd w:id="8038"/>
    <w:bookmarkStart w:name="z47142" w:id="8039"/>
    <w:p>
      <w:pPr>
        <w:spacing w:after="0"/>
        <w:ind w:left="0"/>
        <w:jc w:val="both"/>
      </w:pPr>
      <w:r>
        <w:rPr>
          <w:rFonts w:ascii="Times New Roman"/>
          <w:b w:val="false"/>
          <w:i w:val="false"/>
          <w:color w:val="000000"/>
          <w:sz w:val="28"/>
        </w:rPr>
        <w:t xml:space="preserve">
      </w:t>
      </w:r>
    </w:p>
    <w:bookmarkEnd w:id="803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43" w:id="8040"/>
    <w:p>
      <w:pPr>
        <w:spacing w:after="0"/>
        <w:ind w:left="0"/>
        <w:jc w:val="both"/>
      </w:pPr>
      <w:r>
        <w:rPr>
          <w:rFonts w:ascii="Times New Roman"/>
          <w:b w:val="false"/>
          <w:i w:val="false"/>
          <w:color w:val="000000"/>
          <w:sz w:val="28"/>
        </w:rPr>
        <w:t xml:space="preserve">
       м </w:t>
      </w:r>
    </w:p>
    <w:bookmarkEnd w:id="8040"/>
    <w:bookmarkStart w:name="z47144" w:id="8041"/>
    <w:p>
      <w:pPr>
        <w:spacing w:after="0"/>
        <w:ind w:left="0"/>
        <w:jc w:val="both"/>
      </w:pPr>
      <w:r>
        <w:rPr>
          <w:rFonts w:ascii="Times New Roman"/>
          <w:b w:val="false"/>
          <w:i w:val="false"/>
          <w:color w:val="000000"/>
          <w:sz w:val="28"/>
        </w:rPr>
        <w:t xml:space="preserve">
      </w:t>
      </w:r>
    </w:p>
    <w:bookmarkEnd w:id="804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45" w:id="8042"/>
    <w:p>
      <w:pPr>
        <w:spacing w:after="0"/>
        <w:ind w:left="0"/>
        <w:jc w:val="both"/>
      </w:pPr>
      <w:r>
        <w:rPr>
          <w:rFonts w:ascii="Times New Roman"/>
          <w:b w:val="false"/>
          <w:i w:val="false"/>
          <w:color w:val="000000"/>
          <w:sz w:val="28"/>
        </w:rPr>
        <w:t>
      ж</w:t>
      </w:r>
    </w:p>
    <w:bookmarkEnd w:id="8042"/>
    <w:bookmarkStart w:name="z47146" w:id="8043"/>
    <w:p>
      <w:pPr>
        <w:spacing w:after="0"/>
        <w:ind w:left="0"/>
        <w:jc w:val="both"/>
      </w:pPr>
      <w:r>
        <w:rPr>
          <w:rFonts w:ascii="Times New Roman"/>
          <w:b w:val="false"/>
          <w:i w:val="false"/>
          <w:color w:val="000000"/>
          <w:sz w:val="28"/>
        </w:rPr>
        <w:t>
      Возраст</w:t>
      </w:r>
    </w:p>
    <w:bookmarkEnd w:id="8043"/>
    <w:bookmarkStart w:name="z47147" w:id="8044"/>
    <w:p>
      <w:pPr>
        <w:spacing w:after="0"/>
        <w:ind w:left="0"/>
        <w:jc w:val="both"/>
      </w:pPr>
      <w:r>
        <w:rPr>
          <w:rFonts w:ascii="Times New Roman"/>
          <w:b w:val="false"/>
          <w:i w:val="false"/>
          <w:color w:val="000000"/>
          <w:sz w:val="28"/>
        </w:rPr>
        <w:t>
      Национальность .</w:t>
      </w:r>
    </w:p>
    <w:bookmarkEnd w:id="8044"/>
    <w:bookmarkStart w:name="z47148" w:id="8045"/>
    <w:p>
      <w:pPr>
        <w:spacing w:after="0"/>
        <w:ind w:left="0"/>
        <w:jc w:val="both"/>
      </w:pPr>
      <w:r>
        <w:rPr>
          <w:rFonts w:ascii="Times New Roman"/>
          <w:b w:val="false"/>
          <w:i w:val="false"/>
          <w:color w:val="000000"/>
          <w:sz w:val="28"/>
        </w:rPr>
        <w:t>
      Житель</w:t>
      </w:r>
    </w:p>
    <w:bookmarkEnd w:id="8045"/>
    <w:bookmarkStart w:name="z47149" w:id="8046"/>
    <w:p>
      <w:pPr>
        <w:spacing w:after="0"/>
        <w:ind w:left="0"/>
        <w:jc w:val="both"/>
      </w:pPr>
      <w:r>
        <w:rPr>
          <w:rFonts w:ascii="Times New Roman"/>
          <w:b w:val="false"/>
          <w:i w:val="false"/>
          <w:color w:val="000000"/>
          <w:sz w:val="28"/>
        </w:rPr>
        <w:t xml:space="preserve">
      </w:t>
      </w:r>
    </w:p>
    <w:bookmarkEnd w:id="804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50" w:id="8047"/>
    <w:p>
      <w:pPr>
        <w:spacing w:after="0"/>
        <w:ind w:left="0"/>
        <w:jc w:val="both"/>
      </w:pPr>
      <w:r>
        <w:rPr>
          <w:rFonts w:ascii="Times New Roman"/>
          <w:b w:val="false"/>
          <w:i w:val="false"/>
          <w:color w:val="000000"/>
          <w:sz w:val="28"/>
        </w:rPr>
        <w:t xml:space="preserve">
       города </w:t>
      </w:r>
    </w:p>
    <w:bookmarkEnd w:id="8047"/>
    <w:bookmarkStart w:name="z47151" w:id="8048"/>
    <w:p>
      <w:pPr>
        <w:spacing w:after="0"/>
        <w:ind w:left="0"/>
        <w:jc w:val="both"/>
      </w:pPr>
      <w:r>
        <w:rPr>
          <w:rFonts w:ascii="Times New Roman"/>
          <w:b w:val="false"/>
          <w:i w:val="false"/>
          <w:color w:val="000000"/>
          <w:sz w:val="28"/>
        </w:rPr>
        <w:t xml:space="preserve">
      </w:t>
      </w:r>
    </w:p>
    <w:bookmarkEnd w:id="804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52" w:id="8049"/>
    <w:p>
      <w:pPr>
        <w:spacing w:after="0"/>
        <w:ind w:left="0"/>
        <w:jc w:val="both"/>
      </w:pPr>
      <w:r>
        <w:rPr>
          <w:rFonts w:ascii="Times New Roman"/>
          <w:b w:val="false"/>
          <w:i w:val="false"/>
          <w:color w:val="000000"/>
          <w:sz w:val="28"/>
        </w:rPr>
        <w:t>
      села</w:t>
      </w:r>
    </w:p>
    <w:bookmarkEnd w:id="8049"/>
    <w:bookmarkStart w:name="z47153" w:id="8050"/>
    <w:p>
      <w:pPr>
        <w:spacing w:after="0"/>
        <w:ind w:left="0"/>
        <w:jc w:val="both"/>
      </w:pPr>
      <w:r>
        <w:rPr>
          <w:rFonts w:ascii="Times New Roman"/>
          <w:b w:val="false"/>
          <w:i w:val="false"/>
          <w:color w:val="000000"/>
          <w:sz w:val="28"/>
        </w:rPr>
        <w:t>
      Гражданство.</w:t>
      </w:r>
    </w:p>
    <w:bookmarkEnd w:id="8050"/>
    <w:bookmarkStart w:name="z47154" w:id="8051"/>
    <w:p>
      <w:pPr>
        <w:spacing w:after="0"/>
        <w:ind w:left="0"/>
        <w:jc w:val="both"/>
      </w:pPr>
      <w:r>
        <w:rPr>
          <w:rFonts w:ascii="Times New Roman"/>
          <w:b w:val="false"/>
          <w:i w:val="false"/>
          <w:color w:val="000000"/>
          <w:sz w:val="28"/>
        </w:rPr>
        <w:t>
      Адрес фактического проживания область район город улица дом квартира</w:t>
      </w:r>
    </w:p>
    <w:bookmarkEnd w:id="8051"/>
    <w:bookmarkStart w:name="z47155" w:id="8052"/>
    <w:p>
      <w:pPr>
        <w:spacing w:after="0"/>
        <w:ind w:left="0"/>
        <w:jc w:val="both"/>
      </w:pPr>
      <w:r>
        <w:rPr>
          <w:rFonts w:ascii="Times New Roman"/>
          <w:b w:val="false"/>
          <w:i w:val="false"/>
          <w:color w:val="000000"/>
          <w:sz w:val="28"/>
        </w:rPr>
        <w:t>
      Место работы</w:t>
      </w:r>
    </w:p>
    <w:bookmarkEnd w:id="8052"/>
    <w:bookmarkStart w:name="z47156" w:id="8053"/>
    <w:p>
      <w:pPr>
        <w:spacing w:after="0"/>
        <w:ind w:left="0"/>
        <w:jc w:val="both"/>
      </w:pPr>
      <w:r>
        <w:rPr>
          <w:rFonts w:ascii="Times New Roman"/>
          <w:b w:val="false"/>
          <w:i w:val="false"/>
          <w:color w:val="000000"/>
          <w:sz w:val="28"/>
        </w:rPr>
        <w:t>
      4. Сведения о диспансеризации</w:t>
      </w:r>
    </w:p>
    <w:bookmarkEnd w:id="8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7" w:id="8054"/>
          <w:p>
            <w:pPr>
              <w:spacing w:after="20"/>
              <w:ind w:left="20"/>
              <w:jc w:val="both"/>
            </w:pPr>
            <w:r>
              <w:rPr>
                <w:rFonts w:ascii="Times New Roman"/>
                <w:b w:val="false"/>
                <w:i w:val="false"/>
                <w:color w:val="000000"/>
                <w:sz w:val="20"/>
              </w:rPr>
              <w:t>
</w:t>
            </w:r>
            <w:r>
              <w:rPr>
                <w:rFonts w:ascii="Times New Roman"/>
                <w:b w:val="false"/>
                <w:i w:val="false"/>
                <w:color w:val="000000"/>
                <w:sz w:val="20"/>
              </w:rPr>
              <w:t>Д группа(0; IА; IВ; IГ; II; IIIА; IIIБ)</w:t>
            </w:r>
          </w:p>
          <w:bookmarkEnd w:id="80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81" w:id="8055"/>
    <w:p>
      <w:pPr>
        <w:spacing w:after="0"/>
        <w:ind w:left="0"/>
        <w:jc w:val="both"/>
      </w:pPr>
      <w:r>
        <w:rPr>
          <w:rFonts w:ascii="Times New Roman"/>
          <w:b w:val="false"/>
          <w:i w:val="false"/>
          <w:color w:val="000000"/>
          <w:sz w:val="28"/>
        </w:rPr>
        <w:t>
      * 1 –Перевод в I группу;</w:t>
      </w:r>
    </w:p>
    <w:bookmarkEnd w:id="8055"/>
    <w:bookmarkStart w:name="z47182" w:id="8056"/>
    <w:p>
      <w:pPr>
        <w:spacing w:after="0"/>
        <w:ind w:left="0"/>
        <w:jc w:val="both"/>
      </w:pPr>
      <w:r>
        <w:rPr>
          <w:rFonts w:ascii="Times New Roman"/>
          <w:b w:val="false"/>
          <w:i w:val="false"/>
          <w:color w:val="000000"/>
          <w:sz w:val="28"/>
        </w:rPr>
        <w:t>
      2 - Перевод в II группу;</w:t>
      </w:r>
    </w:p>
    <w:bookmarkEnd w:id="8056"/>
    <w:bookmarkStart w:name="z47183" w:id="8057"/>
    <w:p>
      <w:pPr>
        <w:spacing w:after="0"/>
        <w:ind w:left="0"/>
        <w:jc w:val="both"/>
      </w:pPr>
      <w:r>
        <w:rPr>
          <w:rFonts w:ascii="Times New Roman"/>
          <w:b w:val="false"/>
          <w:i w:val="false"/>
          <w:color w:val="000000"/>
          <w:sz w:val="28"/>
        </w:rPr>
        <w:t>
      3 –Перевод в III группу;</w:t>
      </w:r>
    </w:p>
    <w:bookmarkEnd w:id="8057"/>
    <w:bookmarkStart w:name="z47184" w:id="8058"/>
    <w:p>
      <w:pPr>
        <w:spacing w:after="0"/>
        <w:ind w:left="0"/>
        <w:jc w:val="both"/>
      </w:pPr>
      <w:r>
        <w:rPr>
          <w:rFonts w:ascii="Times New Roman"/>
          <w:b w:val="false"/>
          <w:i w:val="false"/>
          <w:color w:val="000000"/>
          <w:sz w:val="28"/>
        </w:rPr>
        <w:t>
      4 –Умер от ТБ;</w:t>
      </w:r>
    </w:p>
    <w:bookmarkEnd w:id="8058"/>
    <w:bookmarkStart w:name="z47185" w:id="8059"/>
    <w:p>
      <w:pPr>
        <w:spacing w:after="0"/>
        <w:ind w:left="0"/>
        <w:jc w:val="both"/>
      </w:pPr>
      <w:r>
        <w:rPr>
          <w:rFonts w:ascii="Times New Roman"/>
          <w:b w:val="false"/>
          <w:i w:val="false"/>
          <w:color w:val="000000"/>
          <w:sz w:val="28"/>
        </w:rPr>
        <w:t>
      5 –Умер от других причин;</w:t>
      </w:r>
    </w:p>
    <w:bookmarkEnd w:id="8059"/>
    <w:bookmarkStart w:name="z47186" w:id="8060"/>
    <w:p>
      <w:pPr>
        <w:spacing w:after="0"/>
        <w:ind w:left="0"/>
        <w:jc w:val="both"/>
      </w:pPr>
      <w:r>
        <w:rPr>
          <w:rFonts w:ascii="Times New Roman"/>
          <w:b w:val="false"/>
          <w:i w:val="false"/>
          <w:color w:val="000000"/>
          <w:sz w:val="28"/>
        </w:rPr>
        <w:t>
      6 –ТБ не подтвердился;</w:t>
      </w:r>
    </w:p>
    <w:bookmarkEnd w:id="8060"/>
    <w:bookmarkStart w:name="z47187" w:id="8061"/>
    <w:p>
      <w:pPr>
        <w:spacing w:after="0"/>
        <w:ind w:left="0"/>
        <w:jc w:val="both"/>
      </w:pPr>
      <w:r>
        <w:rPr>
          <w:rFonts w:ascii="Times New Roman"/>
          <w:b w:val="false"/>
          <w:i w:val="false"/>
          <w:color w:val="000000"/>
          <w:sz w:val="28"/>
        </w:rPr>
        <w:t>
      7 –Перевод в другое учреждение;</w:t>
      </w:r>
    </w:p>
    <w:bookmarkEnd w:id="8061"/>
    <w:bookmarkStart w:name="z47188" w:id="8062"/>
    <w:p>
      <w:pPr>
        <w:spacing w:after="0"/>
        <w:ind w:left="0"/>
        <w:jc w:val="both"/>
      </w:pPr>
      <w:r>
        <w:rPr>
          <w:rFonts w:ascii="Times New Roman"/>
          <w:b w:val="false"/>
          <w:i w:val="false"/>
          <w:color w:val="000000"/>
          <w:sz w:val="28"/>
        </w:rPr>
        <w:t>
      8 - Отрыв от диспансеризации "неактивные ТБ" - 12 мес., "активные ТБ" - 6 мес.,</w:t>
      </w:r>
    </w:p>
    <w:bookmarkEnd w:id="8062"/>
    <w:bookmarkStart w:name="z47189" w:id="8063"/>
    <w:p>
      <w:pPr>
        <w:spacing w:after="0"/>
        <w:ind w:left="0"/>
        <w:jc w:val="both"/>
      </w:pPr>
      <w:r>
        <w:rPr>
          <w:rFonts w:ascii="Times New Roman"/>
          <w:b w:val="false"/>
          <w:i w:val="false"/>
          <w:color w:val="000000"/>
          <w:sz w:val="28"/>
        </w:rPr>
        <w:t>
      "0гр." - 4 мес.; 9 - Диспансерлік бақылаудан алынуы/Снят с диспансерного учета.</w:t>
      </w:r>
    </w:p>
    <w:bookmarkEnd w:id="8063"/>
    <w:bookmarkStart w:name="z47190" w:id="8064"/>
    <w:p>
      <w:pPr>
        <w:spacing w:after="0"/>
        <w:ind w:left="0"/>
        <w:jc w:val="both"/>
      </w:pPr>
      <w:r>
        <w:rPr>
          <w:rFonts w:ascii="Times New Roman"/>
          <w:b w:val="false"/>
          <w:i w:val="false"/>
          <w:color w:val="000000"/>
          <w:sz w:val="28"/>
        </w:rPr>
        <w:t>
      Химиопрофилактика:</w:t>
      </w:r>
    </w:p>
    <w:bookmarkEnd w:id="8064"/>
    <w:bookmarkStart w:name="z47191" w:id="8065"/>
    <w:p>
      <w:pPr>
        <w:spacing w:after="0"/>
        <w:ind w:left="0"/>
        <w:jc w:val="both"/>
      </w:pPr>
      <w:r>
        <w:rPr>
          <w:rFonts w:ascii="Times New Roman"/>
          <w:b w:val="false"/>
          <w:i w:val="false"/>
          <w:color w:val="000000"/>
          <w:sz w:val="28"/>
        </w:rPr>
        <w:t xml:space="preserve">
      </w:t>
      </w:r>
    </w:p>
    <w:bookmarkEnd w:id="806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92" w:id="8066"/>
    <w:p>
      <w:pPr>
        <w:spacing w:after="0"/>
        <w:ind w:left="0"/>
        <w:jc w:val="both"/>
      </w:pPr>
      <w:r>
        <w:rPr>
          <w:rFonts w:ascii="Times New Roman"/>
          <w:b w:val="false"/>
          <w:i w:val="false"/>
          <w:color w:val="000000"/>
          <w:sz w:val="28"/>
        </w:rPr>
        <w:t xml:space="preserve">
       да </w:t>
      </w:r>
    </w:p>
    <w:bookmarkEnd w:id="8066"/>
    <w:bookmarkStart w:name="z47193" w:id="8067"/>
    <w:p>
      <w:pPr>
        <w:spacing w:after="0"/>
        <w:ind w:left="0"/>
        <w:jc w:val="both"/>
      </w:pPr>
      <w:r>
        <w:rPr>
          <w:rFonts w:ascii="Times New Roman"/>
          <w:b w:val="false"/>
          <w:i w:val="false"/>
          <w:color w:val="000000"/>
          <w:sz w:val="28"/>
        </w:rPr>
        <w:t xml:space="preserve">
      </w:t>
      </w:r>
    </w:p>
    <w:bookmarkEnd w:id="806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94" w:id="8068"/>
    <w:p>
      <w:pPr>
        <w:spacing w:after="0"/>
        <w:ind w:left="0"/>
        <w:jc w:val="both"/>
      </w:pPr>
      <w:r>
        <w:rPr>
          <w:rFonts w:ascii="Times New Roman"/>
          <w:b w:val="false"/>
          <w:i w:val="false"/>
          <w:color w:val="000000"/>
          <w:sz w:val="28"/>
        </w:rPr>
        <w:t xml:space="preserve">
       нет </w:t>
      </w:r>
    </w:p>
    <w:bookmarkEnd w:id="8068"/>
    <w:bookmarkStart w:name="z47195" w:id="8069"/>
    <w:p>
      <w:pPr>
        <w:spacing w:after="0"/>
        <w:ind w:left="0"/>
        <w:jc w:val="both"/>
      </w:pPr>
      <w:r>
        <w:rPr>
          <w:rFonts w:ascii="Times New Roman"/>
          <w:b w:val="false"/>
          <w:i w:val="false"/>
          <w:color w:val="000000"/>
          <w:sz w:val="28"/>
        </w:rPr>
        <w:t xml:space="preserve">
      </w:t>
      </w:r>
    </w:p>
    <w:bookmarkEnd w:id="806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96" w:id="8070"/>
    <w:p>
      <w:pPr>
        <w:spacing w:after="0"/>
        <w:ind w:left="0"/>
        <w:jc w:val="both"/>
      </w:pPr>
      <w:r>
        <w:rPr>
          <w:rFonts w:ascii="Times New Roman"/>
          <w:b w:val="false"/>
          <w:i w:val="false"/>
          <w:color w:val="000000"/>
          <w:sz w:val="28"/>
        </w:rPr>
        <w:t>
      Н (Изониазид) Н и Е (Изониазид и Этамбутол)</w:t>
      </w:r>
    </w:p>
    <w:bookmarkEnd w:id="8070"/>
    <w:bookmarkStart w:name="z47197" w:id="8071"/>
    <w:p>
      <w:pPr>
        <w:spacing w:after="0"/>
        <w:ind w:left="0"/>
        <w:jc w:val="both"/>
      </w:pPr>
      <w:r>
        <w:rPr>
          <w:rFonts w:ascii="Times New Roman"/>
          <w:b w:val="false"/>
          <w:i w:val="false"/>
          <w:color w:val="000000"/>
          <w:sz w:val="28"/>
        </w:rPr>
        <w:t>
      Если да:</w:t>
      </w:r>
    </w:p>
    <w:bookmarkEnd w:id="8071"/>
    <w:bookmarkStart w:name="z47198" w:id="8072"/>
    <w:p>
      <w:pPr>
        <w:spacing w:after="0"/>
        <w:ind w:left="0"/>
        <w:jc w:val="both"/>
      </w:pPr>
      <w:r>
        <w:rPr>
          <w:rFonts w:ascii="Times New Roman"/>
          <w:b w:val="false"/>
          <w:i w:val="false"/>
          <w:color w:val="000000"/>
          <w:sz w:val="28"/>
        </w:rPr>
        <w:t>
      Дата начала _____/_____/_________</w:t>
      </w:r>
    </w:p>
    <w:bookmarkEnd w:id="8072"/>
    <w:bookmarkStart w:name="z47199" w:id="8073"/>
    <w:p>
      <w:pPr>
        <w:spacing w:after="0"/>
        <w:ind w:left="0"/>
        <w:jc w:val="both"/>
      </w:pPr>
      <w:r>
        <w:rPr>
          <w:rFonts w:ascii="Times New Roman"/>
          <w:b w:val="false"/>
          <w:i w:val="false"/>
          <w:color w:val="000000"/>
          <w:sz w:val="28"/>
        </w:rPr>
        <w:t>
      Дата окончания_____/_____/______</w:t>
      </w:r>
    </w:p>
    <w:bookmarkEnd w:id="8073"/>
    <w:bookmarkStart w:name="z47200" w:id="8074"/>
    <w:p>
      <w:pPr>
        <w:spacing w:after="0"/>
        <w:ind w:left="0"/>
        <w:jc w:val="both"/>
      </w:pPr>
      <w:r>
        <w:rPr>
          <w:rFonts w:ascii="Times New Roman"/>
          <w:b w:val="false"/>
          <w:i w:val="false"/>
          <w:color w:val="000000"/>
          <w:sz w:val="28"/>
        </w:rPr>
        <w:t>
      Дата начала _____/_____/_________</w:t>
      </w:r>
    </w:p>
    <w:bookmarkEnd w:id="8074"/>
    <w:bookmarkStart w:name="z47201" w:id="8075"/>
    <w:p>
      <w:pPr>
        <w:spacing w:after="0"/>
        <w:ind w:left="0"/>
        <w:jc w:val="both"/>
      </w:pPr>
      <w:r>
        <w:rPr>
          <w:rFonts w:ascii="Times New Roman"/>
          <w:b w:val="false"/>
          <w:i w:val="false"/>
          <w:color w:val="000000"/>
          <w:sz w:val="28"/>
        </w:rPr>
        <w:t>
      Дата окончания_____/_____/______</w:t>
      </w:r>
    </w:p>
    <w:bookmarkEnd w:id="8075"/>
    <w:bookmarkStart w:name="z47202" w:id="8076"/>
    <w:p>
      <w:pPr>
        <w:spacing w:after="0"/>
        <w:ind w:left="0"/>
        <w:jc w:val="both"/>
      </w:pPr>
      <w:r>
        <w:rPr>
          <w:rFonts w:ascii="Times New Roman"/>
          <w:b w:val="false"/>
          <w:i w:val="false"/>
          <w:color w:val="000000"/>
          <w:sz w:val="28"/>
        </w:rPr>
        <w:t>
      Дата начала _____/_____/_________</w:t>
      </w:r>
    </w:p>
    <w:bookmarkEnd w:id="8076"/>
    <w:bookmarkStart w:name="z47203" w:id="8077"/>
    <w:p>
      <w:pPr>
        <w:spacing w:after="0"/>
        <w:ind w:left="0"/>
        <w:jc w:val="both"/>
      </w:pPr>
      <w:r>
        <w:rPr>
          <w:rFonts w:ascii="Times New Roman"/>
          <w:b w:val="false"/>
          <w:i w:val="false"/>
          <w:color w:val="000000"/>
          <w:sz w:val="28"/>
        </w:rPr>
        <w:t>
      Дата окончания_____/_____/______</w:t>
      </w:r>
    </w:p>
    <w:bookmarkEnd w:id="8077"/>
    <w:bookmarkStart w:name="z47204" w:id="8078"/>
    <w:p>
      <w:pPr>
        <w:spacing w:after="0"/>
        <w:ind w:left="0"/>
        <w:jc w:val="both"/>
      </w:pPr>
      <w:r>
        <w:rPr>
          <w:rFonts w:ascii="Times New Roman"/>
          <w:b w:val="false"/>
          <w:i w:val="false"/>
          <w:color w:val="000000"/>
          <w:sz w:val="28"/>
        </w:rPr>
        <w:t>
      Курс лечения: 60 дней 90 дней 180 дней</w:t>
      </w:r>
    </w:p>
    <w:bookmarkEnd w:id="8078"/>
    <w:bookmarkStart w:name="z47205" w:id="8079"/>
    <w:p>
      <w:pPr>
        <w:spacing w:after="0"/>
        <w:ind w:left="0"/>
        <w:jc w:val="both"/>
      </w:pPr>
      <w:r>
        <w:rPr>
          <w:rFonts w:ascii="Times New Roman"/>
          <w:b w:val="false"/>
          <w:i w:val="false"/>
          <w:color w:val="000000"/>
          <w:sz w:val="28"/>
        </w:rPr>
        <w:t>
      Продолжение таблицы</w:t>
      </w:r>
    </w:p>
    <w:bookmarkEnd w:id="8079"/>
    <w:bookmarkStart w:name="z47206" w:id="8080"/>
    <w:p>
      <w:pPr>
        <w:spacing w:after="0"/>
        <w:ind w:left="0"/>
        <w:jc w:val="both"/>
      </w:pPr>
      <w:r>
        <w:rPr>
          <w:rFonts w:ascii="Times New Roman"/>
          <w:b w:val="false"/>
          <w:i w:val="false"/>
          <w:color w:val="000000"/>
          <w:sz w:val="28"/>
        </w:rPr>
        <w:t>
      Оздоровление:</w:t>
      </w:r>
    </w:p>
    <w:bookmarkEnd w:id="8080"/>
    <w:bookmarkStart w:name="z47207" w:id="8081"/>
    <w:p>
      <w:pPr>
        <w:spacing w:after="0"/>
        <w:ind w:left="0"/>
        <w:jc w:val="both"/>
      </w:pPr>
      <w:r>
        <w:rPr>
          <w:rFonts w:ascii="Times New Roman"/>
          <w:b w:val="false"/>
          <w:i w:val="false"/>
          <w:color w:val="000000"/>
          <w:sz w:val="28"/>
        </w:rPr>
        <w:t xml:space="preserve">
      </w:t>
      </w:r>
    </w:p>
    <w:bookmarkEnd w:id="808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08" w:id="8082"/>
    <w:p>
      <w:pPr>
        <w:spacing w:after="0"/>
        <w:ind w:left="0"/>
        <w:jc w:val="both"/>
      </w:pPr>
      <w:r>
        <w:rPr>
          <w:rFonts w:ascii="Times New Roman"/>
          <w:b w:val="false"/>
          <w:i w:val="false"/>
          <w:color w:val="000000"/>
          <w:sz w:val="28"/>
        </w:rPr>
        <w:t xml:space="preserve">
       санаторная группа </w:t>
      </w:r>
    </w:p>
    <w:bookmarkEnd w:id="8082"/>
    <w:bookmarkStart w:name="z47209" w:id="8083"/>
    <w:p>
      <w:pPr>
        <w:spacing w:after="0"/>
        <w:ind w:left="0"/>
        <w:jc w:val="both"/>
      </w:pPr>
      <w:r>
        <w:rPr>
          <w:rFonts w:ascii="Times New Roman"/>
          <w:b w:val="false"/>
          <w:i w:val="false"/>
          <w:color w:val="000000"/>
          <w:sz w:val="28"/>
        </w:rPr>
        <w:t xml:space="preserve">
      </w:t>
      </w:r>
    </w:p>
    <w:bookmarkEnd w:id="808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10" w:id="8084"/>
    <w:p>
      <w:pPr>
        <w:spacing w:after="0"/>
        <w:ind w:left="0"/>
        <w:jc w:val="both"/>
      </w:pPr>
      <w:r>
        <w:rPr>
          <w:rFonts w:ascii="Times New Roman"/>
          <w:b w:val="false"/>
          <w:i w:val="false"/>
          <w:color w:val="000000"/>
          <w:sz w:val="28"/>
        </w:rPr>
        <w:t xml:space="preserve">
       санаторный детский сад </w:t>
      </w:r>
    </w:p>
    <w:bookmarkEnd w:id="8084"/>
    <w:bookmarkStart w:name="z47211" w:id="8085"/>
    <w:p>
      <w:pPr>
        <w:spacing w:after="0"/>
        <w:ind w:left="0"/>
        <w:jc w:val="both"/>
      </w:pPr>
      <w:r>
        <w:rPr>
          <w:rFonts w:ascii="Times New Roman"/>
          <w:b w:val="false"/>
          <w:i w:val="false"/>
          <w:color w:val="000000"/>
          <w:sz w:val="28"/>
        </w:rPr>
        <w:t xml:space="preserve">
      </w:t>
      </w:r>
    </w:p>
    <w:bookmarkEnd w:id="808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12" w:id="8086"/>
    <w:p>
      <w:pPr>
        <w:spacing w:after="0"/>
        <w:ind w:left="0"/>
        <w:jc w:val="both"/>
      </w:pPr>
      <w:r>
        <w:rPr>
          <w:rFonts w:ascii="Times New Roman"/>
          <w:b w:val="false"/>
          <w:i w:val="false"/>
          <w:color w:val="000000"/>
          <w:sz w:val="28"/>
        </w:rPr>
        <w:t xml:space="preserve">
       санаторная школа-интернат </w:t>
      </w:r>
    </w:p>
    <w:bookmarkEnd w:id="8086"/>
    <w:bookmarkStart w:name="z47213" w:id="8087"/>
    <w:p>
      <w:pPr>
        <w:spacing w:after="0"/>
        <w:ind w:left="0"/>
        <w:jc w:val="both"/>
      </w:pPr>
      <w:r>
        <w:rPr>
          <w:rFonts w:ascii="Times New Roman"/>
          <w:b w:val="false"/>
          <w:i w:val="false"/>
          <w:color w:val="000000"/>
          <w:sz w:val="28"/>
        </w:rPr>
        <w:t xml:space="preserve">
      </w:t>
      </w:r>
    </w:p>
    <w:bookmarkEnd w:id="808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14" w:id="8088"/>
    <w:p>
      <w:pPr>
        <w:spacing w:after="0"/>
        <w:ind w:left="0"/>
        <w:jc w:val="both"/>
      </w:pPr>
      <w:r>
        <w:rPr>
          <w:rFonts w:ascii="Times New Roman"/>
          <w:b w:val="false"/>
          <w:i w:val="false"/>
          <w:color w:val="000000"/>
          <w:sz w:val="28"/>
        </w:rPr>
        <w:t>
      ТБ санаторий Дата начала _____/_____/_______ Дата окончания_____/_____/_________</w:t>
      </w:r>
    </w:p>
    <w:bookmarkEnd w:id="8088"/>
    <w:bookmarkStart w:name="z47215" w:id="8089"/>
    <w:p>
      <w:pPr>
        <w:spacing w:after="0"/>
        <w:ind w:left="0"/>
        <w:jc w:val="both"/>
      </w:pPr>
      <w:r>
        <w:rPr>
          <w:rFonts w:ascii="Times New Roman"/>
          <w:b w:val="false"/>
          <w:i w:val="false"/>
          <w:color w:val="000000"/>
          <w:sz w:val="28"/>
        </w:rPr>
        <w:t>
      Хирургическое лечение:</w:t>
      </w:r>
    </w:p>
    <w:bookmarkEnd w:id="8089"/>
    <w:bookmarkStart w:name="z47216" w:id="8090"/>
    <w:p>
      <w:pPr>
        <w:spacing w:after="0"/>
        <w:ind w:left="0"/>
        <w:jc w:val="both"/>
      </w:pPr>
      <w:r>
        <w:rPr>
          <w:rFonts w:ascii="Times New Roman"/>
          <w:b w:val="false"/>
          <w:i w:val="false"/>
          <w:color w:val="000000"/>
          <w:sz w:val="28"/>
        </w:rPr>
        <w:t>
      код наименование</w:t>
      </w:r>
    </w:p>
    <w:bookmarkEnd w:id="8090"/>
    <w:bookmarkStart w:name="z47217" w:id="8091"/>
    <w:p>
      <w:pPr>
        <w:spacing w:after="0"/>
        <w:ind w:left="0"/>
        <w:jc w:val="both"/>
      </w:pPr>
      <w:r>
        <w:rPr>
          <w:rFonts w:ascii="Times New Roman"/>
          <w:b w:val="false"/>
          <w:i w:val="false"/>
          <w:color w:val="000000"/>
          <w:sz w:val="28"/>
        </w:rPr>
        <w:t>
      3. Результаты исследований</w:t>
      </w:r>
    </w:p>
    <w:bookmarkEnd w:id="8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8" w:id="8092"/>
          <w:p>
            <w:pPr>
              <w:spacing w:after="20"/>
              <w:ind w:left="20"/>
              <w:jc w:val="both"/>
            </w:pPr>
            <w:r>
              <w:rPr>
                <w:rFonts w:ascii="Times New Roman"/>
                <w:b w:val="false"/>
                <w:i w:val="false"/>
                <w:color w:val="000000"/>
                <w:sz w:val="20"/>
              </w:rPr>
              <w:t>
</w:t>
            </w:r>
            <w:r>
              <w:rPr>
                <w:rFonts w:ascii="Times New Roman"/>
                <w:b w:val="false"/>
                <w:i w:val="false"/>
                <w:color w:val="000000"/>
                <w:sz w:val="20"/>
              </w:rPr>
              <w:t>Бактериологические методы исследования</w:t>
            </w:r>
          </w:p>
          <w:bookmarkEnd w:id="8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1" w:id="8093"/>
          <w:p>
            <w:pPr>
              <w:spacing w:after="20"/>
              <w:ind w:left="20"/>
              <w:jc w:val="both"/>
            </w:pPr>
            <w:r>
              <w:rPr>
                <w:rFonts w:ascii="Times New Roman"/>
                <w:b w:val="false"/>
                <w:i w:val="false"/>
                <w:color w:val="000000"/>
                <w:sz w:val="20"/>
              </w:rPr>
              <w:t>
</w:t>
            </w:r>
            <w:r>
              <w:rPr>
                <w:rFonts w:ascii="Times New Roman"/>
                <w:b w:val="false"/>
                <w:i w:val="false"/>
                <w:color w:val="000000"/>
                <w:sz w:val="20"/>
              </w:rPr>
              <w:t>МГ</w:t>
            </w:r>
          </w:p>
          <w:bookmarkEnd w:id="80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9" w:id="809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80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53" w:id="8095"/>
    <w:p>
      <w:pPr>
        <w:spacing w:after="0"/>
        <w:ind w:left="0"/>
        <w:jc w:val="both"/>
      </w:pPr>
      <w:r>
        <w:rPr>
          <w:rFonts w:ascii="Times New Roman"/>
          <w:b w:val="false"/>
          <w:i w:val="false"/>
          <w:color w:val="000000"/>
          <w:sz w:val="28"/>
        </w:rPr>
        <w:t>
      продолжение таблицы</w:t>
      </w:r>
    </w:p>
    <w:bookmarkEnd w:id="8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4" w:id="8096"/>
          <w:p>
            <w:pPr>
              <w:spacing w:after="20"/>
              <w:ind w:left="20"/>
              <w:jc w:val="both"/>
            </w:pPr>
            <w:r>
              <w:rPr>
                <w:rFonts w:ascii="Times New Roman"/>
                <w:b w:val="false"/>
                <w:i w:val="false"/>
                <w:color w:val="000000"/>
                <w:sz w:val="20"/>
              </w:rPr>
              <w:t>
</w:t>
            </w:r>
            <w:r>
              <w:rPr>
                <w:rFonts w:ascii="Times New Roman"/>
                <w:b w:val="false"/>
                <w:i w:val="false"/>
                <w:color w:val="000000"/>
                <w:sz w:val="20"/>
              </w:rPr>
              <w:t>Туберкулинодиагностика проба Манту</w:t>
            </w:r>
          </w:p>
          <w:bookmarkEnd w:id="80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8" w:id="809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80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72" w:id="8098"/>
    <w:p>
      <w:pPr>
        <w:spacing w:after="0"/>
        <w:ind w:left="0"/>
        <w:jc w:val="both"/>
      </w:pPr>
      <w:r>
        <w:rPr>
          <w:rFonts w:ascii="Times New Roman"/>
          <w:b w:val="false"/>
          <w:i w:val="false"/>
          <w:color w:val="000000"/>
          <w:sz w:val="28"/>
        </w:rPr>
        <w:t>
      5. Эта часть заполняется на активных пациентов с бактериовыделением</w:t>
      </w:r>
    </w:p>
    <w:bookmarkEnd w:id="8098"/>
    <w:bookmarkStart w:name="z47273" w:id="8099"/>
    <w:p>
      <w:pPr>
        <w:spacing w:after="0"/>
        <w:ind w:left="0"/>
        <w:jc w:val="both"/>
      </w:pPr>
      <w:r>
        <w:rPr>
          <w:rFonts w:ascii="Times New Roman"/>
          <w:b w:val="false"/>
          <w:i w:val="false"/>
          <w:color w:val="000000"/>
          <w:sz w:val="28"/>
        </w:rPr>
        <w:t>
      (относится к эпидемиологической группе очага)</w:t>
      </w:r>
    </w:p>
    <w:bookmarkEnd w:id="8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4" w:id="8100"/>
          <w:p>
            <w:pPr>
              <w:spacing w:after="20"/>
              <w:ind w:left="20"/>
              <w:jc w:val="both"/>
            </w:pPr>
            <w:r>
              <w:rPr>
                <w:rFonts w:ascii="Times New Roman"/>
                <w:b w:val="false"/>
                <w:i w:val="false"/>
                <w:color w:val="000000"/>
                <w:sz w:val="20"/>
              </w:rPr>
              <w:t>
</w:t>
            </w:r>
            <w:r>
              <w:rPr>
                <w:rFonts w:ascii="Times New Roman"/>
                <w:b w:val="false"/>
                <w:i w:val="false"/>
                <w:color w:val="000000"/>
                <w:sz w:val="20"/>
              </w:rPr>
              <w:t>Группа очага (1; 2; 3)</w:t>
            </w:r>
          </w:p>
          <w:bookmarkEnd w:id="8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14" w:id="8101"/>
    <w:p>
      <w:pPr>
        <w:spacing w:after="0"/>
        <w:ind w:left="0"/>
        <w:jc w:val="both"/>
      </w:pPr>
      <w:r>
        <w:rPr>
          <w:rFonts w:ascii="Times New Roman"/>
          <w:b w:val="false"/>
          <w:i w:val="false"/>
          <w:color w:val="000000"/>
          <w:sz w:val="28"/>
        </w:rPr>
        <w:t>
      **** 1-Перевод во II группу;</w:t>
      </w:r>
    </w:p>
    <w:bookmarkEnd w:id="8101"/>
    <w:bookmarkStart w:name="z47315" w:id="8102"/>
    <w:p>
      <w:pPr>
        <w:spacing w:after="0"/>
        <w:ind w:left="0"/>
        <w:jc w:val="both"/>
      </w:pPr>
      <w:r>
        <w:rPr>
          <w:rFonts w:ascii="Times New Roman"/>
          <w:b w:val="false"/>
          <w:i w:val="false"/>
          <w:color w:val="000000"/>
          <w:sz w:val="28"/>
        </w:rPr>
        <w:t>
      2- Перевод в другое учреждение;</w:t>
      </w:r>
    </w:p>
    <w:bookmarkEnd w:id="8102"/>
    <w:bookmarkStart w:name="z47316" w:id="8103"/>
    <w:p>
      <w:pPr>
        <w:spacing w:after="0"/>
        <w:ind w:left="0"/>
        <w:jc w:val="both"/>
      </w:pPr>
      <w:r>
        <w:rPr>
          <w:rFonts w:ascii="Times New Roman"/>
          <w:b w:val="false"/>
          <w:i w:val="false"/>
          <w:color w:val="000000"/>
          <w:sz w:val="28"/>
        </w:rPr>
        <w:t>
      3- Умер от ТБ или других причин;</w:t>
      </w:r>
    </w:p>
    <w:bookmarkEnd w:id="8103"/>
    <w:bookmarkStart w:name="z47317" w:id="8104"/>
    <w:p>
      <w:pPr>
        <w:spacing w:after="0"/>
        <w:ind w:left="0"/>
        <w:jc w:val="both"/>
      </w:pPr>
      <w:r>
        <w:rPr>
          <w:rFonts w:ascii="Times New Roman"/>
          <w:b w:val="false"/>
          <w:i w:val="false"/>
          <w:color w:val="000000"/>
          <w:sz w:val="28"/>
        </w:rPr>
        <w:t>
      4- Снят с эпидемиологического контроля.</w:t>
      </w:r>
    </w:p>
    <w:bookmarkEnd w:id="8104"/>
    <w:bookmarkStart w:name="z47318" w:id="8105"/>
    <w:p>
      <w:pPr>
        <w:spacing w:after="0"/>
        <w:ind w:left="0"/>
        <w:jc w:val="left"/>
      </w:pPr>
      <w:r>
        <w:rPr>
          <w:rFonts w:ascii="Times New Roman"/>
          <w:b/>
          <w:i w:val="false"/>
          <w:color w:val="000000"/>
        </w:rPr>
        <w:t xml:space="preserve"> Форма № 083/у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 от "_____"____________ 20____ года</w:t>
      </w:r>
    </w:p>
    <w:bookmarkEnd w:id="8105"/>
    <w:bookmarkStart w:name="z47319" w:id="8106"/>
    <w:p>
      <w:pPr>
        <w:spacing w:after="0"/>
        <w:ind w:left="0"/>
        <w:jc w:val="both"/>
      </w:pPr>
      <w:r>
        <w:rPr>
          <w:rFonts w:ascii="Times New Roman"/>
          <w:b w:val="false"/>
          <w:i w:val="false"/>
          <w:color w:val="000000"/>
          <w:sz w:val="28"/>
        </w:rPr>
        <w:t>
      Выдана физическому лицу</w:t>
      </w:r>
    </w:p>
    <w:bookmarkEnd w:id="8106"/>
    <w:bookmarkStart w:name="z47320" w:id="8107"/>
    <w:p>
      <w:pPr>
        <w:spacing w:after="0"/>
        <w:ind w:left="0"/>
        <w:jc w:val="both"/>
      </w:pPr>
      <w:r>
        <w:rPr>
          <w:rFonts w:ascii="Times New Roman"/>
          <w:b w:val="false"/>
          <w:i w:val="false"/>
          <w:color w:val="000000"/>
          <w:sz w:val="28"/>
        </w:rPr>
        <w:t>
      Индивидуальный идентификационный номер</w:t>
      </w:r>
    </w:p>
    <w:bookmarkEnd w:id="8107"/>
    <w:bookmarkStart w:name="z47321" w:id="8108"/>
    <w:p>
      <w:pPr>
        <w:spacing w:after="0"/>
        <w:ind w:left="0"/>
        <w:jc w:val="both"/>
      </w:pPr>
      <w:r>
        <w:rPr>
          <w:rFonts w:ascii="Times New Roman"/>
          <w:b w:val="false"/>
          <w:i w:val="false"/>
          <w:color w:val="000000"/>
          <w:sz w:val="28"/>
        </w:rPr>
        <w:t>
      Фамилия Имя Отчество (при его наличии)</w:t>
      </w:r>
    </w:p>
    <w:bookmarkEnd w:id="8108"/>
    <w:bookmarkStart w:name="z47322" w:id="8109"/>
    <w:p>
      <w:pPr>
        <w:spacing w:after="0"/>
        <w:ind w:left="0"/>
        <w:jc w:val="both"/>
      </w:pPr>
      <w:r>
        <w:rPr>
          <w:rFonts w:ascii="Times New Roman"/>
          <w:b w:val="false"/>
          <w:i w:val="false"/>
          <w:color w:val="000000"/>
          <w:sz w:val="28"/>
        </w:rPr>
        <w:t>
      Дата рождения</w:t>
      </w:r>
    </w:p>
    <w:bookmarkEnd w:id="8109"/>
    <w:bookmarkStart w:name="z47323" w:id="8110"/>
    <w:p>
      <w:pPr>
        <w:spacing w:after="0"/>
        <w:ind w:left="0"/>
        <w:jc w:val="both"/>
      </w:pPr>
      <w:r>
        <w:rPr>
          <w:rFonts w:ascii="Times New Roman"/>
          <w:b w:val="false"/>
          <w:i w:val="false"/>
          <w:color w:val="000000"/>
          <w:sz w:val="28"/>
        </w:rPr>
        <w:t>
      Пол</w:t>
      </w:r>
    </w:p>
    <w:bookmarkEnd w:id="8110"/>
    <w:bookmarkStart w:name="z47324" w:id="8111"/>
    <w:p>
      <w:pPr>
        <w:spacing w:after="0"/>
        <w:ind w:left="0"/>
        <w:jc w:val="both"/>
      </w:pPr>
      <w:r>
        <w:rPr>
          <w:rFonts w:ascii="Times New Roman"/>
          <w:b w:val="false"/>
          <w:i w:val="false"/>
          <w:color w:val="000000"/>
          <w:sz w:val="28"/>
        </w:rPr>
        <w:t xml:space="preserve">
      </w:t>
      </w:r>
    </w:p>
    <w:bookmarkEnd w:id="811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25" w:id="8112"/>
    <w:p>
      <w:pPr>
        <w:spacing w:after="0"/>
        <w:ind w:left="0"/>
        <w:jc w:val="both"/>
      </w:pPr>
      <w:r>
        <w:rPr>
          <w:rFonts w:ascii="Times New Roman"/>
          <w:b w:val="false"/>
          <w:i w:val="false"/>
          <w:color w:val="000000"/>
          <w:sz w:val="28"/>
        </w:rPr>
        <w:t xml:space="preserve">
       м </w:t>
      </w:r>
    </w:p>
    <w:bookmarkEnd w:id="8112"/>
    <w:bookmarkStart w:name="z47326" w:id="8113"/>
    <w:p>
      <w:pPr>
        <w:spacing w:after="0"/>
        <w:ind w:left="0"/>
        <w:jc w:val="both"/>
      </w:pPr>
      <w:r>
        <w:rPr>
          <w:rFonts w:ascii="Times New Roman"/>
          <w:b w:val="false"/>
          <w:i w:val="false"/>
          <w:color w:val="000000"/>
          <w:sz w:val="28"/>
        </w:rPr>
        <w:t xml:space="preserve">
      </w:t>
      </w:r>
    </w:p>
    <w:bookmarkEnd w:id="811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27" w:id="8114"/>
    <w:p>
      <w:pPr>
        <w:spacing w:after="0"/>
        <w:ind w:left="0"/>
        <w:jc w:val="both"/>
      </w:pPr>
      <w:r>
        <w:rPr>
          <w:rFonts w:ascii="Times New Roman"/>
          <w:b w:val="false"/>
          <w:i w:val="false"/>
          <w:color w:val="000000"/>
          <w:sz w:val="28"/>
        </w:rPr>
        <w:t>
      ж</w:t>
      </w:r>
    </w:p>
    <w:bookmarkEnd w:id="8114"/>
    <w:bookmarkStart w:name="z47328" w:id="8115"/>
    <w:p>
      <w:pPr>
        <w:spacing w:after="0"/>
        <w:ind w:left="0"/>
        <w:jc w:val="both"/>
      </w:pPr>
      <w:r>
        <w:rPr>
          <w:rFonts w:ascii="Times New Roman"/>
          <w:b w:val="false"/>
          <w:i w:val="false"/>
          <w:color w:val="000000"/>
          <w:sz w:val="28"/>
        </w:rPr>
        <w:t>
      Домашний адрес область район город улица дом квартира</w:t>
      </w:r>
    </w:p>
    <w:bookmarkEnd w:id="8115"/>
    <w:bookmarkStart w:name="z47329" w:id="8116"/>
    <w:p>
      <w:pPr>
        <w:spacing w:after="0"/>
        <w:ind w:left="0"/>
        <w:jc w:val="both"/>
      </w:pPr>
      <w:r>
        <w:rPr>
          <w:rFonts w:ascii="Times New Roman"/>
          <w:b w:val="false"/>
          <w:i w:val="false"/>
          <w:color w:val="000000"/>
          <w:sz w:val="28"/>
        </w:rPr>
        <w:t>
      Телефон</w:t>
      </w:r>
    </w:p>
    <w:bookmarkEnd w:id="8116"/>
    <w:bookmarkStart w:name="z47330" w:id="8117"/>
    <w:p>
      <w:pPr>
        <w:spacing w:after="0"/>
        <w:ind w:left="0"/>
        <w:jc w:val="both"/>
      </w:pPr>
      <w:r>
        <w:rPr>
          <w:rFonts w:ascii="Times New Roman"/>
          <w:b w:val="false"/>
          <w:i w:val="false"/>
          <w:color w:val="000000"/>
          <w:sz w:val="28"/>
        </w:rPr>
        <w:t xml:space="preserve">
      </w:t>
      </w:r>
    </w:p>
    <w:bookmarkEnd w:id="8117"/>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31" w:id="8118"/>
    <w:p>
      <w:pPr>
        <w:spacing w:after="0"/>
        <w:ind w:left="0"/>
        <w:jc w:val="both"/>
      </w:pPr>
      <w:r>
        <w:rPr>
          <w:rFonts w:ascii="Times New Roman"/>
          <w:b w:val="false"/>
          <w:i w:val="false"/>
          <w:color w:val="000000"/>
          <w:sz w:val="28"/>
        </w:rPr>
        <w:t>
      Место работы</w:t>
      </w:r>
    </w:p>
    <w:bookmarkEnd w:id="8118"/>
    <w:bookmarkStart w:name="z47332" w:id="8119"/>
    <w:p>
      <w:pPr>
        <w:spacing w:after="0"/>
        <w:ind w:left="0"/>
        <w:jc w:val="both"/>
      </w:pPr>
      <w:r>
        <w:rPr>
          <w:rFonts w:ascii="Times New Roman"/>
          <w:b w:val="false"/>
          <w:i w:val="false"/>
          <w:color w:val="000000"/>
          <w:sz w:val="28"/>
        </w:rPr>
        <w:t>
      Заключение врача-психиатра:</w:t>
      </w:r>
    </w:p>
    <w:bookmarkEnd w:id="8119"/>
    <w:bookmarkStart w:name="z47333" w:id="8120"/>
    <w:p>
      <w:pPr>
        <w:spacing w:after="0"/>
        <w:ind w:left="0"/>
        <w:jc w:val="both"/>
      </w:pPr>
      <w:r>
        <w:rPr>
          <w:rFonts w:ascii="Times New Roman"/>
          <w:b w:val="false"/>
          <w:i w:val="false"/>
          <w:color w:val="000000"/>
          <w:sz w:val="28"/>
        </w:rPr>
        <w:t>
      Фамилия Имя Отчество (при его наличии), подпись и печать врача-психиатра</w:t>
      </w:r>
    </w:p>
    <w:bookmarkEnd w:id="8120"/>
    <w:bookmarkStart w:name="z47334" w:id="8121"/>
    <w:p>
      <w:pPr>
        <w:spacing w:after="0"/>
        <w:ind w:left="0"/>
        <w:jc w:val="both"/>
      </w:pPr>
      <w:r>
        <w:rPr>
          <w:rFonts w:ascii="Times New Roman"/>
          <w:b w:val="false"/>
          <w:i w:val="false"/>
          <w:color w:val="000000"/>
          <w:sz w:val="28"/>
        </w:rPr>
        <w:t>
      Место печати (организации)</w:t>
      </w:r>
    </w:p>
    <w:bookmarkEnd w:id="8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5790" w:id="8122"/>
    <w:p>
      <w:pPr>
        <w:spacing w:after="0"/>
        <w:ind w:left="0"/>
        <w:jc w:val="left"/>
      </w:pPr>
      <w:r>
        <w:rPr>
          <w:rFonts w:ascii="Times New Roman"/>
          <w:b/>
          <w:i w:val="false"/>
          <w:color w:val="000000"/>
        </w:rPr>
        <w:t xml:space="preserve"> Формы медицинской учетной документации других типов медицинских организаций</w:t>
      </w:r>
    </w:p>
    <w:bookmarkEnd w:id="8122"/>
    <w:bookmarkStart w:name="z5791" w:id="8123"/>
    <w:p>
      <w:pPr>
        <w:spacing w:after="0"/>
        <w:ind w:left="0"/>
        <w:jc w:val="left"/>
      </w:pPr>
      <w:r>
        <w:rPr>
          <w:rFonts w:ascii="Times New Roman"/>
          <w:b/>
          <w:i w:val="false"/>
          <w:color w:val="000000"/>
        </w:rPr>
        <w:t xml:space="preserve"> Форма № 084/у "Журнал учета ВИЧ -инфицированных" </w:t>
      </w:r>
    </w:p>
    <w:bookmarkEnd w:id="8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инфекции (№ ИБ, дата, Фамилия, имя, отчество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передачи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(умер, выбыл с "Д" учета)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2" w:id="8124"/>
    <w:p>
      <w:pPr>
        <w:spacing w:after="0"/>
        <w:ind w:left="0"/>
        <w:jc w:val="left"/>
      </w:pPr>
      <w:r>
        <w:rPr>
          <w:rFonts w:ascii="Times New Roman"/>
          <w:b/>
          <w:i w:val="false"/>
          <w:color w:val="000000"/>
        </w:rPr>
        <w:t xml:space="preserve"> Форма № 085/у "Карта вызова бригады скорой медицинской помощи"</w:t>
      </w:r>
    </w:p>
    <w:bookmarkEnd w:id="8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выездной бригады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 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(медсестра)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8125"/>
          <w:p>
            <w:pPr>
              <w:spacing w:after="20"/>
              <w:ind w:left="20"/>
              <w:jc w:val="both"/>
            </w:pPr>
            <w:r>
              <w:rPr>
                <w:rFonts w:ascii="Times New Roman"/>
                <w:b w:val="false"/>
                <w:i w:val="false"/>
                <w:color w:val="000000"/>
                <w:sz w:val="20"/>
              </w:rPr>
              <w:t>
Возраст</w:t>
            </w:r>
          </w:p>
          <w:bookmarkEnd w:id="8125"/>
          <w:p>
            <w:pPr>
              <w:spacing w:after="20"/>
              <w:ind w:left="20"/>
              <w:jc w:val="both"/>
            </w:pPr>
            <w:r>
              <w:rPr>
                <w:rFonts w:ascii="Times New Roman"/>
                <w:b w:val="false"/>
                <w:i w:val="false"/>
                <w:color w:val="000000"/>
                <w:sz w:val="20"/>
              </w:rPr>
              <w:t>
</w:t>
            </w:r>
            <w:r>
              <w:rPr>
                <w:rFonts w:ascii="Times New Roman"/>
                <w:b w:val="false"/>
                <w:i w:val="false"/>
                <w:color w:val="000000"/>
                <w:sz w:val="20"/>
              </w:rPr>
              <w:t>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val="false"/>
                <w:i w:val="false"/>
                <w:color w:val="000000"/>
                <w:sz w:val="20"/>
              </w:rPr>
              <w:t>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Парамедик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бригады скорой мед. пом.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 диагнозы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участкового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осмотра, оказания помощи, госпитализации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травматизма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пациент (родитель, опекун)__________отказываюсь от осмотра, помощи, госпитализации. Сотрудниками бригады скорой помощи я предупрежден о возможных осложнениях и последствиях своего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вызову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 и передан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 получила(а) _____ФИО пациента (родителя, опекуна)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специалиста принявшего больного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бригад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оценка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экспертизы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 отделением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главного врачаЭксперт службы внутреннего контроля (аудита)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6" w:id="8126"/>
    <w:p>
      <w:pPr>
        <w:spacing w:after="0"/>
        <w:ind w:left="0"/>
        <w:jc w:val="both"/>
      </w:pPr>
      <w:r>
        <w:rPr>
          <w:rFonts w:ascii="Times New Roman"/>
          <w:b w:val="false"/>
          <w:i w:val="false"/>
          <w:color w:val="000000"/>
          <w:sz w:val="28"/>
        </w:rPr>
        <w:t>
      Жалобы:__________________________________________________________________</w:t>
      </w:r>
    </w:p>
    <w:bookmarkEnd w:id="8126"/>
    <w:bookmarkStart w:name="z5797" w:id="8127"/>
    <w:p>
      <w:pPr>
        <w:spacing w:after="0"/>
        <w:ind w:left="0"/>
        <w:jc w:val="both"/>
      </w:pPr>
      <w:r>
        <w:rPr>
          <w:rFonts w:ascii="Times New Roman"/>
          <w:b w:val="false"/>
          <w:i w:val="false"/>
          <w:color w:val="000000"/>
          <w:sz w:val="28"/>
        </w:rPr>
        <w:t>
      Анамнез настоящего заболевания: ____________________________________________</w:t>
      </w:r>
    </w:p>
    <w:bookmarkEnd w:id="8127"/>
    <w:bookmarkStart w:name="z5798" w:id="8128"/>
    <w:p>
      <w:pPr>
        <w:spacing w:after="0"/>
        <w:ind w:left="0"/>
        <w:jc w:val="both"/>
      </w:pPr>
      <w:r>
        <w:rPr>
          <w:rFonts w:ascii="Times New Roman"/>
          <w:b w:val="false"/>
          <w:i w:val="false"/>
          <w:color w:val="000000"/>
          <w:sz w:val="28"/>
        </w:rPr>
        <w:t>
      Анамнез жизни: ____________________________________________________________</w:t>
      </w:r>
    </w:p>
    <w:bookmarkEnd w:id="8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8129"/>
          <w:p>
            <w:pPr>
              <w:spacing w:after="20"/>
              <w:ind w:left="20"/>
              <w:jc w:val="both"/>
            </w:pPr>
            <w:r>
              <w:rPr>
                <w:rFonts w:ascii="Times New Roman"/>
                <w:b w:val="false"/>
                <w:i w:val="false"/>
                <w:color w:val="000000"/>
                <w:sz w:val="20"/>
              </w:rPr>
              <w:t>
3</w:t>
            </w:r>
          </w:p>
          <w:bookmarkEnd w:id="8129"/>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8130"/>
          <w:p>
            <w:pPr>
              <w:spacing w:after="20"/>
              <w:ind w:left="20"/>
              <w:jc w:val="both"/>
            </w:pPr>
            <w:r>
              <w:rPr>
                <w:rFonts w:ascii="Times New Roman"/>
                <w:b w:val="false"/>
                <w:i w:val="false"/>
                <w:color w:val="000000"/>
                <w:sz w:val="20"/>
              </w:rPr>
              <w:t>
желтушные</w:t>
            </w:r>
          </w:p>
          <w:bookmarkEnd w:id="8130"/>
          <w:p>
            <w:pPr>
              <w:spacing w:after="20"/>
              <w:ind w:left="20"/>
              <w:jc w:val="both"/>
            </w:pPr>
            <w:r>
              <w:rPr>
                <w:rFonts w:ascii="Times New Roman"/>
                <w:b w:val="false"/>
                <w:i w:val="false"/>
                <w:color w:val="000000"/>
                <w:sz w:val="20"/>
              </w:rPr>
              <w:t>
</w:t>
            </w:r>
            <w:r>
              <w:rPr>
                <w:rFonts w:ascii="Times New Roman"/>
                <w:b w:val="false"/>
                <w:i w:val="false"/>
                <w:color w:val="000000"/>
                <w:sz w:val="20"/>
              </w:rPr>
              <w:t>цианоз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(акроцианоз)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гиперемия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влажные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сыпь</w:t>
            </w:r>
          </w:p>
          <w:p>
            <w:pPr>
              <w:spacing w:after="20"/>
              <w:ind w:left="20"/>
              <w:jc w:val="both"/>
            </w:pPr>
            <w:r>
              <w:rPr>
                <w:rFonts w:ascii="Times New Roman"/>
                <w:b w:val="false"/>
                <w:i w:val="false"/>
                <w:color w:val="000000"/>
                <w:sz w:val="20"/>
              </w:rPr>
              <w:t>
гипостаза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8131"/>
          <w:p>
            <w:pPr>
              <w:spacing w:after="20"/>
              <w:ind w:left="20"/>
              <w:jc w:val="both"/>
            </w:pPr>
            <w:r>
              <w:rPr>
                <w:rFonts w:ascii="Times New Roman"/>
                <w:b w:val="false"/>
                <w:i w:val="false"/>
                <w:color w:val="000000"/>
                <w:sz w:val="20"/>
              </w:rPr>
              <w:t>
везикулярное</w:t>
            </w:r>
          </w:p>
          <w:bookmarkEnd w:id="8131"/>
          <w:p>
            <w:pPr>
              <w:spacing w:after="20"/>
              <w:ind w:left="20"/>
              <w:jc w:val="both"/>
            </w:pPr>
            <w:r>
              <w:rPr>
                <w:rFonts w:ascii="Times New Roman"/>
                <w:b w:val="false"/>
                <w:i w:val="false"/>
                <w:color w:val="000000"/>
                <w:sz w:val="20"/>
              </w:rPr>
              <w:t>
</w:t>
            </w:r>
            <w:r>
              <w:rPr>
                <w:rFonts w:ascii="Times New Roman"/>
                <w:b w:val="false"/>
                <w:i w:val="false"/>
                <w:color w:val="000000"/>
                <w:sz w:val="20"/>
              </w:rPr>
              <w:t>пуэрильное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жесткое</w:t>
            </w:r>
          </w:p>
          <w:p>
            <w:pPr>
              <w:spacing w:after="20"/>
              <w:ind w:left="20"/>
              <w:jc w:val="both"/>
            </w:pPr>
            <w:r>
              <w:rPr>
                <w:rFonts w:ascii="Times New Roman"/>
                <w:b w:val="false"/>
                <w:i w:val="false"/>
                <w:color w:val="000000"/>
                <w:sz w:val="20"/>
              </w:rPr>
              <w:t>
ослаблено  П Л бронхорея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8132"/>
          <w:p>
            <w:pPr>
              <w:spacing w:after="20"/>
              <w:ind w:left="20"/>
              <w:jc w:val="both"/>
            </w:pPr>
            <w:r>
              <w:rPr>
                <w:rFonts w:ascii="Times New Roman"/>
                <w:b w:val="false"/>
                <w:i w:val="false"/>
                <w:color w:val="000000"/>
                <w:sz w:val="20"/>
              </w:rPr>
              <w:t>
Перкуторный звук:</w:t>
            </w:r>
          </w:p>
          <w:bookmarkEnd w:id="8132"/>
          <w:p>
            <w:pPr>
              <w:spacing w:after="20"/>
              <w:ind w:left="20"/>
              <w:jc w:val="both"/>
            </w:pPr>
            <w:r>
              <w:rPr>
                <w:rFonts w:ascii="Times New Roman"/>
                <w:b w:val="false"/>
                <w:i w:val="false"/>
                <w:color w:val="000000"/>
                <w:sz w:val="20"/>
              </w:rPr>
              <w:t>
</w:t>
            </w:r>
            <w:r>
              <w:rPr>
                <w:rFonts w:ascii="Times New Roman"/>
                <w:b w:val="false"/>
                <w:i w:val="false"/>
                <w:color w:val="000000"/>
                <w:sz w:val="20"/>
              </w:rPr>
              <w:t>Ясный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легочный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Притупленная  (или тупой)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Тимпанический</w:t>
            </w:r>
          </w:p>
          <w:p>
            <w:pPr>
              <w:spacing w:after="20"/>
              <w:ind w:left="20"/>
              <w:jc w:val="both"/>
            </w:pPr>
            <w:r>
              <w:rPr>
                <w:rFonts w:ascii="Times New Roman"/>
                <w:b w:val="false"/>
                <w:i w:val="false"/>
                <w:color w:val="000000"/>
                <w:sz w:val="20"/>
              </w:rPr>
              <w:t>
Коробочный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обложен налетом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8133"/>
          <w:p>
            <w:pPr>
              <w:spacing w:after="20"/>
              <w:ind w:left="20"/>
              <w:jc w:val="both"/>
            </w:pPr>
            <w:r>
              <w:rPr>
                <w:rFonts w:ascii="Times New Roman"/>
                <w:b w:val="false"/>
                <w:i w:val="false"/>
                <w:color w:val="000000"/>
                <w:sz w:val="20"/>
              </w:rPr>
              <w:t>
Менструальный цикл:</w:t>
            </w:r>
          </w:p>
          <w:bookmarkEnd w:id="8133"/>
          <w:p>
            <w:pPr>
              <w:spacing w:after="20"/>
              <w:ind w:left="20"/>
              <w:jc w:val="both"/>
            </w:pPr>
            <w:r>
              <w:rPr>
                <w:rFonts w:ascii="Times New Roman"/>
                <w:b w:val="false"/>
                <w:i w:val="false"/>
                <w:color w:val="000000"/>
                <w:sz w:val="20"/>
              </w:rPr>
              <w:t>
без нарушенийнарушения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лечения: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8134"/>
          <w:p>
            <w:pPr>
              <w:spacing w:after="20"/>
              <w:ind w:left="20"/>
              <w:jc w:val="both"/>
            </w:pPr>
            <w:r>
              <w:rPr>
                <w:rFonts w:ascii="Times New Roman"/>
                <w:b w:val="false"/>
                <w:i w:val="false"/>
                <w:color w:val="000000"/>
                <w:sz w:val="20"/>
              </w:rPr>
              <w:t>
1</w:t>
            </w:r>
          </w:p>
          <w:bookmarkEnd w:id="813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8135"/>
          <w:p>
            <w:pPr>
              <w:spacing w:after="20"/>
              <w:ind w:left="20"/>
              <w:jc w:val="both"/>
            </w:pPr>
            <w:r>
              <w:rPr>
                <w:rFonts w:ascii="Times New Roman"/>
                <w:b w:val="false"/>
                <w:i w:val="false"/>
                <w:color w:val="000000"/>
                <w:sz w:val="20"/>
              </w:rPr>
              <w:t>
Удовлетворительное</w:t>
            </w:r>
          </w:p>
          <w:bookmarkEnd w:id="8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средней тяжести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тяжелое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агональное </w:t>
            </w:r>
          </w:p>
          <w:p>
            <w:pPr>
              <w:spacing w:after="20"/>
              <w:ind w:left="20"/>
              <w:jc w:val="both"/>
            </w:pPr>
            <w:r>
              <w:rPr>
                <w:rFonts w:ascii="Times New Roman"/>
                <w:b w:val="false"/>
                <w:i w:val="false"/>
                <w:color w:val="000000"/>
                <w:sz w:val="20"/>
              </w:rPr>
              <w:t>
биологическая смерть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8136"/>
          <w:p>
            <w:pPr>
              <w:spacing w:after="20"/>
              <w:ind w:left="20"/>
              <w:jc w:val="both"/>
            </w:pPr>
            <w:r>
              <w:rPr>
                <w:rFonts w:ascii="Times New Roman"/>
                <w:b w:val="false"/>
                <w:i w:val="false"/>
                <w:color w:val="000000"/>
                <w:sz w:val="20"/>
              </w:rPr>
              <w:t>
Живот:</w:t>
            </w:r>
          </w:p>
          <w:bookmarkEnd w:id="8136"/>
          <w:p>
            <w:pPr>
              <w:spacing w:after="20"/>
              <w:ind w:left="20"/>
              <w:jc w:val="both"/>
            </w:pPr>
            <w:r>
              <w:rPr>
                <w:rFonts w:ascii="Times New Roman"/>
                <w:b w:val="false"/>
                <w:i w:val="false"/>
                <w:color w:val="000000"/>
                <w:sz w:val="20"/>
              </w:rPr>
              <w:t>
</w:t>
            </w:r>
            <w:r>
              <w:rPr>
                <w:rFonts w:ascii="Times New Roman"/>
                <w:b w:val="false"/>
                <w:i w:val="false"/>
                <w:color w:val="000000"/>
                <w:sz w:val="20"/>
              </w:rPr>
              <w:t>мягкий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безболезн,</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болезн.,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w:t>
            </w:r>
          </w:p>
          <w:p>
            <w:pPr>
              <w:spacing w:after="20"/>
              <w:ind w:left="20"/>
              <w:jc w:val="both"/>
            </w:pPr>
            <w:r>
              <w:rPr>
                <w:rFonts w:ascii="Times New Roman"/>
                <w:b w:val="false"/>
                <w:i w:val="false"/>
                <w:color w:val="000000"/>
                <w:sz w:val="20"/>
              </w:rPr>
              <w:t>
</w:t>
            </w:r>
            <w:r>
              <w:rPr>
                <w:rFonts w:ascii="Times New Roman"/>
                <w:b w:val="false"/>
                <w:i w:val="false"/>
                <w:color w:val="000000"/>
                <w:sz w:val="20"/>
              </w:rPr>
              <w:t>вздут участ.в дых.</w:t>
            </w:r>
          </w:p>
          <w:p>
            <w:pPr>
              <w:spacing w:after="20"/>
              <w:ind w:left="20"/>
              <w:jc w:val="both"/>
            </w:pPr>
            <w:r>
              <w:rPr>
                <w:rFonts w:ascii="Times New Roman"/>
                <w:b w:val="false"/>
                <w:i w:val="false"/>
                <w:color w:val="000000"/>
                <w:sz w:val="20"/>
              </w:rPr>
              <w:t>
(да,нет)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8137"/>
          <w:p>
            <w:pPr>
              <w:spacing w:after="20"/>
              <w:ind w:left="20"/>
              <w:jc w:val="both"/>
            </w:pPr>
            <w:r>
              <w:rPr>
                <w:rFonts w:ascii="Times New Roman"/>
                <w:b w:val="false"/>
                <w:i w:val="false"/>
                <w:color w:val="000000"/>
                <w:sz w:val="20"/>
              </w:rPr>
              <w:t>
Сухожильн.</w:t>
            </w:r>
          </w:p>
          <w:bookmarkEnd w:id="8137"/>
          <w:p>
            <w:pPr>
              <w:spacing w:after="20"/>
              <w:ind w:left="20"/>
              <w:jc w:val="both"/>
            </w:pPr>
            <w:r>
              <w:rPr>
                <w:rFonts w:ascii="Times New Roman"/>
                <w:b w:val="false"/>
                <w:i w:val="false"/>
                <w:color w:val="000000"/>
                <w:sz w:val="20"/>
              </w:rPr>
              <w:t>
</w:t>
            </w:r>
            <w:r>
              <w:rPr>
                <w:rFonts w:ascii="Times New Roman"/>
                <w:b w:val="false"/>
                <w:i w:val="false"/>
                <w:color w:val="000000"/>
                <w:sz w:val="20"/>
              </w:rPr>
              <w:t>рефлексы: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симметр. снижены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П Л В Н повышен</w:t>
            </w:r>
          </w:p>
          <w:p>
            <w:pPr>
              <w:spacing w:after="20"/>
              <w:ind w:left="20"/>
              <w:jc w:val="both"/>
            </w:pPr>
            <w:r>
              <w:rPr>
                <w:rFonts w:ascii="Times New Roman"/>
                <w:b w:val="false"/>
                <w:i w:val="false"/>
                <w:color w:val="000000"/>
                <w:sz w:val="20"/>
              </w:rPr>
              <w:t>
П Л В Нотсутствует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8138"/>
          <w:p>
            <w:pPr>
              <w:spacing w:after="20"/>
              <w:ind w:left="20"/>
              <w:jc w:val="both"/>
            </w:pPr>
            <w:r>
              <w:rPr>
                <w:rFonts w:ascii="Times New Roman"/>
                <w:b w:val="false"/>
                <w:i w:val="false"/>
                <w:color w:val="000000"/>
                <w:sz w:val="20"/>
              </w:rPr>
              <w:t>
Улучшение</w:t>
            </w:r>
          </w:p>
          <w:bookmarkEnd w:id="8138"/>
          <w:p>
            <w:pPr>
              <w:spacing w:after="20"/>
              <w:ind w:left="20"/>
              <w:jc w:val="both"/>
            </w:pPr>
            <w:r>
              <w:rPr>
                <w:rFonts w:ascii="Times New Roman"/>
                <w:b w:val="false"/>
                <w:i w:val="false"/>
                <w:color w:val="000000"/>
                <w:sz w:val="20"/>
              </w:rPr>
              <w:t>
</w:t>
            </w:r>
            <w:r>
              <w:rPr>
                <w:rFonts w:ascii="Times New Roman"/>
                <w:b w:val="false"/>
                <w:i w:val="false"/>
                <w:color w:val="000000"/>
                <w:sz w:val="20"/>
              </w:rPr>
              <w:t>без изменений</w:t>
            </w:r>
          </w:p>
          <w:p>
            <w:pPr>
              <w:spacing w:after="20"/>
              <w:ind w:left="20"/>
              <w:jc w:val="both"/>
            </w:pPr>
            <w:r>
              <w:rPr>
                <w:rFonts w:ascii="Times New Roman"/>
                <w:b w:val="false"/>
                <w:i w:val="false"/>
                <w:color w:val="000000"/>
                <w:sz w:val="20"/>
              </w:rPr>
              <w:t>
ухудшение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отеки: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8139"/>
          <w:p>
            <w:pPr>
              <w:spacing w:after="20"/>
              <w:ind w:left="20"/>
              <w:jc w:val="both"/>
            </w:pPr>
            <w:r>
              <w:rPr>
                <w:rFonts w:ascii="Times New Roman"/>
                <w:b w:val="false"/>
                <w:i w:val="false"/>
                <w:color w:val="000000"/>
                <w:sz w:val="20"/>
              </w:rPr>
              <w:t>
Хрипы:</w:t>
            </w:r>
          </w:p>
          <w:bookmarkEnd w:id="8139"/>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w:t>
            </w:r>
          </w:p>
          <w:p>
            <w:pPr>
              <w:spacing w:after="20"/>
              <w:ind w:left="20"/>
              <w:jc w:val="both"/>
            </w:pPr>
            <w:r>
              <w:rPr>
                <w:rFonts w:ascii="Times New Roman"/>
                <w:b w:val="false"/>
                <w:i w:val="false"/>
                <w:color w:val="000000"/>
                <w:sz w:val="20"/>
              </w:rPr>
              <w:t>
влажные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 сфера парез (плегия) П Л В Н тонус мышц повышен (снижен) П Л В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8140"/>
          <w:p>
            <w:pPr>
              <w:spacing w:after="20"/>
              <w:ind w:left="20"/>
              <w:jc w:val="both"/>
            </w:pPr>
            <w:r>
              <w:rPr>
                <w:rFonts w:ascii="Times New Roman"/>
                <w:b w:val="false"/>
                <w:i w:val="false"/>
                <w:color w:val="000000"/>
                <w:sz w:val="20"/>
              </w:rPr>
              <w:t>
1</w:t>
            </w:r>
          </w:p>
          <w:bookmarkEnd w:id="814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пастозность Отечность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Сер.-сосудист. система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Симптомы:Щеткина-Бл. + -Ровзинга + -Ситковского + -Ортнера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8141"/>
          <w:p>
            <w:pPr>
              <w:spacing w:after="20"/>
              <w:ind w:left="20"/>
              <w:jc w:val="both"/>
            </w:pPr>
            <w:r>
              <w:rPr>
                <w:rFonts w:ascii="Times New Roman"/>
                <w:b w:val="false"/>
                <w:i w:val="false"/>
                <w:color w:val="000000"/>
                <w:sz w:val="20"/>
              </w:rPr>
              <w:t>
ясное оглушенность 1,2</w:t>
            </w:r>
          </w:p>
          <w:bookmarkEnd w:id="8141"/>
          <w:p>
            <w:pPr>
              <w:spacing w:after="20"/>
              <w:ind w:left="20"/>
              <w:jc w:val="both"/>
            </w:pPr>
            <w:r>
              <w:rPr>
                <w:rFonts w:ascii="Times New Roman"/>
                <w:b w:val="false"/>
                <w:i w:val="false"/>
                <w:color w:val="000000"/>
                <w:sz w:val="20"/>
              </w:rPr>
              <w:t>
</w:t>
            </w:r>
            <w:r>
              <w:rPr>
                <w:rFonts w:ascii="Times New Roman"/>
                <w:b w:val="false"/>
                <w:i w:val="false"/>
                <w:color w:val="000000"/>
                <w:sz w:val="20"/>
              </w:rPr>
              <w:t>сопоркома 1,2,3</w:t>
            </w:r>
          </w:p>
          <w:p>
            <w:pPr>
              <w:spacing w:after="20"/>
              <w:ind w:left="20"/>
              <w:jc w:val="both"/>
            </w:pPr>
            <w:r>
              <w:rPr>
                <w:rFonts w:ascii="Times New Roman"/>
                <w:b w:val="false"/>
                <w:i w:val="false"/>
                <w:color w:val="000000"/>
                <w:sz w:val="20"/>
              </w:rPr>
              <w:t>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8142"/>
          <w:p>
            <w:pPr>
              <w:spacing w:after="20"/>
              <w:ind w:left="20"/>
              <w:jc w:val="both"/>
            </w:pPr>
            <w:r>
              <w:rPr>
                <w:rFonts w:ascii="Times New Roman"/>
                <w:b w:val="false"/>
                <w:i w:val="false"/>
                <w:color w:val="000000"/>
                <w:sz w:val="20"/>
              </w:rPr>
              <w:t>
Тоны сердца:</w:t>
            </w:r>
          </w:p>
          <w:bookmarkEnd w:id="8142"/>
          <w:p>
            <w:pPr>
              <w:spacing w:after="20"/>
              <w:ind w:left="20"/>
              <w:jc w:val="both"/>
            </w:pPr>
            <w:r>
              <w:rPr>
                <w:rFonts w:ascii="Times New Roman"/>
                <w:b w:val="false"/>
                <w:i w:val="false"/>
                <w:color w:val="000000"/>
                <w:sz w:val="20"/>
              </w:rPr>
              <w:t>
</w:t>
            </w:r>
            <w:r>
              <w:rPr>
                <w:rFonts w:ascii="Times New Roman"/>
                <w:b w:val="false"/>
                <w:i w:val="false"/>
                <w:color w:val="000000"/>
                <w:sz w:val="20"/>
              </w:rPr>
              <w:t>ясные,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приглушенные,</w:t>
            </w:r>
          </w:p>
          <w:p>
            <w:pPr>
              <w:spacing w:after="20"/>
              <w:ind w:left="20"/>
              <w:jc w:val="both"/>
            </w:pPr>
            <w:r>
              <w:rPr>
                <w:rFonts w:ascii="Times New Roman"/>
                <w:b w:val="false"/>
                <w:i w:val="false"/>
                <w:color w:val="000000"/>
                <w:sz w:val="20"/>
              </w:rPr>
              <w:t>
глухие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8143"/>
          <w:p>
            <w:pPr>
              <w:spacing w:after="20"/>
              <w:ind w:left="20"/>
              <w:jc w:val="both"/>
            </w:pPr>
            <w:r>
              <w:rPr>
                <w:rFonts w:ascii="Times New Roman"/>
                <w:b w:val="false"/>
                <w:i w:val="false"/>
                <w:color w:val="000000"/>
                <w:sz w:val="20"/>
              </w:rPr>
              <w:t>
Одышка:</w:t>
            </w:r>
          </w:p>
          <w:bookmarkEnd w:id="8143"/>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Экспираторная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Инспираторная</w:t>
            </w:r>
          </w:p>
          <w:p>
            <w:pPr>
              <w:spacing w:after="20"/>
              <w:ind w:left="20"/>
              <w:jc w:val="both"/>
            </w:pPr>
            <w:r>
              <w:rPr>
                <w:rFonts w:ascii="Times New Roman"/>
                <w:b w:val="false"/>
                <w:i w:val="false"/>
                <w:color w:val="000000"/>
                <w:sz w:val="20"/>
              </w:rPr>
              <w:t>
смешанная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8144"/>
          <w:p>
            <w:pPr>
              <w:spacing w:after="20"/>
              <w:ind w:left="20"/>
              <w:jc w:val="both"/>
            </w:pPr>
            <w:r>
              <w:rPr>
                <w:rFonts w:ascii="Times New Roman"/>
                <w:b w:val="false"/>
                <w:i w:val="false"/>
                <w:color w:val="000000"/>
                <w:sz w:val="20"/>
              </w:rPr>
              <w:t>
Акушерский статус</w:t>
            </w:r>
          </w:p>
          <w:bookmarkEnd w:id="8144"/>
          <w:p>
            <w:pPr>
              <w:spacing w:after="20"/>
              <w:ind w:left="20"/>
              <w:jc w:val="both"/>
            </w:pPr>
            <w:r>
              <w:rPr>
                <w:rFonts w:ascii="Times New Roman"/>
                <w:b w:val="false"/>
                <w:i w:val="false"/>
                <w:color w:val="000000"/>
                <w:sz w:val="20"/>
              </w:rPr>
              <w:t>
</w:t>
            </w:r>
            <w:r>
              <w:rPr>
                <w:rFonts w:ascii="Times New Roman"/>
                <w:b w:val="false"/>
                <w:i w:val="false"/>
                <w:color w:val="000000"/>
                <w:sz w:val="20"/>
              </w:rPr>
              <w:t>Высота Дно Матки: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__ см.</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овоидной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округлой</w:t>
            </w:r>
          </w:p>
          <w:p>
            <w:pPr>
              <w:spacing w:after="20"/>
              <w:ind w:left="20"/>
              <w:jc w:val="both"/>
            </w:pPr>
            <w:r>
              <w:rPr>
                <w:rFonts w:ascii="Times New Roman"/>
                <w:b w:val="false"/>
                <w:i w:val="false"/>
                <w:color w:val="000000"/>
                <w:sz w:val="20"/>
              </w:rPr>
              <w:t>
</w:t>
            </w:r>
            <w:r>
              <w:rPr>
                <w:rFonts w:ascii="Times New Roman"/>
                <w:b w:val="false"/>
                <w:i w:val="false"/>
                <w:color w:val="000000"/>
                <w:sz w:val="20"/>
              </w:rPr>
              <w:t>др.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Тонус матки: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 схватки☐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продольное косое;☐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поперечное</w:t>
            </w:r>
          </w:p>
          <w:p>
            <w:pPr>
              <w:spacing w:after="20"/>
              <w:ind w:left="20"/>
              <w:jc w:val="both"/>
            </w:pPr>
            <w:r>
              <w:rPr>
                <w:rFonts w:ascii="Times New Roman"/>
                <w:b w:val="false"/>
                <w:i w:val="false"/>
                <w:color w:val="000000"/>
                <w:sz w:val="20"/>
              </w:rPr>
              <w:t>
Предлежащая часть__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8145"/>
          <w:p>
            <w:pPr>
              <w:spacing w:after="20"/>
              <w:ind w:left="20"/>
              <w:jc w:val="both"/>
            </w:pPr>
            <w:r>
              <w:rPr>
                <w:rFonts w:ascii="Times New Roman"/>
                <w:b w:val="false"/>
                <w:i w:val="false"/>
                <w:color w:val="000000"/>
                <w:sz w:val="20"/>
              </w:rPr>
              <w:t>
Шумы:</w:t>
            </w:r>
          </w:p>
          <w:bookmarkEnd w:id="8145"/>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систолическ,</w:t>
            </w:r>
          </w:p>
          <w:p>
            <w:pPr>
              <w:spacing w:after="20"/>
              <w:ind w:left="20"/>
              <w:jc w:val="both"/>
            </w:pPr>
            <w:r>
              <w:rPr>
                <w:rFonts w:ascii="Times New Roman"/>
                <w:b w:val="false"/>
                <w:i w:val="false"/>
                <w:color w:val="000000"/>
                <w:sz w:val="20"/>
              </w:rPr>
              <w:t>
диастолическ.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Болевая чувствительн. снижен П Л В 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в нормеувеличена, см плотная болезненна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 в норме увеличена см плотная болезненна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8146"/>
          <w:p>
            <w:pPr>
              <w:spacing w:after="20"/>
              <w:ind w:left="20"/>
              <w:jc w:val="both"/>
            </w:pPr>
            <w:r>
              <w:rPr>
                <w:rFonts w:ascii="Times New Roman"/>
                <w:b w:val="false"/>
                <w:i w:val="false"/>
                <w:color w:val="000000"/>
                <w:sz w:val="20"/>
              </w:rPr>
              <w:t>
Пульс</w:t>
            </w:r>
          </w:p>
          <w:bookmarkEnd w:id="8146"/>
          <w:p>
            <w:pPr>
              <w:spacing w:after="20"/>
              <w:ind w:left="20"/>
              <w:jc w:val="both"/>
            </w:pPr>
            <w:r>
              <w:rPr>
                <w:rFonts w:ascii="Times New Roman"/>
                <w:b w:val="false"/>
                <w:i w:val="false"/>
                <w:color w:val="000000"/>
                <w:sz w:val="20"/>
              </w:rPr>
              <w:t>
</w:t>
            </w:r>
            <w:r>
              <w:rPr>
                <w:rFonts w:ascii="Times New Roman"/>
                <w:b w:val="false"/>
                <w:i w:val="false"/>
                <w:color w:val="000000"/>
                <w:sz w:val="20"/>
              </w:rPr>
              <w:t>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качест.ритмичный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аритмичный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слабого наполнения</w:t>
            </w:r>
          </w:p>
          <w:p>
            <w:pPr>
              <w:spacing w:after="20"/>
              <w:ind w:left="20"/>
              <w:jc w:val="both"/>
            </w:pPr>
            <w:r>
              <w:rPr>
                <w:rFonts w:ascii="Times New Roman"/>
                <w:b w:val="false"/>
                <w:i w:val="false"/>
                <w:color w:val="000000"/>
                <w:sz w:val="20"/>
              </w:rPr>
              <w:t>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статус: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патологии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8147"/>
          <w:p>
            <w:pPr>
              <w:spacing w:after="20"/>
              <w:ind w:left="20"/>
              <w:jc w:val="both"/>
            </w:pPr>
            <w:r>
              <w:rPr>
                <w:rFonts w:ascii="Times New Roman"/>
                <w:b w:val="false"/>
                <w:i w:val="false"/>
                <w:color w:val="000000"/>
                <w:sz w:val="20"/>
              </w:rPr>
              <w:t>
Афазия:</w:t>
            </w:r>
          </w:p>
          <w:bookmarkEnd w:id="8147"/>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сенсорная,</w:t>
            </w:r>
          </w:p>
          <w:p>
            <w:pPr>
              <w:spacing w:after="20"/>
              <w:ind w:left="20"/>
              <w:jc w:val="both"/>
            </w:pPr>
            <w:r>
              <w:rPr>
                <w:rFonts w:ascii="Times New Roman"/>
                <w:b w:val="false"/>
                <w:i w:val="false"/>
                <w:color w:val="000000"/>
                <w:sz w:val="20"/>
              </w:rPr>
              <w:t>
тотальная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Менингеальн. симпт. Ригидность п. п. Кернига (+-) Брудзинский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8148"/>
          <w:p>
            <w:pPr>
              <w:spacing w:after="20"/>
              <w:ind w:left="20"/>
              <w:jc w:val="both"/>
            </w:pPr>
            <w:r>
              <w:rPr>
                <w:rFonts w:ascii="Times New Roman"/>
                <w:b w:val="false"/>
                <w:i w:val="false"/>
                <w:color w:val="000000"/>
                <w:sz w:val="20"/>
              </w:rPr>
              <w:t>
1</w:t>
            </w:r>
          </w:p>
          <w:bookmarkEnd w:id="8148"/>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8149"/>
          <w:p>
            <w:pPr>
              <w:spacing w:after="20"/>
              <w:ind w:left="20"/>
              <w:jc w:val="both"/>
            </w:pPr>
            <w:r>
              <w:rPr>
                <w:rFonts w:ascii="Times New Roman"/>
                <w:b w:val="false"/>
                <w:i w:val="false"/>
                <w:color w:val="000000"/>
                <w:sz w:val="20"/>
              </w:rPr>
              <w:t>
спокоен</w:t>
            </w:r>
          </w:p>
          <w:bookmarkEnd w:id="8149"/>
          <w:p>
            <w:pPr>
              <w:spacing w:after="20"/>
              <w:ind w:left="20"/>
              <w:jc w:val="both"/>
            </w:pPr>
            <w:r>
              <w:rPr>
                <w:rFonts w:ascii="Times New Roman"/>
                <w:b w:val="false"/>
                <w:i w:val="false"/>
                <w:color w:val="000000"/>
                <w:sz w:val="20"/>
              </w:rPr>
              <w:t>
</w:t>
            </w:r>
            <w:r>
              <w:rPr>
                <w:rFonts w:ascii="Times New Roman"/>
                <w:b w:val="false"/>
                <w:i w:val="false"/>
                <w:color w:val="000000"/>
                <w:sz w:val="20"/>
              </w:rPr>
              <w:t>возбужден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вялый,</w:t>
            </w:r>
          </w:p>
          <w:p>
            <w:pPr>
              <w:spacing w:after="20"/>
              <w:ind w:left="20"/>
              <w:jc w:val="both"/>
            </w:pPr>
            <w:r>
              <w:rPr>
                <w:rFonts w:ascii="Times New Roman"/>
                <w:b w:val="false"/>
                <w:i w:val="false"/>
                <w:color w:val="000000"/>
                <w:sz w:val="20"/>
              </w:rPr>
              <w:t>
заторможен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8150"/>
          <w:p>
            <w:pPr>
              <w:spacing w:after="20"/>
              <w:ind w:left="20"/>
              <w:jc w:val="both"/>
            </w:pPr>
            <w:r>
              <w:rPr>
                <w:rFonts w:ascii="Times New Roman"/>
                <w:b w:val="false"/>
                <w:i w:val="false"/>
                <w:color w:val="000000"/>
                <w:sz w:val="20"/>
              </w:rPr>
              <w:t>
1</w:t>
            </w:r>
          </w:p>
          <w:bookmarkEnd w:id="8150"/>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Бабинского П Лс. Оппенгейма П Лс. натяж. периф.нервов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8151"/>
          <w:p>
            <w:pPr>
              <w:spacing w:after="20"/>
              <w:ind w:left="20"/>
              <w:jc w:val="both"/>
            </w:pPr>
            <w:r>
              <w:rPr>
                <w:rFonts w:ascii="Times New Roman"/>
                <w:b w:val="false"/>
                <w:i w:val="false"/>
                <w:color w:val="000000"/>
                <w:sz w:val="20"/>
              </w:rPr>
              <w:t>
Ч</w:t>
            </w:r>
          </w:p>
          <w:bookmarkEnd w:id="8151"/>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8152"/>
          <w:p>
            <w:pPr>
              <w:spacing w:after="20"/>
              <w:ind w:left="20"/>
              <w:jc w:val="both"/>
            </w:pPr>
            <w:r>
              <w:rPr>
                <w:rFonts w:ascii="Times New Roman"/>
                <w:b w:val="false"/>
                <w:i w:val="false"/>
                <w:color w:val="000000"/>
                <w:sz w:val="20"/>
              </w:rPr>
              <w:t>
Мочеотделение:</w:t>
            </w:r>
          </w:p>
          <w:bookmarkEnd w:id="8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Нормальное</w:t>
            </w:r>
          </w:p>
          <w:p>
            <w:pPr>
              <w:spacing w:after="20"/>
              <w:ind w:left="20"/>
              <w:jc w:val="both"/>
            </w:pPr>
            <w:r>
              <w:rPr>
                <w:rFonts w:ascii="Times New Roman"/>
                <w:b w:val="false"/>
                <w:i w:val="false"/>
                <w:color w:val="000000"/>
                <w:sz w:val="20"/>
              </w:rPr>
              <w:t>
Дизурия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АДправ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8153"/>
          <w:p>
            <w:pPr>
              <w:spacing w:after="20"/>
              <w:ind w:left="20"/>
              <w:jc w:val="both"/>
            </w:pPr>
            <w:r>
              <w:rPr>
                <w:rFonts w:ascii="Times New Roman"/>
                <w:b w:val="false"/>
                <w:i w:val="false"/>
                <w:color w:val="000000"/>
                <w:sz w:val="20"/>
              </w:rPr>
              <w:t>
нормальное</w:t>
            </w:r>
          </w:p>
          <w:bookmarkEnd w:id="8153"/>
          <w:p>
            <w:pPr>
              <w:spacing w:after="20"/>
              <w:ind w:left="20"/>
              <w:jc w:val="both"/>
            </w:pPr>
            <w:r>
              <w:rPr>
                <w:rFonts w:ascii="Times New Roman"/>
                <w:b w:val="false"/>
                <w:i w:val="false"/>
                <w:color w:val="000000"/>
                <w:sz w:val="20"/>
              </w:rPr>
              <w:t>
</w:t>
            </w:r>
            <w:r>
              <w:rPr>
                <w:rFonts w:ascii="Times New Roman"/>
                <w:b w:val="false"/>
                <w:i w:val="false"/>
                <w:color w:val="000000"/>
                <w:sz w:val="20"/>
              </w:rPr>
              <w:t>реакция на свет живая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ослабленная</w:t>
            </w:r>
          </w:p>
          <w:p>
            <w:pPr>
              <w:spacing w:after="20"/>
              <w:ind w:left="20"/>
              <w:jc w:val="both"/>
            </w:pPr>
            <w:r>
              <w:rPr>
                <w:rFonts w:ascii="Times New Roman"/>
                <w:b w:val="false"/>
                <w:i w:val="false"/>
                <w:color w:val="000000"/>
                <w:sz w:val="20"/>
              </w:rPr>
              <w:t>
отсутствует) анизокория D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8154"/>
          <w:p>
            <w:pPr>
              <w:spacing w:after="20"/>
              <w:ind w:left="20"/>
              <w:jc w:val="both"/>
            </w:pPr>
            <w:r>
              <w:rPr>
                <w:rFonts w:ascii="Times New Roman"/>
                <w:b w:val="false"/>
                <w:i w:val="false"/>
                <w:color w:val="000000"/>
                <w:sz w:val="20"/>
              </w:rPr>
              <w:t>
Глазные яблоки: парез взора П Л</w:t>
            </w:r>
          </w:p>
          <w:bookmarkEnd w:id="8154"/>
          <w:p>
            <w:pPr>
              <w:spacing w:after="20"/>
              <w:ind w:left="20"/>
              <w:jc w:val="both"/>
            </w:pPr>
            <w:r>
              <w:rPr>
                <w:rFonts w:ascii="Times New Roman"/>
                <w:b w:val="false"/>
                <w:i w:val="false"/>
                <w:color w:val="000000"/>
                <w:sz w:val="20"/>
              </w:rPr>
              <w:t>
Нистагм гориз., верт.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8155"/>
          <w:p>
            <w:pPr>
              <w:spacing w:after="20"/>
              <w:ind w:left="20"/>
              <w:jc w:val="both"/>
            </w:pPr>
            <w:r>
              <w:rPr>
                <w:rFonts w:ascii="Times New Roman"/>
                <w:b w:val="false"/>
                <w:i w:val="false"/>
                <w:color w:val="000000"/>
                <w:sz w:val="20"/>
              </w:rPr>
              <w:t>
1</w:t>
            </w:r>
          </w:p>
          <w:bookmarkEnd w:id="815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8156"/>
          <w:p>
            <w:pPr>
              <w:spacing w:after="20"/>
              <w:ind w:left="20"/>
              <w:jc w:val="both"/>
            </w:pPr>
            <w:r>
              <w:rPr>
                <w:rFonts w:ascii="Times New Roman"/>
                <w:b w:val="false"/>
                <w:i w:val="false"/>
                <w:color w:val="000000"/>
                <w:sz w:val="20"/>
              </w:rPr>
              <w:t>
спокойный гиперемияотечность</w:t>
            </w:r>
          </w:p>
          <w:bookmarkEnd w:id="8156"/>
          <w:p>
            <w:pPr>
              <w:spacing w:after="20"/>
              <w:ind w:left="20"/>
              <w:jc w:val="both"/>
            </w:pPr>
            <w:r>
              <w:rPr>
                <w:rFonts w:ascii="Times New Roman"/>
                <w:b w:val="false"/>
                <w:i w:val="false"/>
                <w:color w:val="000000"/>
                <w:sz w:val="20"/>
              </w:rPr>
              <w:t>
</w:t>
            </w:r>
            <w:r>
              <w:rPr>
                <w:rFonts w:ascii="Times New Roman"/>
                <w:b w:val="false"/>
                <w:i w:val="false"/>
                <w:color w:val="000000"/>
                <w:sz w:val="20"/>
              </w:rPr>
              <w:t>Миндалины: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w:t>
            </w:r>
          </w:p>
          <w:p>
            <w:pPr>
              <w:spacing w:after="20"/>
              <w:ind w:left="20"/>
              <w:jc w:val="both"/>
            </w:pPr>
            <w:r>
              <w:rPr>
                <w:rFonts w:ascii="Times New Roman"/>
                <w:b w:val="false"/>
                <w:i w:val="false"/>
                <w:color w:val="000000"/>
                <w:sz w:val="20"/>
              </w:rPr>
              <w:t>
</w:t>
            </w:r>
            <w:r>
              <w:rPr>
                <w:rFonts w:ascii="Times New Roman"/>
                <w:b w:val="false"/>
                <w:i w:val="false"/>
                <w:color w:val="000000"/>
                <w:sz w:val="20"/>
              </w:rPr>
              <w:t>рыхлые,</w:t>
            </w:r>
          </w:p>
          <w:p>
            <w:pPr>
              <w:spacing w:after="20"/>
              <w:ind w:left="20"/>
              <w:jc w:val="both"/>
            </w:pPr>
            <w:r>
              <w:rPr>
                <w:rFonts w:ascii="Times New Roman"/>
                <w:b w:val="false"/>
                <w:i w:val="false"/>
                <w:color w:val="000000"/>
                <w:sz w:val="20"/>
              </w:rPr>
              <w:t>
пробки бездері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(П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груд.кл: нормаль. снижена П. Л.патолог. дыхание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П ЛНосогубн. скл. сглаж. нарушения глотания отклон. языка П Л опущение угла 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8157"/>
          <w:p>
            <w:pPr>
              <w:spacing w:after="20"/>
              <w:ind w:left="20"/>
              <w:jc w:val="both"/>
            </w:pPr>
            <w:r>
              <w:rPr>
                <w:rFonts w:ascii="Times New Roman"/>
                <w:b w:val="false"/>
                <w:i w:val="false"/>
                <w:color w:val="000000"/>
                <w:sz w:val="20"/>
              </w:rPr>
              <w:t>
Кожные покровы:</w:t>
            </w:r>
          </w:p>
          <w:bookmarkEnd w:id="8157"/>
          <w:p>
            <w:pPr>
              <w:spacing w:after="20"/>
              <w:ind w:left="20"/>
              <w:jc w:val="both"/>
            </w:pPr>
            <w:r>
              <w:rPr>
                <w:rFonts w:ascii="Times New Roman"/>
                <w:b w:val="false"/>
                <w:i w:val="false"/>
                <w:color w:val="000000"/>
                <w:sz w:val="20"/>
              </w:rPr>
              <w:t>
</w:t>
            </w:r>
            <w:r>
              <w:rPr>
                <w:rFonts w:ascii="Times New Roman"/>
                <w:b w:val="false"/>
                <w:i w:val="false"/>
                <w:color w:val="000000"/>
                <w:sz w:val="20"/>
              </w:rPr>
              <w:t>1 физиологические</w:t>
            </w:r>
          </w:p>
          <w:p>
            <w:pPr>
              <w:spacing w:after="20"/>
              <w:ind w:left="20"/>
              <w:jc w:val="both"/>
            </w:pPr>
            <w:r>
              <w:rPr>
                <w:rFonts w:ascii="Times New Roman"/>
                <w:b w:val="false"/>
                <w:i w:val="false"/>
                <w:color w:val="000000"/>
                <w:sz w:val="20"/>
              </w:rPr>
              <w:t>
2 бледные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аускульт.: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8158"/>
          <w:p>
            <w:pPr>
              <w:spacing w:after="20"/>
              <w:ind w:left="20"/>
              <w:jc w:val="both"/>
            </w:pPr>
            <w:r>
              <w:rPr>
                <w:rFonts w:ascii="Times New Roman"/>
                <w:b w:val="false"/>
                <w:i w:val="false"/>
                <w:color w:val="000000"/>
                <w:sz w:val="20"/>
              </w:rPr>
              <w:t>
Язык:</w:t>
            </w:r>
          </w:p>
          <w:bookmarkEnd w:id="8158"/>
          <w:p>
            <w:pPr>
              <w:spacing w:after="20"/>
              <w:ind w:left="20"/>
              <w:jc w:val="both"/>
            </w:pPr>
            <w:r>
              <w:rPr>
                <w:rFonts w:ascii="Times New Roman"/>
                <w:b w:val="false"/>
                <w:i w:val="false"/>
                <w:color w:val="000000"/>
                <w:sz w:val="20"/>
              </w:rPr>
              <w:t>
чистый, влажный-сухой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скорой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диагностики: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9" w:id="8159"/>
    <w:p>
      <w:pPr>
        <w:spacing w:after="0"/>
        <w:ind w:left="0"/>
        <w:jc w:val="both"/>
      </w:pPr>
      <w:r>
        <w:rPr>
          <w:rFonts w:ascii="Times New Roman"/>
          <w:b w:val="false"/>
          <w:i w:val="false"/>
          <w:color w:val="000000"/>
          <w:sz w:val="28"/>
        </w:rPr>
        <w:t>
      Карту заполнил: Ф.И.О. (при его наличии) и идентификатор врача (фельдшера)</w:t>
      </w:r>
    </w:p>
    <w:bookmarkEnd w:id="8159"/>
    <w:bookmarkStart w:name="z5900" w:id="8160"/>
    <w:p>
      <w:pPr>
        <w:spacing w:after="0"/>
        <w:ind w:left="0"/>
        <w:jc w:val="left"/>
      </w:pPr>
      <w:r>
        <w:rPr>
          <w:rFonts w:ascii="Times New Roman"/>
          <w:b/>
          <w:i w:val="false"/>
          <w:color w:val="000000"/>
        </w:rPr>
        <w:t xml:space="preserve"> Форма № 086/у "Сигнальный лист участковому врачу"</w:t>
      </w:r>
    </w:p>
    <w:bookmarkEnd w:id="8160"/>
    <w:bookmarkStart w:name="z5901" w:id="8161"/>
    <w:p>
      <w:pPr>
        <w:spacing w:after="0"/>
        <w:ind w:left="0"/>
        <w:jc w:val="both"/>
      </w:pPr>
      <w:r>
        <w:rPr>
          <w:rFonts w:ascii="Times New Roman"/>
          <w:b w:val="false"/>
          <w:i w:val="false"/>
          <w:color w:val="000000"/>
          <w:sz w:val="28"/>
        </w:rPr>
        <w:t>
      Указать МО (из регистра МО):</w:t>
      </w:r>
    </w:p>
    <w:bookmarkEnd w:id="8161"/>
    <w:bookmarkStart w:name="z5902" w:id="8162"/>
    <w:p>
      <w:pPr>
        <w:spacing w:after="0"/>
        <w:ind w:left="0"/>
        <w:jc w:val="both"/>
      </w:pPr>
      <w:r>
        <w:rPr>
          <w:rFonts w:ascii="Times New Roman"/>
          <w:b w:val="false"/>
          <w:i w:val="false"/>
          <w:color w:val="000000"/>
          <w:sz w:val="28"/>
        </w:rPr>
        <w:t>
      1. Дата и время заполнения</w:t>
      </w:r>
    </w:p>
    <w:bookmarkEnd w:id="8162"/>
    <w:bookmarkStart w:name="z5903" w:id="8163"/>
    <w:p>
      <w:pPr>
        <w:spacing w:after="0"/>
        <w:ind w:left="0"/>
        <w:jc w:val="both"/>
      </w:pPr>
      <w:r>
        <w:rPr>
          <w:rFonts w:ascii="Times New Roman"/>
          <w:b w:val="false"/>
          <w:i w:val="false"/>
          <w:color w:val="000000"/>
          <w:sz w:val="28"/>
        </w:rPr>
        <w:t>
      2. Индивидуальный идентификационный номер/ номер паспорта пациента</w:t>
      </w:r>
    </w:p>
    <w:bookmarkEnd w:id="8163"/>
    <w:bookmarkStart w:name="z5904" w:id="8164"/>
    <w:p>
      <w:pPr>
        <w:spacing w:after="0"/>
        <w:ind w:left="0"/>
        <w:jc w:val="both"/>
      </w:pPr>
      <w:r>
        <w:rPr>
          <w:rFonts w:ascii="Times New Roman"/>
          <w:b w:val="false"/>
          <w:i w:val="false"/>
          <w:color w:val="000000"/>
          <w:sz w:val="28"/>
        </w:rPr>
        <w:t>
      3. Фамилия, имя, отчество (при его наличии) пациента 4. Дата рождения</w:t>
      </w:r>
    </w:p>
    <w:bookmarkEnd w:id="8164"/>
    <w:bookmarkStart w:name="z5905" w:id="8165"/>
    <w:p>
      <w:pPr>
        <w:spacing w:after="0"/>
        <w:ind w:left="0"/>
        <w:jc w:val="both"/>
      </w:pPr>
      <w:r>
        <w:rPr>
          <w:rFonts w:ascii="Times New Roman"/>
          <w:b w:val="false"/>
          <w:i w:val="false"/>
          <w:color w:val="000000"/>
          <w:sz w:val="28"/>
        </w:rPr>
        <w:t>
      5. Диагноз</w:t>
      </w:r>
    </w:p>
    <w:bookmarkEnd w:id="8165"/>
    <w:bookmarkStart w:name="z5906" w:id="8166"/>
    <w:p>
      <w:pPr>
        <w:spacing w:after="0"/>
        <w:ind w:left="0"/>
        <w:jc w:val="both"/>
      </w:pPr>
      <w:r>
        <w:rPr>
          <w:rFonts w:ascii="Times New Roman"/>
          <w:b w:val="false"/>
          <w:i w:val="false"/>
          <w:color w:val="000000"/>
          <w:sz w:val="28"/>
        </w:rPr>
        <w:t>
      6. Объективные данные пациента (артериальное давление, частота сердечных сокращений, частота дыхания, температура)</w:t>
      </w:r>
    </w:p>
    <w:bookmarkEnd w:id="8166"/>
    <w:bookmarkStart w:name="z5907" w:id="8167"/>
    <w:p>
      <w:pPr>
        <w:spacing w:after="0"/>
        <w:ind w:left="0"/>
        <w:jc w:val="both"/>
      </w:pPr>
      <w:r>
        <w:rPr>
          <w:rFonts w:ascii="Times New Roman"/>
          <w:b w:val="false"/>
          <w:i w:val="false"/>
          <w:color w:val="000000"/>
          <w:sz w:val="28"/>
        </w:rPr>
        <w:t>
      7. Оказанная помощь больному, оставленному дома</w:t>
      </w:r>
    </w:p>
    <w:bookmarkEnd w:id="8167"/>
    <w:bookmarkStart w:name="z5908" w:id="8168"/>
    <w:p>
      <w:pPr>
        <w:spacing w:after="0"/>
        <w:ind w:left="0"/>
        <w:jc w:val="both"/>
      </w:pPr>
      <w:r>
        <w:rPr>
          <w:rFonts w:ascii="Times New Roman"/>
          <w:b w:val="false"/>
          <w:i w:val="false"/>
          <w:color w:val="000000"/>
          <w:sz w:val="28"/>
        </w:rPr>
        <w:t>
      8. Рекомендации</w:t>
      </w:r>
    </w:p>
    <w:bookmarkEnd w:id="8168"/>
    <w:bookmarkStart w:name="z5909" w:id="8169"/>
    <w:p>
      <w:pPr>
        <w:spacing w:after="0"/>
        <w:ind w:left="0"/>
        <w:jc w:val="both"/>
      </w:pPr>
      <w:r>
        <w:rPr>
          <w:rFonts w:ascii="Times New Roman"/>
          <w:b w:val="false"/>
          <w:i w:val="false"/>
          <w:color w:val="000000"/>
          <w:sz w:val="28"/>
        </w:rPr>
        <w:t>
      9. Фамилия, имя, отчество (при его наличии) и идентификатор врача/фельдшера выездной бригады</w:t>
      </w:r>
    </w:p>
    <w:bookmarkEnd w:id="8169"/>
    <w:bookmarkStart w:name="z5910" w:id="8170"/>
    <w:p>
      <w:pPr>
        <w:spacing w:after="0"/>
        <w:ind w:left="0"/>
        <w:jc w:val="left"/>
      </w:pPr>
      <w:r>
        <w:rPr>
          <w:rFonts w:ascii="Times New Roman"/>
          <w:b/>
          <w:i w:val="false"/>
          <w:color w:val="000000"/>
        </w:rPr>
        <w:t xml:space="preserve"> Форма № 087/у "Карта вызова мобильной бригады санитарной авиации"</w:t>
      </w:r>
    </w:p>
    <w:bookmarkEnd w:id="8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РЦСА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 заявки в авиа компанию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назначенного вылета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фактического вылета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в стационар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выезда из стационара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вылета из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доставки в стационар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обратно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1" w:id="8171"/>
    <w:p>
      <w:pPr>
        <w:spacing w:after="0"/>
        <w:ind w:left="0"/>
        <w:jc w:val="both"/>
      </w:pPr>
      <w:r>
        <w:rPr>
          <w:rFonts w:ascii="Times New Roman"/>
          <w:b w:val="false"/>
          <w:i w:val="false"/>
          <w:color w:val="000000"/>
          <w:sz w:val="28"/>
        </w:rPr>
        <w:t>
      Штрих код ____|____|____|____|____|____|____|____|____|____|____|____|</w:t>
      </w:r>
    </w:p>
    <w:bookmarkEnd w:id="8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8172"/>
          <w:p>
            <w:pPr>
              <w:spacing w:after="20"/>
              <w:ind w:left="20"/>
              <w:jc w:val="both"/>
            </w:pPr>
            <w:r>
              <w:rPr>
                <w:rFonts w:ascii="Times New Roman"/>
                <w:b w:val="false"/>
                <w:i w:val="false"/>
                <w:color w:val="000000"/>
                <w:sz w:val="20"/>
              </w:rPr>
              <w:t>
ИИН</w:t>
            </w:r>
          </w:p>
          <w:bookmarkEnd w:id="8172"/>
          <w:p>
            <w:pPr>
              <w:spacing w:after="20"/>
              <w:ind w:left="20"/>
              <w:jc w:val="both"/>
            </w:pPr>
            <w:r>
              <w:rPr>
                <w:rFonts w:ascii="Times New Roman"/>
                <w:b w:val="false"/>
                <w:i w:val="false"/>
                <w:color w:val="000000"/>
                <w:sz w:val="20"/>
              </w:rPr>
              <w:t>
Ф.И.О. (при его наличии) пациента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8173"/>
          <w:p>
            <w:pPr>
              <w:spacing w:after="20"/>
              <w:ind w:left="20"/>
              <w:jc w:val="both"/>
            </w:pPr>
            <w:r>
              <w:rPr>
                <w:rFonts w:ascii="Times New Roman"/>
                <w:b w:val="false"/>
                <w:i w:val="false"/>
                <w:color w:val="000000"/>
                <w:sz w:val="20"/>
              </w:rPr>
              <w:t>
№</w:t>
            </w:r>
          </w:p>
          <w:bookmarkEnd w:id="8173"/>
          <w:p>
            <w:pPr>
              <w:spacing w:after="20"/>
              <w:ind w:left="20"/>
              <w:jc w:val="both"/>
            </w:pPr>
            <w:r>
              <w:rPr>
                <w:rFonts w:ascii="Times New Roman"/>
                <w:b w:val="false"/>
                <w:i w:val="false"/>
                <w:color w:val="000000"/>
                <w:sz w:val="20"/>
              </w:rPr>
              <w:t>
Оперативной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 Пол М/Ж (нужное подчеркнуть)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8174"/>
          <w:p>
            <w:pPr>
              <w:spacing w:after="20"/>
              <w:ind w:left="20"/>
              <w:jc w:val="both"/>
            </w:pPr>
            <w:r>
              <w:rPr>
                <w:rFonts w:ascii="Times New Roman"/>
                <w:b w:val="false"/>
                <w:i w:val="false"/>
                <w:color w:val="000000"/>
                <w:sz w:val="20"/>
              </w:rPr>
              <w:t>
Диагноз: код МКБ-10</w:t>
            </w:r>
          </w:p>
          <w:bookmarkEnd w:id="8174"/>
          <w:bookmarkStart w:name="z5915" w:id="8175"/>
          <w:p>
            <w:pPr>
              <w:spacing w:after="20"/>
              <w:ind w:left="20"/>
              <w:jc w:val="both"/>
            </w:pPr>
          </w:p>
          <w:bookmarkEnd w:id="8175"/>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4318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травмы: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8176"/>
          <w:p>
            <w:pPr>
              <w:spacing w:after="20"/>
              <w:ind w:left="20"/>
              <w:jc w:val="both"/>
            </w:pPr>
            <w:r>
              <w:rPr>
                <w:rFonts w:ascii="Times New Roman"/>
                <w:b w:val="false"/>
                <w:i w:val="false"/>
                <w:color w:val="000000"/>
                <w:sz w:val="20"/>
              </w:rPr>
              <w:t>
Жалобы в стационаре:</w:t>
            </w:r>
          </w:p>
          <w:bookmarkEnd w:id="8176"/>
          <w:bookmarkStart w:name="z5917" w:id="8177"/>
          <w:p>
            <w:pPr>
              <w:spacing w:after="20"/>
              <w:ind w:left="20"/>
              <w:jc w:val="both"/>
            </w:pPr>
          </w:p>
          <w:bookmarkEnd w:id="817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5919" w:id="8178"/>
          <w:p>
            <w:pPr>
              <w:spacing w:after="20"/>
              <w:ind w:left="20"/>
              <w:jc w:val="both"/>
            </w:pPr>
          </w:p>
          <w:bookmarkEnd w:id="817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8179"/>
          <w:p>
            <w:pPr>
              <w:spacing w:after="20"/>
              <w:ind w:left="20"/>
              <w:jc w:val="both"/>
            </w:pPr>
            <w:r>
              <w:rPr>
                <w:rFonts w:ascii="Times New Roman"/>
                <w:b w:val="false"/>
                <w:i w:val="false"/>
                <w:color w:val="000000"/>
                <w:sz w:val="20"/>
              </w:rPr>
              <w:t>
Объективные данные:Активность:</w:t>
            </w:r>
          </w:p>
          <w:bookmarkEnd w:id="8179"/>
          <w:bookmarkStart w:name="z5921" w:id="8180"/>
          <w:p>
            <w:pPr>
              <w:spacing w:after="20"/>
              <w:ind w:left="20"/>
              <w:jc w:val="both"/>
            </w:pPr>
          </w:p>
          <w:bookmarkEnd w:id="818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сохранена;</w:t>
            </w:r>
          </w:p>
          <w:p>
            <w:pPr>
              <w:spacing w:after="20"/>
              <w:ind w:left="20"/>
              <w:jc w:val="both"/>
            </w:pPr>
          </w:p>
          <w:bookmarkStart w:name="z5923" w:id="8181"/>
          <w:p>
            <w:pPr>
              <w:spacing w:after="20"/>
              <w:ind w:left="20"/>
              <w:jc w:val="both"/>
            </w:pPr>
          </w:p>
          <w:bookmarkEnd w:id="818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ограничена;</w:t>
            </w:r>
          </w:p>
          <w:p>
            <w:pPr>
              <w:spacing w:after="20"/>
              <w:ind w:left="20"/>
              <w:jc w:val="both"/>
            </w:pPr>
          </w:p>
          <w:bookmarkStart w:name="z5925" w:id="8182"/>
          <w:p>
            <w:pPr>
              <w:spacing w:after="20"/>
              <w:ind w:left="20"/>
              <w:jc w:val="both"/>
            </w:pPr>
          </w:p>
          <w:bookmarkEnd w:id="818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резко ограничена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p>
          <w:p>
            <w:pPr>
              <w:spacing w:after="20"/>
              <w:ind w:left="20"/>
              <w:jc w:val="both"/>
            </w:pPr>
          </w:p>
          <w:bookmarkStart w:name="z5928" w:id="8183"/>
          <w:p>
            <w:pPr>
              <w:spacing w:after="20"/>
              <w:ind w:left="20"/>
              <w:jc w:val="both"/>
            </w:pPr>
          </w:p>
          <w:bookmarkEnd w:id="818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5929" w:id="8184"/>
          <w:p>
            <w:pPr>
              <w:spacing w:after="20"/>
              <w:ind w:left="20"/>
              <w:jc w:val="both"/>
            </w:pPr>
          </w:p>
          <w:bookmarkEnd w:id="818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астенич.</w:t>
            </w:r>
          </w:p>
          <w:p>
            <w:pPr>
              <w:spacing w:after="20"/>
              <w:ind w:left="20"/>
              <w:jc w:val="both"/>
            </w:pPr>
          </w:p>
          <w:bookmarkStart w:name="z5931" w:id="8185"/>
          <w:p>
            <w:pPr>
              <w:spacing w:after="20"/>
              <w:ind w:left="20"/>
              <w:jc w:val="both"/>
            </w:pPr>
          </w:p>
          <w:bookmarkEnd w:id="818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5932" w:id="8186"/>
          <w:p>
            <w:pPr>
              <w:spacing w:after="20"/>
              <w:ind w:left="20"/>
              <w:jc w:val="both"/>
            </w:pPr>
          </w:p>
          <w:bookmarkEnd w:id="818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гиперстенич</w:t>
            </w:r>
          </w:p>
          <w:p>
            <w:pPr>
              <w:spacing w:after="20"/>
              <w:ind w:left="20"/>
              <w:jc w:val="both"/>
            </w:pPr>
          </w:p>
          <w:bookmarkStart w:name="z5934" w:id="8187"/>
          <w:p>
            <w:pPr>
              <w:spacing w:after="20"/>
              <w:ind w:left="20"/>
              <w:jc w:val="both"/>
            </w:pPr>
          </w:p>
          <w:bookmarkEnd w:id="818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5935" w:id="8188"/>
          <w:p>
            <w:pPr>
              <w:spacing w:after="20"/>
              <w:ind w:left="20"/>
              <w:jc w:val="both"/>
            </w:pPr>
          </w:p>
          <w:bookmarkEnd w:id="818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Поведение соответствует возрасту пациента:</w:t>
            </w:r>
          </w:p>
          <w:p>
            <w:pPr>
              <w:spacing w:after="20"/>
              <w:ind w:left="20"/>
              <w:jc w:val="both"/>
            </w:pPr>
          </w:p>
          <w:bookmarkStart w:name="z5938" w:id="8189"/>
          <w:p>
            <w:pPr>
              <w:spacing w:after="20"/>
              <w:ind w:left="20"/>
              <w:jc w:val="both"/>
            </w:pPr>
          </w:p>
          <w:bookmarkEnd w:id="818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p>
          <w:bookmarkStart w:name="z5940" w:id="8190"/>
          <w:p>
            <w:pPr>
              <w:spacing w:after="20"/>
              <w:ind w:left="20"/>
              <w:jc w:val="both"/>
            </w:pPr>
          </w:p>
          <w:bookmarkEnd w:id="819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8191"/>
          <w:p>
            <w:pPr>
              <w:spacing w:after="20"/>
              <w:ind w:left="20"/>
              <w:jc w:val="both"/>
            </w:pPr>
            <w:r>
              <w:rPr>
                <w:rFonts w:ascii="Times New Roman"/>
                <w:b w:val="false"/>
                <w:i w:val="false"/>
                <w:color w:val="000000"/>
                <w:sz w:val="20"/>
              </w:rPr>
              <w:t>
Эмоциональный статус:</w:t>
            </w:r>
          </w:p>
          <w:bookmarkEnd w:id="8191"/>
          <w:bookmarkStart w:name="z5942" w:id="8192"/>
          <w:p>
            <w:pPr>
              <w:spacing w:after="20"/>
              <w:ind w:left="20"/>
              <w:jc w:val="both"/>
            </w:pPr>
          </w:p>
          <w:bookmarkEnd w:id="819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нормальный;</w:t>
            </w:r>
          </w:p>
          <w:p>
            <w:pPr>
              <w:spacing w:after="20"/>
              <w:ind w:left="20"/>
              <w:jc w:val="both"/>
            </w:pPr>
          </w:p>
          <w:bookmarkStart w:name="z5944" w:id="8193"/>
          <w:p>
            <w:pPr>
              <w:spacing w:after="20"/>
              <w:ind w:left="20"/>
              <w:jc w:val="both"/>
            </w:pPr>
          </w:p>
          <w:bookmarkEnd w:id="819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лабильный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Сон:</w:t>
            </w:r>
          </w:p>
          <w:p>
            <w:pPr>
              <w:spacing w:after="20"/>
              <w:ind w:left="20"/>
              <w:jc w:val="both"/>
            </w:pPr>
          </w:p>
          <w:bookmarkStart w:name="z5947" w:id="8194"/>
          <w:p>
            <w:pPr>
              <w:spacing w:after="20"/>
              <w:ind w:left="20"/>
              <w:jc w:val="both"/>
            </w:pPr>
          </w:p>
          <w:bookmarkEnd w:id="819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нормальный;</w:t>
            </w:r>
          </w:p>
          <w:p>
            <w:pPr>
              <w:spacing w:after="20"/>
              <w:ind w:left="20"/>
              <w:jc w:val="both"/>
            </w:pPr>
          </w:p>
          <w:bookmarkStart w:name="z5949" w:id="8195"/>
          <w:p>
            <w:pPr>
              <w:spacing w:after="20"/>
              <w:ind w:left="20"/>
              <w:jc w:val="both"/>
            </w:pPr>
          </w:p>
          <w:bookmarkEnd w:id="819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Аппетит:</w:t>
            </w:r>
          </w:p>
          <w:p>
            <w:pPr>
              <w:spacing w:after="20"/>
              <w:ind w:left="20"/>
              <w:jc w:val="both"/>
            </w:pPr>
          </w:p>
          <w:bookmarkStart w:name="z5952" w:id="8196"/>
          <w:p>
            <w:pPr>
              <w:spacing w:after="20"/>
              <w:ind w:left="20"/>
              <w:jc w:val="both"/>
            </w:pPr>
          </w:p>
          <w:bookmarkEnd w:id="819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нормальный;</w:t>
            </w:r>
          </w:p>
          <w:p>
            <w:pPr>
              <w:spacing w:after="20"/>
              <w:ind w:left="20"/>
              <w:jc w:val="both"/>
            </w:pPr>
          </w:p>
          <w:bookmarkStart w:name="z5954" w:id="8197"/>
          <w:p>
            <w:pPr>
              <w:spacing w:after="20"/>
              <w:ind w:left="20"/>
              <w:jc w:val="both"/>
            </w:pPr>
          </w:p>
          <w:bookmarkEnd w:id="819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w:t>
            </w:r>
          </w:p>
          <w:p>
            <w:pPr>
              <w:spacing w:after="20"/>
              <w:ind w:left="20"/>
              <w:jc w:val="both"/>
            </w:pPr>
          </w:p>
          <w:bookmarkStart w:name="z5956" w:id="8198"/>
          <w:p>
            <w:pPr>
              <w:spacing w:after="20"/>
              <w:ind w:left="20"/>
              <w:jc w:val="both"/>
            </w:pPr>
          </w:p>
          <w:bookmarkEnd w:id="819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снижен(с каких пор):</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8199"/>
          <w:p>
            <w:pPr>
              <w:spacing w:after="20"/>
              <w:ind w:left="20"/>
              <w:jc w:val="both"/>
            </w:pPr>
            <w:r>
              <w:rPr>
                <w:rFonts w:ascii="Times New Roman"/>
                <w:b w:val="false"/>
                <w:i w:val="false"/>
                <w:color w:val="000000"/>
                <w:sz w:val="20"/>
              </w:rPr>
              <w:t>
Уровень сознания по шкале Глазго:</w:t>
            </w:r>
          </w:p>
          <w:bookmarkEnd w:id="8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58" w:id="8200"/>
                <w:p>
                  <w:pPr>
                    <w:spacing w:after="20"/>
                    <w:ind w:left="20"/>
                    <w:jc w:val="both"/>
                  </w:pPr>
                </w:p>
                <w:bookmarkEnd w:id="820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Ясное (по ШКГ 15)</w:t>
                  </w:r>
                </w:p>
                <w:p>
                  <w:pPr>
                    <w:spacing w:after="20"/>
                    <w:ind w:left="20"/>
                    <w:jc w:val="both"/>
                  </w:pPr>
                </w:p>
                <w:bookmarkStart w:name="z5960" w:id="8201"/>
                <w:p>
                  <w:pPr>
                    <w:spacing w:after="20"/>
                    <w:ind w:left="20"/>
                    <w:jc w:val="both"/>
                  </w:pPr>
                </w:p>
                <w:bookmarkEnd w:id="820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Оглушение умеренное (ШКГ 13-14)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61" w:id="8202"/>
                <w:p>
                  <w:pPr>
                    <w:spacing w:after="20"/>
                    <w:ind w:left="20"/>
                    <w:jc w:val="both"/>
                  </w:pPr>
                </w:p>
                <w:bookmarkEnd w:id="820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Оглушение глубокое (ШКГ 10-12)</w:t>
                  </w:r>
                </w:p>
                <w:p>
                  <w:pPr>
                    <w:spacing w:after="20"/>
                    <w:ind w:left="20"/>
                    <w:jc w:val="both"/>
                  </w:pPr>
                </w:p>
                <w:bookmarkStart w:name="z5963" w:id="8203"/>
                <w:p>
                  <w:pPr>
                    <w:spacing w:after="20"/>
                    <w:ind w:left="20"/>
                    <w:jc w:val="both"/>
                  </w:pPr>
                </w:p>
                <w:bookmarkEnd w:id="820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Сопор (ШКГ 8-9)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64" w:id="8204"/>
                <w:p>
                  <w:pPr>
                    <w:spacing w:after="20"/>
                    <w:ind w:left="20"/>
                    <w:jc w:val="both"/>
                  </w:pPr>
                </w:p>
                <w:bookmarkEnd w:id="820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Кома умеренная (ШКГ 6-7)</w:t>
                  </w:r>
                </w:p>
                <w:p>
                  <w:pPr>
                    <w:spacing w:after="20"/>
                    <w:ind w:left="20"/>
                    <w:jc w:val="both"/>
                  </w:pPr>
                </w:p>
                <w:bookmarkStart w:name="z5966" w:id="8205"/>
                <w:p>
                  <w:pPr>
                    <w:spacing w:after="20"/>
                    <w:ind w:left="20"/>
                    <w:jc w:val="both"/>
                  </w:pPr>
                </w:p>
                <w:bookmarkEnd w:id="820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Кома глубокая (ШКГ 4-5)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67" w:id="8206"/>
                <w:p>
                  <w:pPr>
                    <w:spacing w:after="20"/>
                    <w:ind w:left="20"/>
                    <w:jc w:val="both"/>
                  </w:pPr>
                </w:p>
                <w:bookmarkEnd w:id="820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Кома терминальная (ШКГ-3)</w:t>
                  </w: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8207"/>
          <w:p>
            <w:pPr>
              <w:spacing w:after="20"/>
              <w:ind w:left="20"/>
              <w:jc w:val="both"/>
            </w:pPr>
            <w:r>
              <w:rPr>
                <w:rFonts w:ascii="Times New Roman"/>
                <w:b w:val="false"/>
                <w:i w:val="false"/>
                <w:color w:val="000000"/>
                <w:sz w:val="20"/>
              </w:rPr>
              <w:t>
Жалобы перед транспортировкой:</w:t>
            </w:r>
          </w:p>
          <w:bookmarkEnd w:id="8207"/>
          <w:bookmarkStart w:name="z5969" w:id="8208"/>
          <w:p>
            <w:pPr>
              <w:spacing w:after="20"/>
              <w:ind w:left="20"/>
              <w:jc w:val="both"/>
            </w:pPr>
          </w:p>
          <w:bookmarkEnd w:id="820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5971" w:id="8209"/>
          <w:p>
            <w:pPr>
              <w:spacing w:after="20"/>
              <w:ind w:left="20"/>
              <w:jc w:val="both"/>
            </w:pPr>
          </w:p>
          <w:bookmarkEnd w:id="820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настоящего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8210"/>
          <w:p>
            <w:pPr>
              <w:spacing w:after="20"/>
              <w:ind w:left="20"/>
              <w:jc w:val="both"/>
            </w:pPr>
            <w:r>
              <w:rPr>
                <w:rFonts w:ascii="Times New Roman"/>
                <w:b w:val="false"/>
                <w:i w:val="false"/>
                <w:color w:val="000000"/>
                <w:sz w:val="20"/>
              </w:rPr>
              <w:t>
Анамнез жизни:</w:t>
            </w:r>
          </w:p>
          <w:bookmarkEnd w:id="8210"/>
          <w:p>
            <w:pPr>
              <w:spacing w:after="20"/>
              <w:ind w:left="20"/>
              <w:jc w:val="both"/>
            </w:pPr>
            <w:r>
              <w:rPr>
                <w:rFonts w:ascii="Times New Roman"/>
                <w:b w:val="false"/>
                <w:i w:val="false"/>
                <w:color w:val="000000"/>
                <w:sz w:val="20"/>
              </w:rPr>
              <w:t>
</w:t>
            </w:r>
            <w:r>
              <w:rPr>
                <w:rFonts w:ascii="Times New Roman"/>
                <w:b w:val="false"/>
                <w:i w:val="false"/>
                <w:color w:val="000000"/>
                <w:sz w:val="20"/>
              </w:rPr>
              <w:t>Аллергоанамнез</w:t>
            </w:r>
          </w:p>
          <w:bookmarkStart w:name="z5974" w:id="8211"/>
          <w:p>
            <w:pPr>
              <w:spacing w:after="20"/>
              <w:ind w:left="20"/>
              <w:jc w:val="both"/>
            </w:pPr>
          </w:p>
          <w:bookmarkEnd w:id="821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отягощен;</w:t>
            </w:r>
          </w:p>
          <w:p>
            <w:pPr>
              <w:spacing w:after="20"/>
              <w:ind w:left="20"/>
              <w:jc w:val="both"/>
            </w:pPr>
          </w:p>
          <w:bookmarkStart w:name="z5976" w:id="8212"/>
          <w:p>
            <w:pPr>
              <w:spacing w:after="20"/>
              <w:ind w:left="20"/>
              <w:jc w:val="both"/>
            </w:pPr>
          </w:p>
          <w:bookmarkEnd w:id="821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отягощен:</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8213"/>
          <w:p>
            <w:pPr>
              <w:spacing w:after="20"/>
              <w:ind w:left="20"/>
              <w:jc w:val="both"/>
            </w:pPr>
            <w:r>
              <w:rPr>
                <w:rFonts w:ascii="Times New Roman"/>
                <w:b w:val="false"/>
                <w:i w:val="false"/>
                <w:color w:val="000000"/>
                <w:sz w:val="20"/>
              </w:rPr>
              <w:t>
Наследственность:</w:t>
            </w:r>
          </w:p>
          <w:bookmarkEnd w:id="8213"/>
          <w:bookmarkStart w:name="z5978" w:id="8214"/>
          <w:p>
            <w:pPr>
              <w:spacing w:after="20"/>
              <w:ind w:left="20"/>
              <w:jc w:val="both"/>
            </w:pPr>
          </w:p>
          <w:bookmarkEnd w:id="821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отягощена;</w:t>
            </w:r>
          </w:p>
          <w:p>
            <w:pPr>
              <w:spacing w:after="20"/>
              <w:ind w:left="20"/>
              <w:jc w:val="both"/>
            </w:pPr>
          </w:p>
          <w:bookmarkStart w:name="z5980" w:id="8215"/>
          <w:p>
            <w:pPr>
              <w:spacing w:after="20"/>
              <w:ind w:left="20"/>
              <w:jc w:val="both"/>
            </w:pPr>
          </w:p>
          <w:bookmarkEnd w:id="821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отягощена: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8216"/>
          <w:p>
            <w:pPr>
              <w:spacing w:after="20"/>
              <w:ind w:left="20"/>
              <w:jc w:val="both"/>
            </w:pPr>
            <w:r>
              <w:rPr>
                <w:rFonts w:ascii="Times New Roman"/>
                <w:b w:val="false"/>
                <w:i w:val="false"/>
                <w:color w:val="000000"/>
                <w:sz w:val="20"/>
              </w:rPr>
              <w:t>
Прием медикаментов:</w:t>
            </w:r>
          </w:p>
          <w:bookmarkEnd w:id="8216"/>
          <w:bookmarkStart w:name="z5982" w:id="8217"/>
          <w:p>
            <w:pPr>
              <w:spacing w:after="20"/>
              <w:ind w:left="20"/>
              <w:jc w:val="both"/>
            </w:pPr>
          </w:p>
          <w:bookmarkEnd w:id="821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принимает;</w:t>
            </w:r>
          </w:p>
          <w:p>
            <w:pPr>
              <w:spacing w:after="20"/>
              <w:ind w:left="20"/>
              <w:jc w:val="both"/>
            </w:pPr>
          </w:p>
          <w:bookmarkStart w:name="z5984" w:id="8218"/>
          <w:p>
            <w:pPr>
              <w:spacing w:after="20"/>
              <w:ind w:left="20"/>
              <w:jc w:val="both"/>
            </w:pPr>
          </w:p>
          <w:bookmarkEnd w:id="821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принимает (что, когда и зачем):</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8219"/>
          <w:p>
            <w:pPr>
              <w:spacing w:after="20"/>
              <w:ind w:left="20"/>
              <w:jc w:val="both"/>
            </w:pPr>
            <w:r>
              <w:rPr>
                <w:rFonts w:ascii="Times New Roman"/>
                <w:b w:val="false"/>
                <w:i w:val="false"/>
                <w:color w:val="000000"/>
                <w:sz w:val="20"/>
              </w:rPr>
              <w:t>
Эпид. анамнез:</w:t>
            </w:r>
          </w:p>
          <w:bookmarkEnd w:id="8219"/>
          <w:bookmarkStart w:name="z5986" w:id="8220"/>
          <w:p>
            <w:pPr>
              <w:spacing w:after="20"/>
              <w:ind w:left="20"/>
              <w:jc w:val="both"/>
            </w:pPr>
          </w:p>
          <w:bookmarkEnd w:id="822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отягощен;</w:t>
            </w:r>
          </w:p>
          <w:p>
            <w:pPr>
              <w:spacing w:after="20"/>
              <w:ind w:left="20"/>
              <w:jc w:val="both"/>
            </w:pPr>
          </w:p>
          <w:bookmarkStart w:name="z5988" w:id="8221"/>
          <w:p>
            <w:pPr>
              <w:spacing w:after="20"/>
              <w:ind w:left="20"/>
              <w:jc w:val="both"/>
            </w:pPr>
          </w:p>
          <w:bookmarkEnd w:id="822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отягощен:</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8222"/>
          <w:p>
            <w:pPr>
              <w:spacing w:after="20"/>
              <w:ind w:left="20"/>
              <w:jc w:val="both"/>
            </w:pPr>
            <w:r>
              <w:rPr>
                <w:rFonts w:ascii="Times New Roman"/>
                <w:b w:val="false"/>
                <w:i w:val="false"/>
                <w:color w:val="000000"/>
                <w:sz w:val="20"/>
              </w:rPr>
              <w:t>
Перенесенные инфекции.:</w:t>
            </w:r>
          </w:p>
          <w:bookmarkEnd w:id="8222"/>
          <w:bookmarkStart w:name="z5990" w:id="8223"/>
          <w:p>
            <w:pPr>
              <w:spacing w:after="20"/>
              <w:ind w:left="20"/>
              <w:jc w:val="both"/>
            </w:pPr>
          </w:p>
          <w:bookmarkEnd w:id="822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5992" w:id="8224"/>
          <w:p>
            <w:pPr>
              <w:spacing w:after="20"/>
              <w:ind w:left="20"/>
              <w:jc w:val="both"/>
            </w:pPr>
          </w:p>
          <w:bookmarkEnd w:id="822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p>
          <w:bookmarkStart w:name="z5994" w:id="8225"/>
          <w:p>
            <w:pPr>
              <w:spacing w:after="20"/>
              <w:ind w:left="20"/>
              <w:jc w:val="both"/>
            </w:pPr>
          </w:p>
          <w:bookmarkEnd w:id="822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туберкулез;</w:t>
            </w:r>
          </w:p>
          <w:p>
            <w:pPr>
              <w:spacing w:after="20"/>
              <w:ind w:left="20"/>
              <w:jc w:val="both"/>
            </w:pPr>
          </w:p>
          <w:bookmarkStart w:name="z5996" w:id="8226"/>
          <w:p>
            <w:pPr>
              <w:spacing w:after="20"/>
              <w:ind w:left="20"/>
              <w:jc w:val="both"/>
            </w:pPr>
          </w:p>
          <w:bookmarkEnd w:id="822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кож.-вен.;</w:t>
            </w:r>
          </w:p>
          <w:p>
            <w:pPr>
              <w:spacing w:after="20"/>
              <w:ind w:left="20"/>
              <w:jc w:val="both"/>
            </w:pPr>
          </w:p>
          <w:bookmarkStart w:name="z5998" w:id="8227"/>
          <w:p>
            <w:pPr>
              <w:spacing w:after="20"/>
              <w:ind w:left="20"/>
              <w:jc w:val="both"/>
            </w:pPr>
          </w:p>
          <w:bookmarkEnd w:id="822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гепатит;</w:t>
            </w:r>
          </w:p>
          <w:p>
            <w:pPr>
              <w:spacing w:after="20"/>
              <w:ind w:left="20"/>
              <w:jc w:val="both"/>
            </w:pPr>
          </w:p>
          <w:bookmarkStart w:name="z6000" w:id="8228"/>
          <w:p>
            <w:pPr>
              <w:spacing w:after="20"/>
              <w:ind w:left="20"/>
              <w:jc w:val="both"/>
            </w:pPr>
          </w:p>
          <w:bookmarkEnd w:id="822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др.:</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8229"/>
          <w:p>
            <w:pPr>
              <w:spacing w:after="20"/>
              <w:ind w:left="20"/>
              <w:jc w:val="both"/>
            </w:pPr>
            <w:r>
              <w:rPr>
                <w:rFonts w:ascii="Times New Roman"/>
                <w:b w:val="false"/>
                <w:i w:val="false"/>
                <w:color w:val="000000"/>
                <w:sz w:val="20"/>
              </w:rPr>
              <w:t>
Состоит на диспансерном учете:</w:t>
            </w:r>
          </w:p>
          <w:bookmarkEnd w:id="8229"/>
          <w:bookmarkStart w:name="z6002" w:id="8230"/>
          <w:p>
            <w:pPr>
              <w:spacing w:after="20"/>
              <w:ind w:left="20"/>
              <w:jc w:val="both"/>
            </w:pPr>
          </w:p>
          <w:bookmarkEnd w:id="823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6004" w:id="8231"/>
          <w:p>
            <w:pPr>
              <w:spacing w:after="20"/>
              <w:ind w:left="20"/>
              <w:jc w:val="both"/>
            </w:pPr>
          </w:p>
          <w:bookmarkEnd w:id="823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8232"/>
          <w:p>
            <w:pPr>
              <w:spacing w:after="20"/>
              <w:ind w:left="20"/>
              <w:jc w:val="both"/>
            </w:pPr>
            <w:r>
              <w:rPr>
                <w:rFonts w:ascii="Times New Roman"/>
                <w:b w:val="false"/>
                <w:i w:val="false"/>
                <w:color w:val="000000"/>
                <w:sz w:val="20"/>
              </w:rPr>
              <w:t>
Операции:</w:t>
            </w:r>
          </w:p>
          <w:bookmarkEnd w:id="8232"/>
          <w:bookmarkStart w:name="z6006" w:id="8233"/>
          <w:p>
            <w:pPr>
              <w:spacing w:after="20"/>
              <w:ind w:left="20"/>
              <w:jc w:val="both"/>
            </w:pPr>
          </w:p>
          <w:bookmarkEnd w:id="823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6008" w:id="8234"/>
          <w:p>
            <w:pPr>
              <w:spacing w:after="20"/>
              <w:ind w:left="20"/>
              <w:jc w:val="both"/>
            </w:pPr>
          </w:p>
          <w:bookmarkEnd w:id="823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 (дата, название последней):</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8235"/>
          <w:p>
            <w:pPr>
              <w:spacing w:after="20"/>
              <w:ind w:left="20"/>
              <w:jc w:val="both"/>
            </w:pPr>
            <w:r>
              <w:rPr>
                <w:rFonts w:ascii="Times New Roman"/>
                <w:b w:val="false"/>
                <w:i w:val="false"/>
                <w:color w:val="000000"/>
                <w:sz w:val="20"/>
              </w:rPr>
              <w:t>
Инвазивные процедуры (в последние 12 часов):</w:t>
            </w:r>
          </w:p>
          <w:bookmarkEnd w:id="8235"/>
          <w:bookmarkStart w:name="z6010" w:id="8236"/>
          <w:p>
            <w:pPr>
              <w:spacing w:after="20"/>
              <w:ind w:left="20"/>
              <w:jc w:val="both"/>
            </w:pPr>
          </w:p>
          <w:bookmarkEnd w:id="823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6012" w:id="8237"/>
          <w:p>
            <w:pPr>
              <w:spacing w:after="20"/>
              <w:ind w:left="20"/>
              <w:jc w:val="both"/>
            </w:pPr>
          </w:p>
          <w:bookmarkEnd w:id="823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p>
          <w:bookmarkStart w:name="z6014" w:id="8238"/>
          <w:p>
            <w:pPr>
              <w:spacing w:after="20"/>
              <w:ind w:left="20"/>
              <w:jc w:val="both"/>
            </w:pPr>
          </w:p>
          <w:bookmarkEnd w:id="823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колоноскопия;</w:t>
            </w:r>
          </w:p>
          <w:p>
            <w:pPr>
              <w:spacing w:after="20"/>
              <w:ind w:left="20"/>
              <w:jc w:val="both"/>
            </w:pPr>
          </w:p>
          <w:bookmarkStart w:name="z6016" w:id="8239"/>
          <w:p>
            <w:pPr>
              <w:spacing w:after="20"/>
              <w:ind w:left="20"/>
              <w:jc w:val="both"/>
            </w:pPr>
          </w:p>
          <w:bookmarkEnd w:id="823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лапароскопия;</w:t>
            </w:r>
          </w:p>
          <w:p>
            <w:pPr>
              <w:spacing w:after="20"/>
              <w:ind w:left="20"/>
              <w:jc w:val="both"/>
            </w:pPr>
          </w:p>
          <w:bookmarkStart w:name="z6018" w:id="8240"/>
          <w:p>
            <w:pPr>
              <w:spacing w:after="20"/>
              <w:ind w:left="20"/>
              <w:jc w:val="both"/>
            </w:pPr>
          </w:p>
          <w:bookmarkEnd w:id="824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ирригоскопия;</w:t>
            </w:r>
          </w:p>
          <w:p>
            <w:pPr>
              <w:spacing w:after="20"/>
              <w:ind w:left="20"/>
              <w:jc w:val="both"/>
            </w:pPr>
          </w:p>
          <w:bookmarkStart w:name="z6020" w:id="8241"/>
          <w:p>
            <w:pPr>
              <w:spacing w:after="20"/>
              <w:ind w:left="20"/>
              <w:jc w:val="both"/>
            </w:pPr>
          </w:p>
          <w:bookmarkEnd w:id="824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другое:</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8242"/>
          <w:p>
            <w:pPr>
              <w:spacing w:after="20"/>
              <w:ind w:left="20"/>
              <w:jc w:val="both"/>
            </w:pPr>
            <w:r>
              <w:rPr>
                <w:rFonts w:ascii="Times New Roman"/>
                <w:b w:val="false"/>
                <w:i w:val="false"/>
                <w:color w:val="000000"/>
                <w:sz w:val="20"/>
              </w:rPr>
              <w:t>
Общее состояние</w:t>
            </w:r>
          </w:p>
          <w:bookmarkEnd w:id="8242"/>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тяжести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тяжелое</w:t>
            </w:r>
          </w:p>
          <w:p>
            <w:pPr>
              <w:spacing w:after="20"/>
              <w:ind w:left="20"/>
              <w:jc w:val="both"/>
            </w:pPr>
            <w:r>
              <w:rPr>
                <w:rFonts w:ascii="Times New Roman"/>
                <w:b w:val="false"/>
                <w:i w:val="false"/>
                <w:color w:val="000000"/>
                <w:sz w:val="20"/>
              </w:rPr>
              <w:t>
</w:t>
            </w:r>
            <w:r>
              <w:rPr>
                <w:rFonts w:ascii="Times New Roman"/>
                <w:b w:val="false"/>
                <w:i w:val="false"/>
                <w:color w:val="000000"/>
                <w:sz w:val="20"/>
              </w:rPr>
              <w:t>агональное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Сознание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ясное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оглушенность 1,2</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сопор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кома1,2,3</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спокоен</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возбужден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вял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заторможен</w:t>
            </w:r>
          </w:p>
          <w:p>
            <w:pPr>
              <w:spacing w:after="20"/>
              <w:ind w:left="20"/>
              <w:jc w:val="both"/>
            </w:pPr>
            <w:r>
              <w:rPr>
                <w:rFonts w:ascii="Times New Roman"/>
                <w:b w:val="false"/>
                <w:i w:val="false"/>
                <w:color w:val="000000"/>
                <w:sz w:val="20"/>
              </w:rPr>
              <w:t>
</w:t>
            </w:r>
            <w:r>
              <w:rPr>
                <w:rFonts w:ascii="Times New Roman"/>
                <w:b w:val="false"/>
                <w:i w:val="false"/>
                <w:color w:val="000000"/>
                <w:sz w:val="20"/>
              </w:rPr>
              <w:t>Зрачки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миоз-мидриаз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реакция на свет: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ослабленная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p>
            <w:pPr>
              <w:spacing w:after="20"/>
              <w:ind w:left="20"/>
              <w:jc w:val="both"/>
            </w:pPr>
            <w:r>
              <w:rPr>
                <w:rFonts w:ascii="Times New Roman"/>
                <w:b w:val="false"/>
                <w:i w:val="false"/>
                <w:color w:val="000000"/>
                <w:sz w:val="20"/>
              </w:rPr>
              <w:t>
анизокария 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8243"/>
          <w:p>
            <w:pPr>
              <w:spacing w:after="20"/>
              <w:ind w:left="20"/>
              <w:jc w:val="both"/>
            </w:pPr>
            <w:r>
              <w:rPr>
                <w:rFonts w:ascii="Times New Roman"/>
                <w:b w:val="false"/>
                <w:i w:val="false"/>
                <w:color w:val="000000"/>
                <w:sz w:val="20"/>
              </w:rPr>
              <w:t>
Кожные покровы</w:t>
            </w:r>
          </w:p>
          <w:bookmarkEnd w:id="8243"/>
          <w:p>
            <w:pPr>
              <w:spacing w:after="20"/>
              <w:ind w:left="20"/>
              <w:jc w:val="both"/>
            </w:pPr>
            <w:r>
              <w:rPr>
                <w:rFonts w:ascii="Times New Roman"/>
                <w:b w:val="false"/>
                <w:i w:val="false"/>
                <w:color w:val="000000"/>
                <w:sz w:val="20"/>
              </w:rPr>
              <w:t>
</w:t>
            </w:r>
            <w:r>
              <w:rPr>
                <w:rFonts w:ascii="Times New Roman"/>
                <w:b w:val="false"/>
                <w:i w:val="false"/>
                <w:color w:val="000000"/>
                <w:sz w:val="20"/>
              </w:rPr>
              <w:t>физиолог.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бледные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желтушные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цианоз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акроцианоз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гиперемия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влажные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сыпь</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гипостаз</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Сер.-сосудист.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1.Тоны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ясные,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приглушенные,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глухие</w:t>
            </w:r>
          </w:p>
          <w:p>
            <w:pPr>
              <w:spacing w:after="20"/>
              <w:ind w:left="20"/>
              <w:jc w:val="both"/>
            </w:pPr>
            <w:r>
              <w:rPr>
                <w:rFonts w:ascii="Times New Roman"/>
                <w:b w:val="false"/>
                <w:i w:val="false"/>
                <w:color w:val="000000"/>
                <w:sz w:val="20"/>
              </w:rPr>
              <w:t>
</w:t>
            </w:r>
            <w:r>
              <w:rPr>
                <w:rFonts w:ascii="Times New Roman"/>
                <w:b w:val="false"/>
                <w:i w:val="false"/>
                <w:color w:val="000000"/>
                <w:sz w:val="20"/>
              </w:rPr>
              <w:t>2.Шумы: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систолическ,</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диастолическ.,</w:t>
            </w:r>
          </w:p>
          <w:p>
            <w:pPr>
              <w:spacing w:after="20"/>
              <w:ind w:left="20"/>
              <w:jc w:val="both"/>
            </w:pPr>
            <w:r>
              <w:rPr>
                <w:rFonts w:ascii="Times New Roman"/>
                <w:b w:val="false"/>
                <w:i w:val="false"/>
                <w:color w:val="000000"/>
                <w:sz w:val="20"/>
              </w:rPr>
              <w:t>
</w:t>
            </w:r>
            <w:r>
              <w:rPr>
                <w:rFonts w:ascii="Times New Roman"/>
                <w:b w:val="false"/>
                <w:i w:val="false"/>
                <w:color w:val="000000"/>
                <w:sz w:val="20"/>
              </w:rPr>
              <w:t>3.Пульс: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удов.качест.</w:t>
            </w:r>
          </w:p>
          <w:p>
            <w:pPr>
              <w:spacing w:after="20"/>
              <w:ind w:left="20"/>
              <w:jc w:val="both"/>
            </w:pPr>
            <w:r>
              <w:rPr>
                <w:rFonts w:ascii="Times New Roman"/>
                <w:b w:val="false"/>
                <w:i w:val="false"/>
                <w:color w:val="000000"/>
                <w:sz w:val="20"/>
              </w:rPr>
              <w:t>
</w:t>
            </w:r>
            <w:r>
              <w:rPr>
                <w:rFonts w:ascii="Times New Roman"/>
                <w:b w:val="false"/>
                <w:i w:val="false"/>
                <w:color w:val="000000"/>
                <w:sz w:val="20"/>
              </w:rPr>
              <w:t>ритмичный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аритмичный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слабого наполнения</w:t>
            </w:r>
          </w:p>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8244"/>
          <w:p>
            <w:pPr>
              <w:spacing w:after="20"/>
              <w:ind w:left="20"/>
              <w:jc w:val="both"/>
            </w:pPr>
            <w:r>
              <w:rPr>
                <w:rFonts w:ascii="Times New Roman"/>
                <w:b w:val="false"/>
                <w:i w:val="false"/>
                <w:color w:val="000000"/>
                <w:sz w:val="20"/>
              </w:rPr>
              <w:t>
Дыхательная система</w:t>
            </w:r>
          </w:p>
          <w:bookmarkEnd w:id="8244"/>
          <w:p>
            <w:pPr>
              <w:spacing w:after="20"/>
              <w:ind w:left="20"/>
              <w:jc w:val="both"/>
            </w:pPr>
            <w:r>
              <w:rPr>
                <w:rFonts w:ascii="Times New Roman"/>
                <w:b w:val="false"/>
                <w:i w:val="false"/>
                <w:color w:val="000000"/>
                <w:sz w:val="20"/>
              </w:rPr>
              <w:t>
</w:t>
            </w:r>
            <w:r>
              <w:rPr>
                <w:rFonts w:ascii="Times New Roman"/>
                <w:b w:val="false"/>
                <w:i w:val="false"/>
                <w:color w:val="000000"/>
                <w:sz w:val="20"/>
              </w:rPr>
              <w:t>1.Экскурсия груд.кл:</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снижена П. Л.</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патолог. дыхание;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2.Перкуторный 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ясный легочный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притупленная (или тупой)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тимпанический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коробочный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3.Дыхание аускульт: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везикулярное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пуэрильное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жесткое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ослаблено П Л</w:t>
            </w:r>
          </w:p>
          <w:p>
            <w:pPr>
              <w:spacing w:after="20"/>
              <w:ind w:left="20"/>
              <w:jc w:val="both"/>
            </w:pPr>
            <w:r>
              <w:rPr>
                <w:rFonts w:ascii="Times New Roman"/>
                <w:b w:val="false"/>
                <w:i w:val="false"/>
                <w:color w:val="000000"/>
                <w:sz w:val="20"/>
              </w:rPr>
              <w:t>
</w:t>
            </w:r>
            <w:r>
              <w:rPr>
                <w:rFonts w:ascii="Times New Roman"/>
                <w:b w:val="false"/>
                <w:i w:val="false"/>
                <w:color w:val="000000"/>
                <w:sz w:val="20"/>
              </w:rPr>
              <w:t>бронхорея</w:t>
            </w:r>
          </w:p>
          <w:p>
            <w:pPr>
              <w:spacing w:after="20"/>
              <w:ind w:left="20"/>
              <w:jc w:val="both"/>
            </w:pPr>
            <w:r>
              <w:rPr>
                <w:rFonts w:ascii="Times New Roman"/>
                <w:b w:val="false"/>
                <w:i w:val="false"/>
                <w:color w:val="000000"/>
                <w:sz w:val="20"/>
              </w:rPr>
              <w:t>
</w:t>
            </w:r>
            <w:r>
              <w:rPr>
                <w:rFonts w:ascii="Times New Roman"/>
                <w:b w:val="false"/>
                <w:i w:val="false"/>
                <w:color w:val="000000"/>
                <w:sz w:val="20"/>
              </w:rPr>
              <w:t>4.Хрипы: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влажные</w:t>
            </w:r>
          </w:p>
          <w:p>
            <w:pPr>
              <w:spacing w:after="20"/>
              <w:ind w:left="20"/>
              <w:jc w:val="both"/>
            </w:pPr>
            <w:r>
              <w:rPr>
                <w:rFonts w:ascii="Times New Roman"/>
                <w:b w:val="false"/>
                <w:i w:val="false"/>
                <w:color w:val="000000"/>
                <w:sz w:val="20"/>
              </w:rPr>
              <w:t>
</w:t>
            </w:r>
            <w:r>
              <w:rPr>
                <w:rFonts w:ascii="Times New Roman"/>
                <w:b w:val="false"/>
                <w:i w:val="false"/>
                <w:color w:val="000000"/>
                <w:sz w:val="20"/>
              </w:rPr>
              <w:t>5.Одышка: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Экспираторная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Инспираторная</w:t>
            </w:r>
          </w:p>
          <w:p>
            <w:pPr>
              <w:spacing w:after="20"/>
              <w:ind w:left="20"/>
              <w:jc w:val="both"/>
            </w:pPr>
            <w:r>
              <w:rPr>
                <w:rFonts w:ascii="Times New Roman"/>
                <w:b w:val="false"/>
                <w:i w:val="false"/>
                <w:color w:val="000000"/>
                <w:sz w:val="20"/>
              </w:rPr>
              <w:t>
смешанная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8245"/>
          <w:p>
            <w:pPr>
              <w:spacing w:after="20"/>
              <w:ind w:left="20"/>
              <w:jc w:val="both"/>
            </w:pPr>
            <w:r>
              <w:rPr>
                <w:rFonts w:ascii="Times New Roman"/>
                <w:b w:val="false"/>
                <w:i w:val="false"/>
                <w:color w:val="000000"/>
                <w:sz w:val="20"/>
              </w:rPr>
              <w:t>
Невролог. статус:</w:t>
            </w:r>
          </w:p>
          <w:bookmarkEnd w:id="8245"/>
          <w:p>
            <w:pPr>
              <w:spacing w:after="20"/>
              <w:ind w:left="20"/>
              <w:jc w:val="both"/>
            </w:pPr>
            <w:r>
              <w:rPr>
                <w:rFonts w:ascii="Times New Roman"/>
                <w:b w:val="false"/>
                <w:i w:val="false"/>
                <w:color w:val="000000"/>
                <w:sz w:val="20"/>
              </w:rPr>
              <w:t>
</w:t>
            </w:r>
            <w:r>
              <w:rPr>
                <w:rFonts w:ascii="Times New Roman"/>
                <w:b w:val="false"/>
                <w:i w:val="false"/>
                <w:color w:val="000000"/>
                <w:sz w:val="20"/>
              </w:rPr>
              <w:t>1.Без патологии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2.Менингеальн. симпт. Ригидность п. п.</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Кернига (+-)</w:t>
            </w:r>
          </w:p>
          <w:p>
            <w:pPr>
              <w:spacing w:after="20"/>
              <w:ind w:left="20"/>
              <w:jc w:val="both"/>
            </w:pPr>
            <w:r>
              <w:rPr>
                <w:rFonts w:ascii="Times New Roman"/>
                <w:b w:val="false"/>
                <w:i w:val="false"/>
                <w:color w:val="000000"/>
                <w:sz w:val="20"/>
              </w:rPr>
              <w:t>
</w:t>
            </w:r>
            <w:r>
              <w:rPr>
                <w:rFonts w:ascii="Times New Roman"/>
                <w:b w:val="false"/>
                <w:i w:val="false"/>
                <w:color w:val="000000"/>
                <w:sz w:val="20"/>
              </w:rPr>
              <w:t>Брудзинский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3.Глазные яблоки: парез взора П Л</w:t>
            </w:r>
          </w:p>
          <w:p>
            <w:pPr>
              <w:spacing w:after="20"/>
              <w:ind w:left="20"/>
              <w:jc w:val="both"/>
            </w:pPr>
            <w:r>
              <w:rPr>
                <w:rFonts w:ascii="Times New Roman"/>
                <w:b w:val="false"/>
                <w:i w:val="false"/>
                <w:color w:val="000000"/>
                <w:sz w:val="20"/>
              </w:rPr>
              <w:t>
</w:t>
            </w:r>
            <w:r>
              <w:rPr>
                <w:rFonts w:ascii="Times New Roman"/>
                <w:b w:val="false"/>
                <w:i w:val="false"/>
                <w:color w:val="000000"/>
                <w:sz w:val="20"/>
              </w:rPr>
              <w:t>Нистагм гориз., верт.</w:t>
            </w:r>
          </w:p>
          <w:p>
            <w:pPr>
              <w:spacing w:after="20"/>
              <w:ind w:left="20"/>
              <w:jc w:val="both"/>
            </w:pPr>
            <w:r>
              <w:rPr>
                <w:rFonts w:ascii="Times New Roman"/>
                <w:b w:val="false"/>
                <w:i w:val="false"/>
                <w:color w:val="000000"/>
                <w:sz w:val="20"/>
              </w:rPr>
              <w:t>
</w:t>
            </w:r>
            <w:r>
              <w:rPr>
                <w:rFonts w:ascii="Times New Roman"/>
                <w:b w:val="false"/>
                <w:i w:val="false"/>
                <w:color w:val="000000"/>
                <w:sz w:val="20"/>
              </w:rPr>
              <w:t>4.ЧМН: птоз П Л</w:t>
            </w:r>
          </w:p>
          <w:p>
            <w:pPr>
              <w:spacing w:after="20"/>
              <w:ind w:left="20"/>
              <w:jc w:val="both"/>
            </w:pPr>
            <w:r>
              <w:rPr>
                <w:rFonts w:ascii="Times New Roman"/>
                <w:b w:val="false"/>
                <w:i w:val="false"/>
                <w:color w:val="000000"/>
                <w:sz w:val="20"/>
              </w:rPr>
              <w:t>
</w:t>
            </w:r>
            <w:r>
              <w:rPr>
                <w:rFonts w:ascii="Times New Roman"/>
                <w:b w:val="false"/>
                <w:i w:val="false"/>
                <w:color w:val="000000"/>
                <w:sz w:val="20"/>
              </w:rPr>
              <w:t>Носогубн. скл. сглаж. нарушения глотания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 языка П Л</w:t>
            </w:r>
          </w:p>
          <w:p>
            <w:pPr>
              <w:spacing w:after="20"/>
              <w:ind w:left="20"/>
              <w:jc w:val="both"/>
            </w:pPr>
            <w:r>
              <w:rPr>
                <w:rFonts w:ascii="Times New Roman"/>
                <w:b w:val="false"/>
                <w:i w:val="false"/>
                <w:color w:val="000000"/>
                <w:sz w:val="20"/>
              </w:rPr>
              <w:t>
</w:t>
            </w:r>
            <w:r>
              <w:rPr>
                <w:rFonts w:ascii="Times New Roman"/>
                <w:b w:val="false"/>
                <w:i w:val="false"/>
                <w:color w:val="000000"/>
                <w:sz w:val="20"/>
              </w:rPr>
              <w:t>опущение угла 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5.Сухожильн.рефлексы: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снижены П Л В 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 П Л В Н</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6.Двигательн. сфера: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парез (плегия) П Л В Н тонус мышц повышен (снижен) П Л В Н</w:t>
            </w:r>
          </w:p>
          <w:p>
            <w:pPr>
              <w:spacing w:after="20"/>
              <w:ind w:left="20"/>
              <w:jc w:val="both"/>
            </w:pPr>
            <w:r>
              <w:rPr>
                <w:rFonts w:ascii="Times New Roman"/>
                <w:b w:val="false"/>
                <w:i w:val="false"/>
                <w:color w:val="000000"/>
                <w:sz w:val="20"/>
              </w:rPr>
              <w:t>
</w:t>
            </w:r>
            <w:r>
              <w:rPr>
                <w:rFonts w:ascii="Times New Roman"/>
                <w:b w:val="false"/>
                <w:i w:val="false"/>
                <w:color w:val="000000"/>
                <w:sz w:val="20"/>
              </w:rPr>
              <w:t>7.Болевая чувствительн. снижен П Л В Н</w:t>
            </w:r>
          </w:p>
          <w:p>
            <w:pPr>
              <w:spacing w:after="20"/>
              <w:ind w:left="20"/>
              <w:jc w:val="both"/>
            </w:pPr>
            <w:r>
              <w:rPr>
                <w:rFonts w:ascii="Times New Roman"/>
                <w:b w:val="false"/>
                <w:i w:val="false"/>
                <w:color w:val="000000"/>
                <w:sz w:val="20"/>
              </w:rPr>
              <w:t>
</w:t>
            </w:r>
            <w:r>
              <w:rPr>
                <w:rFonts w:ascii="Times New Roman"/>
                <w:b w:val="false"/>
                <w:i w:val="false"/>
                <w:color w:val="000000"/>
                <w:sz w:val="20"/>
              </w:rPr>
              <w:t>8.Афазия: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 сенсорная, тотальная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9.с.Бабинского ПЛ</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с.Оппенгейма ПЛ</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с.напряж.периф.нервов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10.Зев:спокойный,</w:t>
            </w:r>
          </w:p>
          <w:p>
            <w:pPr>
              <w:spacing w:after="20"/>
              <w:ind w:left="20"/>
              <w:jc w:val="both"/>
            </w:pPr>
            <w:r>
              <w:rPr>
                <w:rFonts w:ascii="Times New Roman"/>
                <w:b w:val="false"/>
                <w:i w:val="false"/>
                <w:color w:val="000000"/>
                <w:sz w:val="20"/>
              </w:rPr>
              <w:t>
гиперемия, отечность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8246"/>
          <w:p>
            <w:pPr>
              <w:spacing w:after="20"/>
              <w:ind w:left="20"/>
              <w:jc w:val="both"/>
            </w:pPr>
            <w:r>
              <w:rPr>
                <w:rFonts w:ascii="Times New Roman"/>
                <w:b w:val="false"/>
                <w:i w:val="false"/>
                <w:color w:val="000000"/>
                <w:sz w:val="20"/>
              </w:rPr>
              <w:t>
Миндалины:</w:t>
            </w:r>
          </w:p>
          <w:bookmarkEnd w:id="8246"/>
          <w:p>
            <w:pPr>
              <w:spacing w:after="20"/>
              <w:ind w:left="20"/>
              <w:jc w:val="both"/>
            </w:pPr>
            <w:r>
              <w:rPr>
                <w:rFonts w:ascii="Times New Roman"/>
                <w:b w:val="false"/>
                <w:i w:val="false"/>
                <w:color w:val="000000"/>
                <w:sz w:val="20"/>
              </w:rPr>
              <w:t>
</w:t>
            </w:r>
            <w:r>
              <w:rPr>
                <w:rFonts w:ascii="Times New Roman"/>
                <w:b w:val="false"/>
                <w:i w:val="false"/>
                <w:color w:val="000000"/>
                <w:sz w:val="20"/>
              </w:rPr>
              <w:t>увелич,</w:t>
            </w:r>
          </w:p>
          <w:p>
            <w:pPr>
              <w:spacing w:after="20"/>
              <w:ind w:left="20"/>
              <w:jc w:val="both"/>
            </w:pPr>
            <w:r>
              <w:rPr>
                <w:rFonts w:ascii="Times New Roman"/>
                <w:b w:val="false"/>
                <w:i w:val="false"/>
                <w:color w:val="000000"/>
                <w:sz w:val="20"/>
              </w:rPr>
              <w:t>
</w:t>
            </w:r>
            <w:r>
              <w:rPr>
                <w:rFonts w:ascii="Times New Roman"/>
                <w:b w:val="false"/>
                <w:i w:val="false"/>
                <w:color w:val="000000"/>
                <w:sz w:val="20"/>
              </w:rPr>
              <w:t>рыхлые,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Пищеварительная сист:</w:t>
            </w:r>
          </w:p>
          <w:p>
            <w:pPr>
              <w:spacing w:after="20"/>
              <w:ind w:left="20"/>
              <w:jc w:val="both"/>
            </w:pPr>
            <w:r>
              <w:rPr>
                <w:rFonts w:ascii="Times New Roman"/>
                <w:b w:val="false"/>
                <w:i w:val="false"/>
                <w:color w:val="000000"/>
                <w:sz w:val="20"/>
              </w:rPr>
              <w:t>
</w:t>
            </w:r>
            <w:r>
              <w:rPr>
                <w:rFonts w:ascii="Times New Roman"/>
                <w:b w:val="false"/>
                <w:i w:val="false"/>
                <w:color w:val="000000"/>
                <w:sz w:val="20"/>
              </w:rPr>
              <w:t>1.Язык: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влажный-сухой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обложен налетом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2.Живот:</w:t>
            </w:r>
          </w:p>
          <w:p>
            <w:pPr>
              <w:spacing w:after="20"/>
              <w:ind w:left="20"/>
              <w:jc w:val="both"/>
            </w:pPr>
            <w:r>
              <w:rPr>
                <w:rFonts w:ascii="Times New Roman"/>
                <w:b w:val="false"/>
                <w:i w:val="false"/>
                <w:color w:val="000000"/>
                <w:sz w:val="20"/>
              </w:rPr>
              <w:t>
</w:t>
            </w:r>
            <w:r>
              <w:rPr>
                <w:rFonts w:ascii="Times New Roman"/>
                <w:b w:val="false"/>
                <w:i w:val="false"/>
                <w:color w:val="000000"/>
                <w:sz w:val="20"/>
              </w:rPr>
              <w:t>мягкий безболезн,  болезн., напряжен, вздут участ.в дых. (да,нет)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3.Симптомы:</w:t>
            </w:r>
          </w:p>
          <w:p>
            <w:pPr>
              <w:spacing w:after="20"/>
              <w:ind w:left="20"/>
              <w:jc w:val="both"/>
            </w:pPr>
            <w:r>
              <w:rPr>
                <w:rFonts w:ascii="Times New Roman"/>
                <w:b w:val="false"/>
                <w:i w:val="false"/>
                <w:color w:val="000000"/>
                <w:sz w:val="20"/>
              </w:rPr>
              <w:t>
</w:t>
            </w:r>
            <w:r>
              <w:rPr>
                <w:rFonts w:ascii="Times New Roman"/>
                <w:b w:val="false"/>
                <w:i w:val="false"/>
                <w:color w:val="000000"/>
                <w:sz w:val="20"/>
              </w:rPr>
              <w:t>Щеткина-Бл. + -Ровзинга + -Ситковского + -Ортнера + -</w:t>
            </w:r>
          </w:p>
          <w:p>
            <w:pPr>
              <w:spacing w:after="20"/>
              <w:ind w:left="20"/>
              <w:jc w:val="both"/>
            </w:pPr>
            <w:r>
              <w:rPr>
                <w:rFonts w:ascii="Times New Roman"/>
                <w:b w:val="false"/>
                <w:i w:val="false"/>
                <w:color w:val="000000"/>
                <w:sz w:val="20"/>
              </w:rPr>
              <w:t>
</w:t>
            </w:r>
            <w:r>
              <w:rPr>
                <w:rFonts w:ascii="Times New Roman"/>
                <w:b w:val="false"/>
                <w:i w:val="false"/>
                <w:color w:val="000000"/>
                <w:sz w:val="20"/>
              </w:rPr>
              <w:t>4.Печень: в нормеувеличена, ___см плотная болез-ненна</w:t>
            </w:r>
          </w:p>
          <w:p>
            <w:pPr>
              <w:spacing w:after="20"/>
              <w:ind w:left="20"/>
              <w:jc w:val="both"/>
            </w:pPr>
            <w:r>
              <w:rPr>
                <w:rFonts w:ascii="Times New Roman"/>
                <w:b w:val="false"/>
                <w:i w:val="false"/>
                <w:color w:val="000000"/>
                <w:sz w:val="20"/>
              </w:rPr>
              <w:t>
5.Селезенка:в норме увеличена __см плотная болезненна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8247"/>
          <w:p>
            <w:pPr>
              <w:spacing w:after="20"/>
              <w:ind w:left="20"/>
              <w:jc w:val="both"/>
            </w:pPr>
            <w:r>
              <w:rPr>
                <w:rFonts w:ascii="Times New Roman"/>
                <w:b w:val="false"/>
                <w:i w:val="false"/>
                <w:color w:val="000000"/>
                <w:sz w:val="20"/>
              </w:rPr>
              <w:t>
Мочеполовая система</w:t>
            </w:r>
          </w:p>
          <w:bookmarkEnd w:id="8247"/>
          <w:p>
            <w:pPr>
              <w:spacing w:after="20"/>
              <w:ind w:left="20"/>
              <w:jc w:val="both"/>
            </w:pPr>
            <w:r>
              <w:rPr>
                <w:rFonts w:ascii="Times New Roman"/>
                <w:b w:val="false"/>
                <w:i w:val="false"/>
                <w:color w:val="000000"/>
                <w:sz w:val="20"/>
              </w:rPr>
              <w:t>
</w:t>
            </w:r>
            <w:r>
              <w:rPr>
                <w:rFonts w:ascii="Times New Roman"/>
                <w:b w:val="false"/>
                <w:i w:val="false"/>
                <w:color w:val="000000"/>
                <w:sz w:val="20"/>
              </w:rPr>
              <w:t>1.Мочеотделение: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Дизурия__</w:t>
            </w:r>
          </w:p>
          <w:p>
            <w:pPr>
              <w:spacing w:after="20"/>
              <w:ind w:left="20"/>
              <w:jc w:val="both"/>
            </w:pPr>
            <w:r>
              <w:rPr>
                <w:rFonts w:ascii="Times New Roman"/>
                <w:b w:val="false"/>
                <w:i w:val="false"/>
                <w:color w:val="000000"/>
                <w:sz w:val="20"/>
              </w:rPr>
              <w:t>
</w:t>
            </w:r>
            <w:r>
              <w:rPr>
                <w:rFonts w:ascii="Times New Roman"/>
                <w:b w:val="false"/>
                <w:i w:val="false"/>
                <w:color w:val="000000"/>
                <w:sz w:val="20"/>
              </w:rPr>
              <w:t>ССПО - +</w:t>
            </w:r>
          </w:p>
          <w:p>
            <w:pPr>
              <w:spacing w:after="20"/>
              <w:ind w:left="20"/>
              <w:jc w:val="both"/>
            </w:pPr>
            <w:r>
              <w:rPr>
                <w:rFonts w:ascii="Times New Roman"/>
                <w:b w:val="false"/>
                <w:i w:val="false"/>
                <w:color w:val="000000"/>
                <w:sz w:val="20"/>
              </w:rPr>
              <w:t>
</w:t>
            </w:r>
            <w:r>
              <w:rPr>
                <w:rFonts w:ascii="Times New Roman"/>
                <w:b w:val="false"/>
                <w:i w:val="false"/>
                <w:color w:val="000000"/>
                <w:sz w:val="20"/>
              </w:rPr>
              <w:t>(П Л)</w:t>
            </w:r>
          </w:p>
          <w:p>
            <w:pPr>
              <w:spacing w:after="20"/>
              <w:ind w:left="20"/>
              <w:jc w:val="both"/>
            </w:pPr>
            <w:r>
              <w:rPr>
                <w:rFonts w:ascii="Times New Roman"/>
                <w:b w:val="false"/>
                <w:i w:val="false"/>
                <w:color w:val="000000"/>
                <w:sz w:val="20"/>
              </w:rPr>
              <w:t>
</w:t>
            </w:r>
            <w:r>
              <w:rPr>
                <w:rFonts w:ascii="Times New Roman"/>
                <w:b w:val="false"/>
                <w:i w:val="false"/>
                <w:color w:val="000000"/>
                <w:sz w:val="20"/>
              </w:rPr>
              <w:t>2.Акушерский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Дно Матки: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______см</w:t>
            </w:r>
          </w:p>
          <w:p>
            <w:pPr>
              <w:spacing w:after="20"/>
              <w:ind w:left="20"/>
              <w:jc w:val="both"/>
            </w:pPr>
            <w:r>
              <w:rPr>
                <w:rFonts w:ascii="Times New Roman"/>
                <w:b w:val="false"/>
                <w:i w:val="false"/>
                <w:color w:val="000000"/>
                <w:sz w:val="20"/>
              </w:rPr>
              <w:t>
</w:t>
            </w:r>
            <w:r>
              <w:rPr>
                <w:rFonts w:ascii="Times New Roman"/>
                <w:b w:val="false"/>
                <w:i w:val="false"/>
                <w:color w:val="000000"/>
                <w:sz w:val="20"/>
              </w:rPr>
              <w:t>3.Живот: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овоидной____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смокруглой____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смдр.______________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4.Тонус матки: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схватки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5.Положение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продольное косое;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Предлежащая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6.Менструальный цикл:</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нарушений</w:t>
            </w:r>
          </w:p>
          <w:p>
            <w:pPr>
              <w:spacing w:after="20"/>
              <w:ind w:left="20"/>
              <w:jc w:val="both"/>
            </w:pPr>
            <w:r>
              <w:rPr>
                <w:rFonts w:ascii="Times New Roman"/>
                <w:b w:val="false"/>
                <w:i w:val="false"/>
                <w:color w:val="000000"/>
                <w:sz w:val="20"/>
              </w:rPr>
              <w:t>
нарушения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8248"/>
          <w:p>
            <w:pPr>
              <w:spacing w:after="20"/>
              <w:ind w:left="20"/>
              <w:jc w:val="both"/>
            </w:pPr>
            <w:r>
              <w:rPr>
                <w:rFonts w:ascii="Times New Roman"/>
                <w:b w:val="false"/>
                <w:i w:val="false"/>
                <w:color w:val="000000"/>
                <w:sz w:val="20"/>
              </w:rPr>
              <w:t>
Периферические отеки:</w:t>
            </w:r>
          </w:p>
          <w:bookmarkEnd w:id="8248"/>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пастозность,</w:t>
            </w:r>
          </w:p>
          <w:p>
            <w:pPr>
              <w:spacing w:after="20"/>
              <w:ind w:left="20"/>
              <w:jc w:val="both"/>
            </w:pPr>
            <w:r>
              <w:rPr>
                <w:rFonts w:ascii="Times New Roman"/>
                <w:b w:val="false"/>
                <w:i w:val="false"/>
                <w:color w:val="000000"/>
                <w:sz w:val="20"/>
              </w:rPr>
              <w:t>
отечность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8249"/>
          <w:p>
            <w:pPr>
              <w:spacing w:after="20"/>
              <w:ind w:left="20"/>
              <w:jc w:val="both"/>
            </w:pPr>
            <w:r>
              <w:rPr>
                <w:rFonts w:ascii="Times New Roman"/>
                <w:b w:val="false"/>
                <w:i w:val="false"/>
                <w:color w:val="000000"/>
                <w:sz w:val="20"/>
              </w:rPr>
              <w:t>
Медицинские услуги</w:t>
            </w:r>
          </w:p>
          <w:bookmarkEnd w:id="8249"/>
          <w:p>
            <w:pPr>
              <w:spacing w:after="20"/>
              <w:ind w:left="20"/>
              <w:jc w:val="both"/>
            </w:pPr>
            <w:r>
              <w:rPr>
                <w:rFonts w:ascii="Times New Roman"/>
                <w:b w:val="false"/>
                <w:i w:val="false"/>
                <w:color w:val="000000"/>
                <w:sz w:val="20"/>
              </w:rPr>
              <w:t>
</w:t>
            </w:r>
            <w:r>
              <w:rPr>
                <w:rFonts w:ascii="Times New Roman"/>
                <w:b w:val="false"/>
                <w:i w:val="false"/>
                <w:color w:val="000000"/>
                <w:sz w:val="20"/>
              </w:rPr>
              <w:t>Телемедицина проведена/не проведена проведена с какой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 какими специалистами:</w:t>
            </w:r>
          </w:p>
          <w:p>
            <w:pPr>
              <w:spacing w:after="20"/>
              <w:ind w:left="20"/>
              <w:jc w:val="both"/>
            </w:pPr>
            <w:r>
              <w:rPr>
                <w:rFonts w:ascii="Times New Roman"/>
                <w:b w:val="false"/>
                <w:i w:val="false"/>
                <w:color w:val="000000"/>
                <w:sz w:val="20"/>
              </w:rPr>
              <w:t>
заключение телемедицины: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СМП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º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правлев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8250"/>
          <w:p>
            <w:pPr>
              <w:spacing w:after="20"/>
              <w:ind w:left="20"/>
              <w:jc w:val="both"/>
            </w:pPr>
            <w:r>
              <w:rPr>
                <w:rFonts w:ascii="Times New Roman"/>
                <w:b w:val="false"/>
                <w:i w:val="false"/>
                <w:color w:val="000000"/>
                <w:sz w:val="20"/>
              </w:rPr>
              <w:t>
Исход лечения:</w:t>
            </w:r>
          </w:p>
          <w:bookmarkEnd w:id="8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ихзменений</w:t>
            </w:r>
          </w:p>
          <w:p>
            <w:pPr>
              <w:spacing w:after="20"/>
              <w:ind w:left="20"/>
              <w:jc w:val="both"/>
            </w:pPr>
            <w:r>
              <w:rPr>
                <w:rFonts w:ascii="Times New Roman"/>
                <w:b w:val="false"/>
                <w:i w:val="false"/>
                <w:color w:val="000000"/>
                <w:sz w:val="20"/>
              </w:rPr>
              <w:t>
ухудшение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8251"/>
          <w:p>
            <w:pPr>
              <w:spacing w:after="20"/>
              <w:ind w:left="20"/>
              <w:jc w:val="both"/>
            </w:pPr>
            <w:r>
              <w:rPr>
                <w:rFonts w:ascii="Times New Roman"/>
                <w:b w:val="false"/>
                <w:i w:val="false"/>
                <w:color w:val="000000"/>
                <w:sz w:val="20"/>
              </w:rPr>
              <w:t>
Скрининг – Оценка боли</w:t>
            </w:r>
          </w:p>
          <w:bookmarkEnd w:id="8251"/>
          <w:p>
            <w:pPr>
              <w:spacing w:after="20"/>
              <w:ind w:left="20"/>
              <w:jc w:val="both"/>
            </w:pPr>
            <w:r>
              <w:rPr>
                <w:rFonts w:ascii="Times New Roman"/>
                <w:b w:val="false"/>
                <w:i w:val="false"/>
                <w:color w:val="000000"/>
                <w:sz w:val="20"/>
              </w:rPr>
              <w:t>
</w:t>
            </w:r>
            <w:r>
              <w:rPr>
                <w:rFonts w:ascii="Times New Roman"/>
                <w:b w:val="false"/>
                <w:i w:val="false"/>
                <w:color w:val="000000"/>
                <w:sz w:val="20"/>
              </w:rPr>
              <w:t>Есть БОЛЬ:</w:t>
            </w:r>
          </w:p>
          <w:bookmarkStart w:name="z6168" w:id="8252"/>
          <w:p>
            <w:pPr>
              <w:spacing w:after="20"/>
              <w:ind w:left="20"/>
              <w:jc w:val="both"/>
            </w:pPr>
          </w:p>
          <w:bookmarkEnd w:id="8252"/>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6170" w:id="8253"/>
          <w:p>
            <w:pPr>
              <w:spacing w:after="20"/>
              <w:ind w:left="20"/>
              <w:jc w:val="both"/>
            </w:pPr>
          </w:p>
          <w:bookmarkEnd w:id="8253"/>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Если 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Локализация:……………………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Как часто болит:……………………………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Как долго болит:……………………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Как болит (характер боли):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Как сильно болит (интенсивность, Рис.1): … (балл)</w:t>
            </w:r>
          </w:p>
          <w:p>
            <w:pPr>
              <w:spacing w:after="20"/>
              <w:ind w:left="20"/>
              <w:jc w:val="both"/>
            </w:pPr>
            <w:r>
              <w:rPr>
                <w:rFonts w:ascii="Times New Roman"/>
                <w:b w:val="false"/>
                <w:i w:val="false"/>
                <w:color w:val="000000"/>
                <w:sz w:val="20"/>
              </w:rPr>
              <w:t>
при наличии боли начать Лист оценки боли в зависимости от возраста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8254"/>
          <w:p>
            <w:pPr>
              <w:spacing w:after="20"/>
              <w:ind w:left="20"/>
              <w:jc w:val="both"/>
            </w:pPr>
            <w:r>
              <w:rPr>
                <w:rFonts w:ascii="Times New Roman"/>
                <w:b w:val="false"/>
                <w:i w:val="false"/>
                <w:color w:val="000000"/>
                <w:sz w:val="20"/>
              </w:rPr>
              <w:t>
Рис.1. Интенсивность боли (балл)</w:t>
            </w:r>
          </w:p>
          <w:bookmarkEnd w:id="8254"/>
          <w:bookmarkStart w:name="z6178" w:id="8255"/>
          <w:p>
            <w:pPr>
              <w:spacing w:after="20"/>
              <w:ind w:left="20"/>
              <w:jc w:val="both"/>
            </w:pPr>
          </w:p>
          <w:bookmarkEnd w:id="8255"/>
          <w:p>
            <w:pPr>
              <w:spacing w:after="20"/>
              <w:ind w:left="20"/>
              <w:jc w:val="both"/>
            </w:pPr>
            <w:r>
              <w:drawing>
                <wp:inline distT="0" distB="0" distL="0" distR="0">
                  <wp:extent cx="5803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58039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8256"/>
          <w:p>
            <w:pPr>
              <w:spacing w:after="20"/>
              <w:ind w:left="20"/>
              <w:jc w:val="both"/>
            </w:pPr>
            <w:r>
              <w:rPr>
                <w:rFonts w:ascii="Times New Roman"/>
                <w:b w:val="false"/>
                <w:i w:val="false"/>
                <w:color w:val="000000"/>
                <w:sz w:val="20"/>
              </w:rPr>
              <w:t>
ПСИХОЛОГИЧЕСКАЯО ЦЕНКА:</w:t>
            </w:r>
          </w:p>
          <w:bookmarkEnd w:id="8256"/>
          <w:bookmarkStart w:name="z6180" w:id="8257"/>
          <w:p>
            <w:pPr>
              <w:spacing w:after="20"/>
              <w:ind w:left="20"/>
              <w:jc w:val="both"/>
            </w:pPr>
          </w:p>
          <w:bookmarkEnd w:id="825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проблем в поведении и психическом состоянии</w:t>
            </w:r>
          </w:p>
          <w:p>
            <w:pPr>
              <w:spacing w:after="20"/>
              <w:ind w:left="20"/>
              <w:jc w:val="both"/>
            </w:pPr>
          </w:p>
          <w:bookmarkStart w:name="z6182" w:id="8258"/>
          <w:p>
            <w:pPr>
              <w:spacing w:after="20"/>
              <w:ind w:left="20"/>
              <w:jc w:val="both"/>
            </w:pPr>
          </w:p>
          <w:bookmarkEnd w:id="825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Нервозность</w:t>
            </w:r>
          </w:p>
          <w:p>
            <w:pPr>
              <w:spacing w:after="20"/>
              <w:ind w:left="20"/>
              <w:jc w:val="both"/>
            </w:pPr>
          </w:p>
          <w:bookmarkStart w:name="z6184" w:id="8259"/>
          <w:p>
            <w:pPr>
              <w:spacing w:after="20"/>
              <w:ind w:left="20"/>
              <w:jc w:val="both"/>
            </w:pPr>
          </w:p>
          <w:bookmarkEnd w:id="8259"/>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дружелюбность</w:t>
            </w:r>
          </w:p>
          <w:p>
            <w:pPr>
              <w:spacing w:after="20"/>
              <w:ind w:left="20"/>
              <w:jc w:val="both"/>
            </w:pPr>
          </w:p>
          <w:bookmarkStart w:name="z6186" w:id="8260"/>
          <w:p>
            <w:pPr>
              <w:spacing w:after="20"/>
              <w:ind w:left="20"/>
              <w:jc w:val="both"/>
            </w:pPr>
          </w:p>
          <w:bookmarkEnd w:id="8260"/>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Злость</w:t>
            </w:r>
          </w:p>
          <w:p>
            <w:pPr>
              <w:spacing w:after="20"/>
              <w:ind w:left="20"/>
              <w:jc w:val="both"/>
            </w:pPr>
          </w:p>
          <w:bookmarkStart w:name="z6188" w:id="8261"/>
          <w:p>
            <w:pPr>
              <w:spacing w:after="20"/>
              <w:ind w:left="20"/>
              <w:jc w:val="both"/>
            </w:pPr>
          </w:p>
          <w:bookmarkEnd w:id="8261"/>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Депрессия</w:t>
            </w:r>
          </w:p>
          <w:p>
            <w:pPr>
              <w:spacing w:after="20"/>
              <w:ind w:left="20"/>
              <w:jc w:val="both"/>
            </w:pPr>
          </w:p>
          <w:bookmarkStart w:name="z6190" w:id="8262"/>
          <w:p>
            <w:pPr>
              <w:spacing w:after="20"/>
              <w:ind w:left="20"/>
              <w:jc w:val="both"/>
            </w:pPr>
          </w:p>
          <w:bookmarkEnd w:id="8262"/>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Возбужденность</w:t>
            </w:r>
          </w:p>
          <w:p>
            <w:pPr>
              <w:spacing w:after="20"/>
              <w:ind w:left="20"/>
              <w:jc w:val="both"/>
            </w:pPr>
          </w:p>
          <w:bookmarkStart w:name="z6192" w:id="8263"/>
          <w:p>
            <w:pPr>
              <w:spacing w:after="20"/>
              <w:ind w:left="20"/>
              <w:jc w:val="both"/>
            </w:pPr>
          </w:p>
          <w:bookmarkEnd w:id="8263"/>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Заторможенность</w:t>
            </w:r>
          </w:p>
          <w:p>
            <w:pPr>
              <w:spacing w:after="20"/>
              <w:ind w:left="20"/>
              <w:jc w:val="both"/>
            </w:pPr>
          </w:p>
          <w:bookmarkStart w:name="z6194" w:id="8264"/>
          <w:p>
            <w:pPr>
              <w:spacing w:after="20"/>
              <w:ind w:left="20"/>
              <w:jc w:val="both"/>
            </w:pPr>
          </w:p>
          <w:bookmarkEnd w:id="8264"/>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Др.: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8265"/>
          <w:p>
            <w:pPr>
              <w:spacing w:after="20"/>
              <w:ind w:left="20"/>
              <w:jc w:val="both"/>
            </w:pPr>
            <w:r>
              <w:rPr>
                <w:rFonts w:ascii="Times New Roman"/>
                <w:b w:val="false"/>
                <w:i w:val="false"/>
                <w:color w:val="000000"/>
                <w:sz w:val="20"/>
              </w:rPr>
              <w:t>
ОЦЕНКА ПОТРЕБНОСТИ В Обучение пациента/законного Способность к обучению: ОБУЧЕНИИ ПАЦИЕНТА/ представителя на тему: ЗАКОННОГО ПРЕДСТАВИТЕЛЯ</w:t>
            </w:r>
          </w:p>
          <w:bookmarkEnd w:id="8265"/>
          <w:bookmarkStart w:name="z6196" w:id="8266"/>
          <w:p>
            <w:pPr>
              <w:spacing w:after="20"/>
              <w:ind w:left="20"/>
              <w:jc w:val="both"/>
            </w:pPr>
          </w:p>
          <w:bookmarkEnd w:id="826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трудно</w:t>
            </w:r>
          </w:p>
          <w:p>
            <w:pPr>
              <w:spacing w:after="20"/>
              <w:ind w:left="20"/>
              <w:jc w:val="both"/>
            </w:pPr>
          </w:p>
          <w:bookmarkStart w:name="z6198" w:id="8267"/>
          <w:p>
            <w:pPr>
              <w:spacing w:after="20"/>
              <w:ind w:left="20"/>
              <w:jc w:val="both"/>
            </w:pPr>
          </w:p>
          <w:bookmarkEnd w:id="826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обучаем обучаем;</w:t>
            </w:r>
          </w:p>
          <w:p>
            <w:pPr>
              <w:spacing w:after="20"/>
              <w:ind w:left="20"/>
              <w:jc w:val="both"/>
            </w:pPr>
          </w:p>
          <w:bookmarkStart w:name="z6200" w:id="8268"/>
          <w:p>
            <w:pPr>
              <w:spacing w:after="20"/>
              <w:ind w:left="20"/>
              <w:jc w:val="both"/>
            </w:pPr>
          </w:p>
          <w:bookmarkEnd w:id="826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обучаем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обучить:</w:t>
            </w:r>
          </w:p>
          <w:p>
            <w:pPr>
              <w:spacing w:after="20"/>
              <w:ind w:left="20"/>
              <w:jc w:val="both"/>
            </w:pPr>
          </w:p>
          <w:bookmarkStart w:name="z6203" w:id="8269"/>
          <w:p>
            <w:pPr>
              <w:spacing w:after="20"/>
              <w:ind w:left="20"/>
              <w:jc w:val="both"/>
            </w:pPr>
          </w:p>
          <w:bookmarkEnd w:id="826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пациента</w:t>
            </w:r>
          </w:p>
          <w:p>
            <w:pPr>
              <w:spacing w:after="20"/>
              <w:ind w:left="20"/>
              <w:jc w:val="both"/>
            </w:pPr>
          </w:p>
          <w:bookmarkStart w:name="z6205" w:id="8270"/>
          <w:p>
            <w:pPr>
              <w:spacing w:after="20"/>
              <w:ind w:left="20"/>
              <w:jc w:val="both"/>
            </w:pPr>
          </w:p>
          <w:bookmarkEnd w:id="827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падения</w:t>
            </w:r>
          </w:p>
          <w:p>
            <w:pPr>
              <w:spacing w:after="20"/>
              <w:ind w:left="20"/>
              <w:jc w:val="both"/>
            </w:pPr>
          </w:p>
          <w:bookmarkStart w:name="z6207" w:id="8271"/>
          <w:p>
            <w:pPr>
              <w:spacing w:after="20"/>
              <w:ind w:left="20"/>
              <w:jc w:val="both"/>
            </w:pPr>
          </w:p>
          <w:bookmarkEnd w:id="827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пациента;</w:t>
            </w:r>
          </w:p>
          <w:p>
            <w:pPr>
              <w:spacing w:after="20"/>
              <w:ind w:left="20"/>
              <w:jc w:val="both"/>
            </w:pPr>
          </w:p>
          <w:bookmarkStart w:name="z6209" w:id="8272"/>
          <w:p>
            <w:pPr>
              <w:spacing w:after="20"/>
              <w:ind w:left="20"/>
              <w:jc w:val="both"/>
            </w:pPr>
          </w:p>
          <w:bookmarkEnd w:id="827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законного</w:t>
            </w:r>
          </w:p>
          <w:p>
            <w:pPr>
              <w:spacing w:after="20"/>
              <w:ind w:left="20"/>
              <w:jc w:val="both"/>
            </w:pPr>
          </w:p>
          <w:bookmarkStart w:name="z6211" w:id="8273"/>
          <w:p>
            <w:pPr>
              <w:spacing w:after="20"/>
              <w:ind w:left="20"/>
              <w:jc w:val="both"/>
            </w:pPr>
          </w:p>
          <w:bookmarkEnd w:id="827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Боль и ее</w:t>
            </w:r>
          </w:p>
          <w:p>
            <w:pPr>
              <w:spacing w:after="20"/>
              <w:ind w:left="20"/>
              <w:jc w:val="both"/>
            </w:pPr>
          </w:p>
          <w:bookmarkStart w:name="z6213" w:id="8274"/>
          <w:p>
            <w:pPr>
              <w:spacing w:after="20"/>
              <w:ind w:left="20"/>
              <w:jc w:val="both"/>
            </w:pPr>
          </w:p>
          <w:bookmarkEnd w:id="8274"/>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ИС (общее, представителя симптомы специальное)</w:t>
            </w:r>
          </w:p>
          <w:p>
            <w:pPr>
              <w:spacing w:after="20"/>
              <w:ind w:left="20"/>
              <w:jc w:val="both"/>
            </w:pPr>
          </w:p>
          <w:bookmarkStart w:name="z6215" w:id="8275"/>
          <w:p>
            <w:pPr>
              <w:spacing w:after="20"/>
              <w:ind w:left="20"/>
              <w:jc w:val="both"/>
            </w:pPr>
          </w:p>
          <w:bookmarkEnd w:id="827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Этика и</w:t>
            </w:r>
          </w:p>
          <w:p>
            <w:pPr>
              <w:spacing w:after="20"/>
              <w:ind w:left="20"/>
              <w:jc w:val="both"/>
            </w:pPr>
          </w:p>
          <w:bookmarkStart w:name="z6217" w:id="8276"/>
          <w:p>
            <w:pPr>
              <w:spacing w:after="20"/>
              <w:ind w:left="20"/>
              <w:jc w:val="both"/>
            </w:pPr>
          </w:p>
          <w:bookmarkEnd w:id="827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Другие темы……………………деонтология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РИСКА ПАДЕНИЯ - Пациенты транспортирующиеся по линии санитарной авиации учитывая тяжесть состояния оцениваются как высокого риска падения.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(коррекция лечения), операция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обследования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консультирован, оперирован, оставлен на месте, транспортирован (подчеркнуть)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врача-консультанта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8277"/>
          <w:p>
            <w:pPr>
              <w:spacing w:after="20"/>
              <w:ind w:left="20"/>
              <w:jc w:val="both"/>
            </w:pPr>
            <w:r>
              <w:rPr>
                <w:rFonts w:ascii="Times New Roman"/>
                <w:b w:val="false"/>
                <w:i w:val="false"/>
                <w:color w:val="000000"/>
                <w:sz w:val="20"/>
              </w:rPr>
              <w:t>
Жалобы в машине скорой медицинской помощи:</w:t>
            </w:r>
          </w:p>
          <w:bookmarkEnd w:id="8277"/>
          <w:bookmarkStart w:name="z6219" w:id="8278"/>
          <w:p>
            <w:pPr>
              <w:spacing w:after="20"/>
              <w:ind w:left="20"/>
              <w:jc w:val="both"/>
            </w:pPr>
          </w:p>
          <w:bookmarkEnd w:id="827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20" w:id="8279"/>
          <w:p>
            <w:pPr>
              <w:spacing w:after="20"/>
              <w:ind w:left="20"/>
              <w:jc w:val="both"/>
            </w:pPr>
          </w:p>
          <w:bookmarkEnd w:id="827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пациента при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8280"/>
          <w:p>
            <w:pPr>
              <w:spacing w:after="20"/>
              <w:ind w:left="20"/>
              <w:jc w:val="both"/>
            </w:pPr>
            <w:r>
              <w:rPr>
                <w:rFonts w:ascii="Times New Roman"/>
                <w:b w:val="false"/>
                <w:i w:val="false"/>
                <w:color w:val="000000"/>
                <w:sz w:val="20"/>
              </w:rPr>
              <w:t>
Жалобы во время полета:</w:t>
            </w:r>
          </w:p>
          <w:bookmarkEnd w:id="8280"/>
          <w:bookmarkStart w:name="z6222" w:id="8281"/>
          <w:p>
            <w:pPr>
              <w:spacing w:after="20"/>
              <w:ind w:left="20"/>
              <w:jc w:val="both"/>
            </w:pPr>
          </w:p>
          <w:bookmarkEnd w:id="828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6224" w:id="8282"/>
          <w:p>
            <w:pPr>
              <w:spacing w:after="20"/>
              <w:ind w:left="20"/>
              <w:jc w:val="both"/>
            </w:pPr>
          </w:p>
          <w:bookmarkEnd w:id="828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(название ЛС, доза (ед.изм.), длительность, способ, скорость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коляске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носилках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r>
    </w:tbl>
    <w:bookmarkStart w:name="z6225" w:id="8283"/>
    <w:p>
      <w:pPr>
        <w:spacing w:after="0"/>
        <w:ind w:left="0"/>
        <w:jc w:val="both"/>
      </w:pPr>
      <w:r>
        <w:rPr>
          <w:rFonts w:ascii="Times New Roman"/>
          <w:b w:val="false"/>
          <w:i w:val="false"/>
          <w:color w:val="000000"/>
          <w:sz w:val="28"/>
        </w:rPr>
        <w:t>
      Медицинское оборудование:</w:t>
      </w:r>
    </w:p>
    <w:bookmarkEnd w:id="8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6" w:id="8284"/>
    <w:p>
      <w:pPr>
        <w:spacing w:after="0"/>
        <w:ind w:left="0"/>
        <w:jc w:val="both"/>
      </w:pPr>
      <w:r>
        <w:rPr>
          <w:rFonts w:ascii="Times New Roman"/>
          <w:b w:val="false"/>
          <w:i w:val="false"/>
          <w:color w:val="000000"/>
          <w:sz w:val="28"/>
        </w:rPr>
        <w:t>
      Транспортировку пациент перенес: хорошо, удовлетворительно, с ухудшением, умер (подчеркнуть)</w:t>
      </w:r>
    </w:p>
    <w:bookmarkEnd w:id="8284"/>
    <w:bookmarkStart w:name="z6227" w:id="8285"/>
    <w:p>
      <w:pPr>
        <w:spacing w:after="0"/>
        <w:ind w:left="0"/>
        <w:jc w:val="both"/>
      </w:pPr>
      <w:r>
        <w:rPr>
          <w:rFonts w:ascii="Times New Roman"/>
          <w:b w:val="false"/>
          <w:i w:val="false"/>
          <w:color w:val="000000"/>
          <w:sz w:val="28"/>
        </w:rPr>
        <w:t>
      Дата _____________________________________________</w:t>
      </w:r>
    </w:p>
    <w:bookmarkEnd w:id="8285"/>
    <w:bookmarkStart w:name="z6228" w:id="8286"/>
    <w:p>
      <w:pPr>
        <w:spacing w:after="0"/>
        <w:ind w:left="0"/>
        <w:jc w:val="both"/>
      </w:pPr>
      <w:r>
        <w:rPr>
          <w:rFonts w:ascii="Times New Roman"/>
          <w:b w:val="false"/>
          <w:i w:val="false"/>
          <w:color w:val="000000"/>
          <w:sz w:val="28"/>
        </w:rPr>
        <w:t>
      Время ______________ передачи больного в приемный покой медицинской организации (МО) или бригаде скорой медицинской помощи</w:t>
      </w:r>
    </w:p>
    <w:bookmarkEnd w:id="8286"/>
    <w:bookmarkStart w:name="z6229" w:id="8287"/>
    <w:p>
      <w:pPr>
        <w:spacing w:after="0"/>
        <w:ind w:left="0"/>
        <w:jc w:val="both"/>
      </w:pPr>
      <w:r>
        <w:rPr>
          <w:rFonts w:ascii="Times New Roman"/>
          <w:b w:val="false"/>
          <w:i w:val="false"/>
          <w:color w:val="000000"/>
          <w:sz w:val="28"/>
        </w:rPr>
        <w:t>
      _________________________________________________________________________________________</w:t>
      </w:r>
    </w:p>
    <w:bookmarkEnd w:id="8287"/>
    <w:bookmarkStart w:name="z6230" w:id="8288"/>
    <w:p>
      <w:pPr>
        <w:spacing w:after="0"/>
        <w:ind w:left="0"/>
        <w:jc w:val="both"/>
      </w:pPr>
      <w:r>
        <w:rPr>
          <w:rFonts w:ascii="Times New Roman"/>
          <w:b w:val="false"/>
          <w:i w:val="false"/>
          <w:color w:val="000000"/>
          <w:sz w:val="28"/>
        </w:rPr>
        <w:t>
      Ф.И.О (при его наличии) врача, доставившего пациента_________________Код___________________ Подпись_____________</w:t>
      </w:r>
    </w:p>
    <w:bookmarkEnd w:id="8288"/>
    <w:bookmarkStart w:name="z6231" w:id="8289"/>
    <w:p>
      <w:pPr>
        <w:spacing w:after="0"/>
        <w:ind w:left="0"/>
        <w:jc w:val="both"/>
      </w:pPr>
      <w:r>
        <w:rPr>
          <w:rFonts w:ascii="Times New Roman"/>
          <w:b w:val="false"/>
          <w:i w:val="false"/>
          <w:color w:val="000000"/>
          <w:sz w:val="28"/>
        </w:rPr>
        <w:t>
      Ф.И.О. (при его наличии) врача, принимающей МО или бригады скорой медицинской помощи ________________</w:t>
      </w:r>
    </w:p>
    <w:bookmarkEnd w:id="8289"/>
    <w:bookmarkStart w:name="z6232" w:id="8290"/>
    <w:p>
      <w:pPr>
        <w:spacing w:after="0"/>
        <w:ind w:left="0"/>
        <w:jc w:val="both"/>
      </w:pPr>
      <w:r>
        <w:rPr>
          <w:rFonts w:ascii="Times New Roman"/>
          <w:b w:val="false"/>
          <w:i w:val="false"/>
          <w:color w:val="000000"/>
          <w:sz w:val="28"/>
        </w:rPr>
        <w:t>
      Подпись____________</w:t>
      </w:r>
    </w:p>
    <w:bookmarkEnd w:id="8290"/>
    <w:bookmarkStart w:name="z6233" w:id="8291"/>
    <w:p>
      <w:pPr>
        <w:spacing w:after="0"/>
        <w:ind w:left="0"/>
        <w:jc w:val="both"/>
      </w:pPr>
      <w:r>
        <w:rPr>
          <w:rFonts w:ascii="Times New Roman"/>
          <w:b w:val="false"/>
          <w:i w:val="false"/>
          <w:color w:val="000000"/>
          <w:sz w:val="28"/>
        </w:rPr>
        <w:t>
      Пациент транспортирован в</w:t>
      </w:r>
    </w:p>
    <w:bookmarkEnd w:id="8291"/>
    <w:bookmarkStart w:name="z6234" w:id="8292"/>
    <w:p>
      <w:pPr>
        <w:spacing w:after="0"/>
        <w:ind w:left="0"/>
        <w:jc w:val="both"/>
      </w:pPr>
      <w:r>
        <w:rPr>
          <w:rFonts w:ascii="Times New Roman"/>
          <w:b w:val="false"/>
          <w:i w:val="false"/>
          <w:color w:val="000000"/>
          <w:sz w:val="28"/>
        </w:rPr>
        <w:t>
      ___________________________________________________________________________________</w:t>
      </w:r>
    </w:p>
    <w:bookmarkEnd w:id="8292"/>
    <w:bookmarkStart w:name="z6235" w:id="8293"/>
    <w:p>
      <w:pPr>
        <w:spacing w:after="0"/>
        <w:ind w:left="0"/>
        <w:jc w:val="both"/>
      </w:pPr>
      <w:r>
        <w:rPr>
          <w:rFonts w:ascii="Times New Roman"/>
          <w:b w:val="false"/>
          <w:i w:val="false"/>
          <w:color w:val="000000"/>
          <w:sz w:val="28"/>
        </w:rPr>
        <w:t>
      Наименование медицинской организации</w:t>
      </w:r>
    </w:p>
    <w:bookmarkEnd w:id="8293"/>
    <w:bookmarkStart w:name="z6236" w:id="8294"/>
    <w:p>
      <w:pPr>
        <w:spacing w:after="0"/>
        <w:ind w:left="0"/>
        <w:jc w:val="both"/>
      </w:pPr>
      <w:r>
        <w:rPr>
          <w:rFonts w:ascii="Times New Roman"/>
          <w:b w:val="false"/>
          <w:i w:val="false"/>
          <w:color w:val="000000"/>
          <w:sz w:val="28"/>
        </w:rPr>
        <w:t>
      Список сокращений формы № 087/у "Карта вызова мобильной бригады санитарной авиации":</w:t>
      </w:r>
    </w:p>
    <w:bookmarkEnd w:id="8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237" w:id="8295"/>
    <w:p>
      <w:pPr>
        <w:spacing w:after="0"/>
        <w:ind w:left="0"/>
        <w:jc w:val="left"/>
      </w:pPr>
      <w:r>
        <w:rPr>
          <w:rFonts w:ascii="Times New Roman"/>
          <w:b/>
          <w:i w:val="false"/>
          <w:color w:val="000000"/>
        </w:rPr>
        <w:t xml:space="preserve"> Форма № 088/у "Сопроводительный лист станции скорой медицинской помощи (подшивается к истории болезни) №____"</w:t>
      </w:r>
    </w:p>
    <w:bookmarkEnd w:id="8295"/>
    <w:bookmarkStart w:name="z6238" w:id="8296"/>
    <w:p>
      <w:pPr>
        <w:spacing w:after="0"/>
        <w:ind w:left="0"/>
        <w:jc w:val="both"/>
      </w:pPr>
      <w:r>
        <w:rPr>
          <w:rFonts w:ascii="Times New Roman"/>
          <w:b w:val="false"/>
          <w:i w:val="false"/>
          <w:color w:val="000000"/>
          <w:sz w:val="28"/>
        </w:rPr>
        <w:t>
      ИИН</w:t>
      </w:r>
    </w:p>
    <w:bookmarkEnd w:id="8296"/>
    <w:bookmarkStart w:name="z6239" w:id="8297"/>
    <w:p>
      <w:pPr>
        <w:spacing w:after="0"/>
        <w:ind w:left="0"/>
        <w:jc w:val="both"/>
      </w:pPr>
      <w:r>
        <w:rPr>
          <w:rFonts w:ascii="Times New Roman"/>
          <w:b w:val="false"/>
          <w:i w:val="false"/>
          <w:color w:val="000000"/>
          <w:sz w:val="28"/>
        </w:rPr>
        <w:t>
      Фамилия Имя Отчество (при его наличии)</w:t>
      </w:r>
    </w:p>
    <w:bookmarkEnd w:id="8297"/>
    <w:bookmarkStart w:name="z6240" w:id="8298"/>
    <w:p>
      <w:pPr>
        <w:spacing w:after="0"/>
        <w:ind w:left="0"/>
        <w:jc w:val="both"/>
      </w:pPr>
      <w:r>
        <w:rPr>
          <w:rFonts w:ascii="Times New Roman"/>
          <w:b w:val="false"/>
          <w:i w:val="false"/>
          <w:color w:val="000000"/>
          <w:sz w:val="28"/>
        </w:rPr>
        <w:t>
      Дата рождения дата месяц год</w:t>
      </w:r>
    </w:p>
    <w:bookmarkEnd w:id="8298"/>
    <w:bookmarkStart w:name="z6241" w:id="8299"/>
    <w:p>
      <w:pPr>
        <w:spacing w:after="0"/>
        <w:ind w:left="0"/>
        <w:jc w:val="both"/>
      </w:pPr>
      <w:r>
        <w:rPr>
          <w:rFonts w:ascii="Times New Roman"/>
          <w:b w:val="false"/>
          <w:i w:val="false"/>
          <w:color w:val="000000"/>
          <w:sz w:val="28"/>
        </w:rPr>
        <w:t>
      Взят с .</w:t>
      </w:r>
    </w:p>
    <w:bookmarkEnd w:id="8299"/>
    <w:bookmarkStart w:name="z6242" w:id="8300"/>
    <w:p>
      <w:pPr>
        <w:spacing w:after="0"/>
        <w:ind w:left="0"/>
        <w:jc w:val="both"/>
      </w:pPr>
      <w:r>
        <w:rPr>
          <w:rFonts w:ascii="Times New Roman"/>
          <w:b w:val="false"/>
          <w:i w:val="false"/>
          <w:color w:val="000000"/>
          <w:sz w:val="28"/>
        </w:rPr>
        <w:t>
      Диагноз при направлении скорой помощи</w:t>
      </w:r>
    </w:p>
    <w:bookmarkEnd w:id="8300"/>
    <w:bookmarkStart w:name="z6243" w:id="8301"/>
    <w:p>
      <w:pPr>
        <w:spacing w:after="0"/>
        <w:ind w:left="0"/>
        <w:jc w:val="both"/>
      </w:pPr>
      <w:r>
        <w:rPr>
          <w:rFonts w:ascii="Times New Roman"/>
          <w:b w:val="false"/>
          <w:i w:val="false"/>
          <w:color w:val="000000"/>
          <w:sz w:val="28"/>
        </w:rPr>
        <w:t>
      Доставлен в (дата и время)</w:t>
      </w:r>
    </w:p>
    <w:bookmarkEnd w:id="8301"/>
    <w:bookmarkStart w:name="z6244" w:id="8302"/>
    <w:p>
      <w:pPr>
        <w:spacing w:after="0"/>
        <w:ind w:left="0"/>
        <w:jc w:val="both"/>
      </w:pPr>
      <w:r>
        <w:rPr>
          <w:rFonts w:ascii="Times New Roman"/>
          <w:b w:val="false"/>
          <w:i w:val="false"/>
          <w:color w:val="000000"/>
          <w:sz w:val="28"/>
        </w:rPr>
        <w:t>
      По вызову принятому в (дата и время)</w:t>
      </w:r>
    </w:p>
    <w:bookmarkEnd w:id="8302"/>
    <w:bookmarkStart w:name="z6245" w:id="8303"/>
    <w:p>
      <w:pPr>
        <w:spacing w:after="0"/>
        <w:ind w:left="0"/>
        <w:jc w:val="both"/>
      </w:pPr>
      <w:r>
        <w:rPr>
          <w:rFonts w:ascii="Times New Roman"/>
          <w:b w:val="false"/>
          <w:i w:val="false"/>
          <w:color w:val="000000"/>
          <w:sz w:val="28"/>
        </w:rPr>
        <w:t>
      Диагноз при направлении</w:t>
      </w:r>
    </w:p>
    <w:bookmarkEnd w:id="8303"/>
    <w:bookmarkStart w:name="z6246" w:id="8304"/>
    <w:p>
      <w:pPr>
        <w:spacing w:after="0"/>
        <w:ind w:left="0"/>
        <w:jc w:val="both"/>
      </w:pPr>
      <w:r>
        <w:rPr>
          <w:rFonts w:ascii="Times New Roman"/>
          <w:b w:val="false"/>
          <w:i w:val="false"/>
          <w:color w:val="000000"/>
          <w:sz w:val="28"/>
        </w:rPr>
        <w:t>
      Диагноз приемного отделения</w:t>
      </w:r>
    </w:p>
    <w:bookmarkEnd w:id="8304"/>
    <w:bookmarkStart w:name="z6247" w:id="8305"/>
    <w:p>
      <w:pPr>
        <w:spacing w:after="0"/>
        <w:ind w:left="0"/>
        <w:jc w:val="both"/>
      </w:pPr>
      <w:r>
        <w:rPr>
          <w:rFonts w:ascii="Times New Roman"/>
          <w:b w:val="false"/>
          <w:i w:val="false"/>
          <w:color w:val="000000"/>
          <w:sz w:val="28"/>
        </w:rPr>
        <w:t>
      Врач Фамилия Имя Отчество (при его наличии) Идентификатор</w:t>
      </w:r>
    </w:p>
    <w:bookmarkEnd w:id="8305"/>
    <w:bookmarkStart w:name="z6248" w:id="8306"/>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bookmarkEnd w:id="8306"/>
    <w:bookmarkStart w:name="z6249" w:id="8307"/>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bookmarkEnd w:id="8307"/>
    <w:bookmarkStart w:name="z6250" w:id="8308"/>
    <w:p>
      <w:pPr>
        <w:spacing w:after="0"/>
        <w:ind w:left="0"/>
        <w:jc w:val="left"/>
      </w:pPr>
      <w:r>
        <w:rPr>
          <w:rFonts w:ascii="Times New Roman"/>
          <w:b/>
          <w:i w:val="false"/>
          <w:color w:val="000000"/>
        </w:rPr>
        <w:t xml:space="preserve"> Талон к сопроводительному листу станции скорой медицинской помощи (после выписки или смерти больного пересылается на станцию скорой помощи) №___</w:t>
      </w:r>
    </w:p>
    <w:bookmarkEnd w:id="8308"/>
    <w:bookmarkStart w:name="z6251" w:id="8309"/>
    <w:p>
      <w:pPr>
        <w:spacing w:after="0"/>
        <w:ind w:left="0"/>
        <w:jc w:val="both"/>
      </w:pPr>
      <w:r>
        <w:rPr>
          <w:rFonts w:ascii="Times New Roman"/>
          <w:b w:val="false"/>
          <w:i w:val="false"/>
          <w:color w:val="000000"/>
          <w:sz w:val="28"/>
        </w:rPr>
        <w:t>
      ИИН</w:t>
      </w:r>
    </w:p>
    <w:bookmarkEnd w:id="8309"/>
    <w:bookmarkStart w:name="z6252" w:id="8310"/>
    <w:p>
      <w:pPr>
        <w:spacing w:after="0"/>
        <w:ind w:left="0"/>
        <w:jc w:val="both"/>
      </w:pPr>
      <w:r>
        <w:rPr>
          <w:rFonts w:ascii="Times New Roman"/>
          <w:b w:val="false"/>
          <w:i w:val="false"/>
          <w:color w:val="000000"/>
          <w:sz w:val="28"/>
        </w:rPr>
        <w:t>
      Фамилия Имя Отчество (при его наличии)</w:t>
      </w:r>
    </w:p>
    <w:bookmarkEnd w:id="8310"/>
    <w:bookmarkStart w:name="z6253" w:id="8311"/>
    <w:p>
      <w:pPr>
        <w:spacing w:after="0"/>
        <w:ind w:left="0"/>
        <w:jc w:val="both"/>
      </w:pPr>
      <w:r>
        <w:rPr>
          <w:rFonts w:ascii="Times New Roman"/>
          <w:b w:val="false"/>
          <w:i w:val="false"/>
          <w:color w:val="000000"/>
          <w:sz w:val="28"/>
        </w:rPr>
        <w:t>
      Дата рождения</w:t>
      </w:r>
    </w:p>
    <w:bookmarkEnd w:id="8311"/>
    <w:bookmarkStart w:name="z6254" w:id="8312"/>
    <w:p>
      <w:pPr>
        <w:spacing w:after="0"/>
        <w:ind w:left="0"/>
        <w:jc w:val="both"/>
      </w:pPr>
      <w:r>
        <w:rPr>
          <w:rFonts w:ascii="Times New Roman"/>
          <w:b w:val="false"/>
          <w:i w:val="false"/>
          <w:color w:val="000000"/>
          <w:sz w:val="28"/>
        </w:rPr>
        <w:t>
      Переноска.</w:t>
      </w:r>
    </w:p>
    <w:bookmarkEnd w:id="8312"/>
    <w:bookmarkStart w:name="z6255" w:id="8313"/>
    <w:p>
      <w:pPr>
        <w:spacing w:after="0"/>
        <w:ind w:left="0"/>
        <w:jc w:val="both"/>
      </w:pPr>
      <w:r>
        <w:rPr>
          <w:rFonts w:ascii="Times New Roman"/>
          <w:b w:val="false"/>
          <w:i w:val="false"/>
          <w:color w:val="000000"/>
          <w:sz w:val="28"/>
        </w:rPr>
        <w:t>
      Доставлен в (дата и время)</w:t>
      </w:r>
    </w:p>
    <w:bookmarkEnd w:id="8313"/>
    <w:bookmarkStart w:name="z6256" w:id="8314"/>
    <w:p>
      <w:pPr>
        <w:spacing w:after="0"/>
        <w:ind w:left="0"/>
        <w:jc w:val="both"/>
      </w:pPr>
      <w:r>
        <w:rPr>
          <w:rFonts w:ascii="Times New Roman"/>
          <w:b w:val="false"/>
          <w:i w:val="false"/>
          <w:color w:val="000000"/>
          <w:sz w:val="28"/>
        </w:rPr>
        <w:t>
      по вызову, принятому в (дата и время)</w:t>
      </w:r>
    </w:p>
    <w:bookmarkEnd w:id="8314"/>
    <w:bookmarkStart w:name="z6257" w:id="8315"/>
    <w:p>
      <w:pPr>
        <w:spacing w:after="0"/>
        <w:ind w:left="0"/>
        <w:jc w:val="both"/>
      </w:pPr>
      <w:r>
        <w:rPr>
          <w:rFonts w:ascii="Times New Roman"/>
          <w:b w:val="false"/>
          <w:i w:val="false"/>
          <w:color w:val="000000"/>
          <w:sz w:val="28"/>
        </w:rPr>
        <w:t>
      Врач Фамилия Имя Отчество (при его наличии) Идентификатор</w:t>
      </w:r>
    </w:p>
    <w:bookmarkEnd w:id="8315"/>
    <w:bookmarkStart w:name="z6258" w:id="8316"/>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bookmarkEnd w:id="8316"/>
    <w:bookmarkStart w:name="z6259" w:id="8317"/>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bookmarkEnd w:id="8317"/>
    <w:bookmarkStart w:name="z6260" w:id="8318"/>
    <w:p>
      <w:pPr>
        <w:spacing w:after="0"/>
        <w:ind w:left="0"/>
        <w:jc w:val="both"/>
      </w:pPr>
      <w:r>
        <w:rPr>
          <w:rFonts w:ascii="Times New Roman"/>
          <w:b w:val="false"/>
          <w:i w:val="false"/>
          <w:color w:val="000000"/>
          <w:sz w:val="28"/>
        </w:rPr>
        <w:t>
      Диагноз при направлении</w:t>
      </w:r>
    </w:p>
    <w:bookmarkEnd w:id="8318"/>
    <w:bookmarkStart w:name="z6261" w:id="8319"/>
    <w:p>
      <w:pPr>
        <w:spacing w:after="0"/>
        <w:ind w:left="0"/>
        <w:jc w:val="both"/>
      </w:pPr>
      <w:r>
        <w:rPr>
          <w:rFonts w:ascii="Times New Roman"/>
          <w:b w:val="false"/>
          <w:i w:val="false"/>
          <w:color w:val="000000"/>
          <w:sz w:val="28"/>
        </w:rPr>
        <w:t>
      Диагноз приемного отделения</w:t>
      </w:r>
    </w:p>
    <w:bookmarkEnd w:id="8319"/>
    <w:bookmarkStart w:name="z6262" w:id="8320"/>
    <w:p>
      <w:pPr>
        <w:spacing w:after="0"/>
        <w:ind w:left="0"/>
        <w:jc w:val="both"/>
      </w:pPr>
      <w:r>
        <w:rPr>
          <w:rFonts w:ascii="Times New Roman"/>
          <w:b w:val="false"/>
          <w:i w:val="false"/>
          <w:color w:val="000000"/>
          <w:sz w:val="28"/>
        </w:rPr>
        <w:t>
      Заключительный диагноз</w:t>
      </w:r>
    </w:p>
    <w:bookmarkEnd w:id="8320"/>
    <w:bookmarkStart w:name="z6263" w:id="8321"/>
    <w:p>
      <w:pPr>
        <w:spacing w:after="0"/>
        <w:ind w:left="0"/>
        <w:jc w:val="both"/>
      </w:pPr>
      <w:r>
        <w:rPr>
          <w:rFonts w:ascii="Times New Roman"/>
          <w:b w:val="false"/>
          <w:i w:val="false"/>
          <w:color w:val="000000"/>
          <w:sz w:val="28"/>
        </w:rPr>
        <w:t>
      Операция дата и время</w:t>
      </w:r>
    </w:p>
    <w:bookmarkEnd w:id="8321"/>
    <w:bookmarkStart w:name="z6264" w:id="8322"/>
    <w:p>
      <w:pPr>
        <w:spacing w:after="0"/>
        <w:ind w:left="0"/>
        <w:jc w:val="both"/>
      </w:pPr>
      <w:r>
        <w:rPr>
          <w:rFonts w:ascii="Times New Roman"/>
          <w:b w:val="false"/>
          <w:i w:val="false"/>
          <w:color w:val="000000"/>
          <w:sz w:val="28"/>
        </w:rPr>
        <w:t>
      Обслужен амбулаторно провел дней</w:t>
      </w:r>
    </w:p>
    <w:bookmarkEnd w:id="8322"/>
    <w:bookmarkStart w:name="z6265" w:id="8323"/>
    <w:p>
      <w:pPr>
        <w:spacing w:after="0"/>
        <w:ind w:left="0"/>
        <w:jc w:val="both"/>
      </w:pPr>
      <w:r>
        <w:rPr>
          <w:rFonts w:ascii="Times New Roman"/>
          <w:b w:val="false"/>
          <w:i w:val="false"/>
          <w:color w:val="000000"/>
          <w:sz w:val="28"/>
        </w:rPr>
        <w:t xml:space="preserve">
      </w:t>
      </w:r>
    </w:p>
    <w:bookmarkEnd w:id="832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66" w:id="8324"/>
    <w:p>
      <w:pPr>
        <w:spacing w:after="0"/>
        <w:ind w:left="0"/>
        <w:jc w:val="both"/>
      </w:pPr>
      <w:r>
        <w:rPr>
          <w:rFonts w:ascii="Times New Roman"/>
          <w:b w:val="false"/>
          <w:i w:val="false"/>
          <w:color w:val="000000"/>
          <w:sz w:val="28"/>
        </w:rPr>
        <w:t>
      Исход пребывания</w:t>
      </w:r>
    </w:p>
    <w:bookmarkEnd w:id="8324"/>
    <w:bookmarkStart w:name="z6267" w:id="8325"/>
    <w:p>
      <w:pPr>
        <w:spacing w:after="0"/>
        <w:ind w:left="0"/>
        <w:jc w:val="both"/>
      </w:pPr>
      <w:r>
        <w:rPr>
          <w:rFonts w:ascii="Times New Roman"/>
          <w:b w:val="false"/>
          <w:i w:val="false"/>
          <w:color w:val="000000"/>
          <w:sz w:val="28"/>
        </w:rPr>
        <w:t>
      Замечания персонала скорой помощи</w:t>
      </w:r>
    </w:p>
    <w:bookmarkEnd w:id="8325"/>
    <w:bookmarkStart w:name="z6268" w:id="8326"/>
    <w:p>
      <w:pPr>
        <w:spacing w:after="0"/>
        <w:ind w:left="0"/>
        <w:jc w:val="both"/>
      </w:pPr>
      <w:r>
        <w:rPr>
          <w:rFonts w:ascii="Times New Roman"/>
          <w:b w:val="false"/>
          <w:i w:val="false"/>
          <w:color w:val="000000"/>
          <w:sz w:val="28"/>
        </w:rPr>
        <w:t>
      Прочие замечания</w:t>
      </w:r>
    </w:p>
    <w:bookmarkEnd w:id="8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сопроводительному листу</w:t>
            </w:r>
            <w:r>
              <w:br/>
            </w:r>
            <w:r>
              <w:rPr>
                <w:rFonts w:ascii="Times New Roman"/>
                <w:b w:val="false"/>
                <w:i w:val="false"/>
                <w:color w:val="000000"/>
                <w:sz w:val="20"/>
              </w:rPr>
              <w:t>Отделения санитарной авиации</w:t>
            </w:r>
          </w:p>
        </w:tc>
      </w:tr>
    </w:tbl>
    <w:bookmarkStart w:name="z6270" w:id="8327"/>
    <w:p>
      <w:pPr>
        <w:spacing w:after="0"/>
        <w:ind w:left="0"/>
        <w:jc w:val="left"/>
      </w:pPr>
      <w:r>
        <w:rPr>
          <w:rFonts w:ascii="Times New Roman"/>
          <w:b/>
          <w:i w:val="false"/>
          <w:color w:val="000000"/>
        </w:rPr>
        <w:t xml:space="preserve"> Сопроводительный лист санитарной авиации (подшивается к истории болезни) №</w:t>
      </w:r>
    </w:p>
    <w:bookmarkEnd w:id="8327"/>
    <w:bookmarkStart w:name="z6271" w:id="8328"/>
    <w:p>
      <w:pPr>
        <w:spacing w:after="0"/>
        <w:ind w:left="0"/>
        <w:jc w:val="both"/>
      </w:pPr>
      <w:r>
        <w:rPr>
          <w:rFonts w:ascii="Times New Roman"/>
          <w:b w:val="false"/>
          <w:i w:val="false"/>
          <w:color w:val="000000"/>
          <w:sz w:val="28"/>
        </w:rPr>
        <w:t>
      ИИН</w:t>
      </w:r>
    </w:p>
    <w:bookmarkEnd w:id="8328"/>
    <w:bookmarkStart w:name="z6272" w:id="8329"/>
    <w:p>
      <w:pPr>
        <w:spacing w:after="0"/>
        <w:ind w:left="0"/>
        <w:jc w:val="both"/>
      </w:pPr>
      <w:r>
        <w:rPr>
          <w:rFonts w:ascii="Times New Roman"/>
          <w:b w:val="false"/>
          <w:i w:val="false"/>
          <w:color w:val="000000"/>
          <w:sz w:val="28"/>
        </w:rPr>
        <w:t>
      Фамилия Имя Отчество (при его наличии)</w:t>
      </w:r>
    </w:p>
    <w:bookmarkEnd w:id="8329"/>
    <w:bookmarkStart w:name="z6273" w:id="8330"/>
    <w:p>
      <w:pPr>
        <w:spacing w:after="0"/>
        <w:ind w:left="0"/>
        <w:jc w:val="both"/>
      </w:pPr>
      <w:r>
        <w:rPr>
          <w:rFonts w:ascii="Times New Roman"/>
          <w:b w:val="false"/>
          <w:i w:val="false"/>
          <w:color w:val="000000"/>
          <w:sz w:val="28"/>
        </w:rPr>
        <w:t>
      Дата рождения дата месяц год</w:t>
      </w:r>
    </w:p>
    <w:bookmarkEnd w:id="8330"/>
    <w:bookmarkStart w:name="z6274" w:id="8331"/>
    <w:p>
      <w:pPr>
        <w:spacing w:after="0"/>
        <w:ind w:left="0"/>
        <w:jc w:val="both"/>
      </w:pPr>
      <w:r>
        <w:rPr>
          <w:rFonts w:ascii="Times New Roman"/>
          <w:b w:val="false"/>
          <w:i w:val="false"/>
          <w:color w:val="000000"/>
          <w:sz w:val="28"/>
        </w:rPr>
        <w:t>
      Адрес проживания область район город улица дом квартира</w:t>
      </w:r>
    </w:p>
    <w:bookmarkEnd w:id="8331"/>
    <w:bookmarkStart w:name="z6275" w:id="8332"/>
    <w:p>
      <w:pPr>
        <w:spacing w:after="0"/>
        <w:ind w:left="0"/>
        <w:jc w:val="both"/>
      </w:pPr>
      <w:r>
        <w:rPr>
          <w:rFonts w:ascii="Times New Roman"/>
          <w:b w:val="false"/>
          <w:i w:val="false"/>
          <w:color w:val="000000"/>
          <w:sz w:val="28"/>
        </w:rPr>
        <w:t>
      Диагноз при направлении наименование код МКБ-10</w:t>
      </w:r>
    </w:p>
    <w:bookmarkEnd w:id="8332"/>
    <w:bookmarkStart w:name="z6276" w:id="8333"/>
    <w:p>
      <w:pPr>
        <w:spacing w:after="0"/>
        <w:ind w:left="0"/>
        <w:jc w:val="both"/>
      </w:pPr>
      <w:r>
        <w:rPr>
          <w:rFonts w:ascii="Times New Roman"/>
          <w:b w:val="false"/>
          <w:i w:val="false"/>
          <w:color w:val="000000"/>
          <w:sz w:val="28"/>
        </w:rPr>
        <w:t>
      Обстоятельства травмы</w:t>
      </w:r>
    </w:p>
    <w:bookmarkEnd w:id="8333"/>
    <w:bookmarkStart w:name="z6277" w:id="8334"/>
    <w:p>
      <w:pPr>
        <w:spacing w:after="0"/>
        <w:ind w:left="0"/>
        <w:jc w:val="both"/>
      </w:pPr>
      <w:r>
        <w:rPr>
          <w:rFonts w:ascii="Times New Roman"/>
          <w:b w:val="false"/>
          <w:i w:val="false"/>
          <w:color w:val="000000"/>
          <w:sz w:val="28"/>
        </w:rPr>
        <w:t>
      Откуда доставлен .</w:t>
      </w:r>
    </w:p>
    <w:bookmarkEnd w:id="8334"/>
    <w:bookmarkStart w:name="z6278" w:id="8335"/>
    <w:p>
      <w:pPr>
        <w:spacing w:after="0"/>
        <w:ind w:left="0"/>
        <w:jc w:val="both"/>
      </w:pPr>
      <w:r>
        <w:rPr>
          <w:rFonts w:ascii="Times New Roman"/>
          <w:b w:val="false"/>
          <w:i w:val="false"/>
          <w:color w:val="000000"/>
          <w:sz w:val="28"/>
        </w:rPr>
        <w:t>
      Куда доставлен .</w:t>
      </w:r>
    </w:p>
    <w:bookmarkEnd w:id="8335"/>
    <w:bookmarkStart w:name="z6279" w:id="8336"/>
    <w:p>
      <w:pPr>
        <w:spacing w:after="0"/>
        <w:ind w:left="0"/>
        <w:jc w:val="both"/>
      </w:pPr>
      <w:r>
        <w:rPr>
          <w:rFonts w:ascii="Times New Roman"/>
          <w:b w:val="false"/>
          <w:i w:val="false"/>
          <w:color w:val="000000"/>
          <w:sz w:val="28"/>
        </w:rPr>
        <w:t>
      Оказанная помощь</w:t>
      </w:r>
    </w:p>
    <w:bookmarkEnd w:id="8336"/>
    <w:bookmarkStart w:name="z6280" w:id="8337"/>
    <w:p>
      <w:pPr>
        <w:spacing w:after="0"/>
        <w:ind w:left="0"/>
        <w:jc w:val="both"/>
      </w:pPr>
      <w:r>
        <w:rPr>
          <w:rFonts w:ascii="Times New Roman"/>
          <w:b w:val="false"/>
          <w:i w:val="false"/>
          <w:color w:val="000000"/>
          <w:sz w:val="28"/>
        </w:rPr>
        <w:t>
      Состояние пациента на момент доставки в стационар</w:t>
      </w:r>
    </w:p>
    <w:bookmarkEnd w:id="8337"/>
    <w:bookmarkStart w:name="z6281" w:id="8338"/>
    <w:p>
      <w:pPr>
        <w:spacing w:after="0"/>
        <w:ind w:left="0"/>
        <w:jc w:val="both"/>
      </w:pPr>
      <w:r>
        <w:rPr>
          <w:rFonts w:ascii="Times New Roman"/>
          <w:b w:val="false"/>
          <w:i w:val="false"/>
          <w:color w:val="000000"/>
          <w:sz w:val="28"/>
        </w:rPr>
        <w:t>
      АД ,</w:t>
      </w:r>
    </w:p>
    <w:bookmarkEnd w:id="8338"/>
    <w:bookmarkStart w:name="z6282" w:id="8339"/>
    <w:p>
      <w:pPr>
        <w:spacing w:after="0"/>
        <w:ind w:left="0"/>
        <w:jc w:val="both"/>
      </w:pPr>
      <w:r>
        <w:rPr>
          <w:rFonts w:ascii="Times New Roman"/>
          <w:b w:val="false"/>
          <w:i w:val="false"/>
          <w:color w:val="000000"/>
          <w:sz w:val="28"/>
        </w:rPr>
        <w:t xml:space="preserve">
      </w:t>
      </w:r>
    </w:p>
    <w:bookmarkEnd w:id="833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3" w:id="8340"/>
    <w:p>
      <w:pPr>
        <w:spacing w:after="0"/>
        <w:ind w:left="0"/>
        <w:jc w:val="both"/>
      </w:pPr>
      <w:r>
        <w:rPr>
          <w:rFonts w:ascii="Times New Roman"/>
          <w:b w:val="false"/>
          <w:i w:val="false"/>
          <w:color w:val="000000"/>
          <w:sz w:val="28"/>
        </w:rPr>
        <w:t>
      ЧСС ,</w:t>
      </w:r>
    </w:p>
    <w:bookmarkEnd w:id="8340"/>
    <w:bookmarkStart w:name="z6284" w:id="8341"/>
    <w:p>
      <w:pPr>
        <w:spacing w:after="0"/>
        <w:ind w:left="0"/>
        <w:jc w:val="both"/>
      </w:pPr>
      <w:r>
        <w:rPr>
          <w:rFonts w:ascii="Times New Roman"/>
          <w:b w:val="false"/>
          <w:i w:val="false"/>
          <w:color w:val="000000"/>
          <w:sz w:val="28"/>
        </w:rPr>
        <w:t xml:space="preserve">
      </w:t>
      </w:r>
    </w:p>
    <w:bookmarkEnd w:id="834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5" w:id="8342"/>
    <w:p>
      <w:pPr>
        <w:spacing w:after="0"/>
        <w:ind w:left="0"/>
        <w:jc w:val="both"/>
      </w:pPr>
      <w:r>
        <w:rPr>
          <w:rFonts w:ascii="Times New Roman"/>
          <w:b w:val="false"/>
          <w:i w:val="false"/>
          <w:color w:val="000000"/>
          <w:sz w:val="28"/>
        </w:rPr>
        <w:t>
      ЧДД ,</w:t>
      </w:r>
    </w:p>
    <w:bookmarkEnd w:id="8342"/>
    <w:bookmarkStart w:name="z6286" w:id="8343"/>
    <w:p>
      <w:pPr>
        <w:spacing w:after="0"/>
        <w:ind w:left="0"/>
        <w:jc w:val="both"/>
      </w:pPr>
      <w:r>
        <w:rPr>
          <w:rFonts w:ascii="Times New Roman"/>
          <w:b w:val="false"/>
          <w:i w:val="false"/>
          <w:color w:val="000000"/>
          <w:sz w:val="28"/>
        </w:rPr>
        <w:t xml:space="preserve">
      </w:t>
      </w:r>
    </w:p>
    <w:bookmarkEnd w:id="834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7" w:id="8344"/>
    <w:p>
      <w:pPr>
        <w:spacing w:after="0"/>
        <w:ind w:left="0"/>
        <w:jc w:val="both"/>
      </w:pPr>
      <w:r>
        <w:rPr>
          <w:rFonts w:ascii="Times New Roman"/>
          <w:b w:val="false"/>
          <w:i w:val="false"/>
          <w:color w:val="000000"/>
          <w:sz w:val="28"/>
        </w:rPr>
        <w:t>
      РS ,</w:t>
      </w:r>
    </w:p>
    <w:bookmarkEnd w:id="8344"/>
    <w:bookmarkStart w:name="z6288" w:id="8345"/>
    <w:p>
      <w:pPr>
        <w:spacing w:after="0"/>
        <w:ind w:left="0"/>
        <w:jc w:val="both"/>
      </w:pPr>
      <w:r>
        <w:rPr>
          <w:rFonts w:ascii="Times New Roman"/>
          <w:b w:val="false"/>
          <w:i w:val="false"/>
          <w:color w:val="000000"/>
          <w:sz w:val="28"/>
        </w:rPr>
        <w:t xml:space="preserve">
      </w:t>
      </w:r>
    </w:p>
    <w:bookmarkEnd w:id="834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9" w:id="8346"/>
    <w:p>
      <w:pPr>
        <w:spacing w:after="0"/>
        <w:ind w:left="0"/>
        <w:jc w:val="both"/>
      </w:pPr>
      <w:r>
        <w:rPr>
          <w:rFonts w:ascii="Times New Roman"/>
          <w:b w:val="false"/>
          <w:i w:val="false"/>
          <w:color w:val="000000"/>
          <w:sz w:val="28"/>
        </w:rPr>
        <w:t>
      t</w:t>
      </w:r>
    </w:p>
    <w:bookmarkEnd w:id="8346"/>
    <w:bookmarkStart w:name="z6290" w:id="8347"/>
    <w:p>
      <w:pPr>
        <w:spacing w:after="0"/>
        <w:ind w:left="0"/>
        <w:jc w:val="both"/>
      </w:pPr>
      <w:r>
        <w:rPr>
          <w:rFonts w:ascii="Times New Roman"/>
          <w:b w:val="false"/>
          <w:i w:val="false"/>
          <w:color w:val="000000"/>
          <w:sz w:val="28"/>
        </w:rPr>
        <w:t xml:space="preserve">
      </w:t>
      </w:r>
    </w:p>
    <w:bookmarkEnd w:id="834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91" w:id="8348"/>
    <w:p>
      <w:pPr>
        <w:spacing w:after="0"/>
        <w:ind w:left="0"/>
        <w:jc w:val="both"/>
      </w:pPr>
      <w:r>
        <w:rPr>
          <w:rFonts w:ascii="Times New Roman"/>
          <w:b w:val="false"/>
          <w:i w:val="false"/>
          <w:color w:val="000000"/>
          <w:sz w:val="28"/>
        </w:rPr>
        <w:t>
      Сатурация</w:t>
      </w:r>
    </w:p>
    <w:bookmarkEnd w:id="8348"/>
    <w:bookmarkStart w:name="z6292" w:id="8349"/>
    <w:p>
      <w:pPr>
        <w:spacing w:after="0"/>
        <w:ind w:left="0"/>
        <w:jc w:val="both"/>
      </w:pPr>
      <w:r>
        <w:rPr>
          <w:rFonts w:ascii="Times New Roman"/>
          <w:b w:val="false"/>
          <w:i w:val="false"/>
          <w:color w:val="000000"/>
          <w:sz w:val="28"/>
        </w:rPr>
        <w:t>
      Доставлен (дата и время)</w:t>
      </w:r>
    </w:p>
    <w:bookmarkEnd w:id="8349"/>
    <w:bookmarkStart w:name="z6293" w:id="8350"/>
    <w:p>
      <w:pPr>
        <w:spacing w:after="0"/>
        <w:ind w:left="0"/>
        <w:jc w:val="both"/>
      </w:pPr>
      <w:r>
        <w:rPr>
          <w:rFonts w:ascii="Times New Roman"/>
          <w:b w:val="false"/>
          <w:i w:val="false"/>
          <w:color w:val="000000"/>
          <w:sz w:val="28"/>
        </w:rPr>
        <w:t>
      Фамилия Имя Отчество (при его наличии) врача, доставившего пациента, ID</w:t>
      </w:r>
    </w:p>
    <w:bookmarkEnd w:id="8350"/>
    <w:bookmarkStart w:name="z6294" w:id="8351"/>
    <w:p>
      <w:pPr>
        <w:spacing w:after="0"/>
        <w:ind w:left="0"/>
        <w:jc w:val="both"/>
      </w:pPr>
      <w:r>
        <w:rPr>
          <w:rFonts w:ascii="Times New Roman"/>
          <w:b w:val="false"/>
          <w:i w:val="false"/>
          <w:color w:val="000000"/>
          <w:sz w:val="28"/>
        </w:rPr>
        <w:t>
      Состав МБСА</w:t>
      </w:r>
    </w:p>
    <w:bookmarkEnd w:id="8351"/>
    <w:bookmarkStart w:name="z6295" w:id="8352"/>
    <w:p>
      <w:pPr>
        <w:spacing w:after="0"/>
        <w:ind w:left="0"/>
        <w:jc w:val="both"/>
      </w:pPr>
      <w:r>
        <w:rPr>
          <w:rFonts w:ascii="Times New Roman"/>
          <w:b w:val="false"/>
          <w:i w:val="false"/>
          <w:color w:val="000000"/>
          <w:sz w:val="28"/>
        </w:rPr>
        <w:t>
      Талон к сопроводительному листу санитарной авиации (после выписки или смерти больного пересылается в центр санитарной авиации) №</w:t>
      </w:r>
    </w:p>
    <w:bookmarkEnd w:id="8352"/>
    <w:bookmarkStart w:name="z6296" w:id="8353"/>
    <w:p>
      <w:pPr>
        <w:spacing w:after="0"/>
        <w:ind w:left="0"/>
        <w:jc w:val="both"/>
      </w:pPr>
      <w:r>
        <w:rPr>
          <w:rFonts w:ascii="Times New Roman"/>
          <w:b w:val="false"/>
          <w:i w:val="false"/>
          <w:color w:val="000000"/>
          <w:sz w:val="28"/>
        </w:rPr>
        <w:t>
      ИИН</w:t>
      </w:r>
    </w:p>
    <w:bookmarkEnd w:id="8353"/>
    <w:bookmarkStart w:name="z6297" w:id="8354"/>
    <w:p>
      <w:pPr>
        <w:spacing w:after="0"/>
        <w:ind w:left="0"/>
        <w:jc w:val="both"/>
      </w:pPr>
      <w:r>
        <w:rPr>
          <w:rFonts w:ascii="Times New Roman"/>
          <w:b w:val="false"/>
          <w:i w:val="false"/>
          <w:color w:val="000000"/>
          <w:sz w:val="28"/>
        </w:rPr>
        <w:t>
      Фамилия Имя Отчество (при его наличии)</w:t>
      </w:r>
    </w:p>
    <w:bookmarkEnd w:id="8354"/>
    <w:bookmarkStart w:name="z6298" w:id="8355"/>
    <w:p>
      <w:pPr>
        <w:spacing w:after="0"/>
        <w:ind w:left="0"/>
        <w:jc w:val="both"/>
      </w:pPr>
      <w:r>
        <w:rPr>
          <w:rFonts w:ascii="Times New Roman"/>
          <w:b w:val="false"/>
          <w:i w:val="false"/>
          <w:color w:val="000000"/>
          <w:sz w:val="28"/>
        </w:rPr>
        <w:t>
      Дата рождения дата месяц год</w:t>
      </w:r>
    </w:p>
    <w:bookmarkEnd w:id="8355"/>
    <w:bookmarkStart w:name="z6299" w:id="8356"/>
    <w:p>
      <w:pPr>
        <w:spacing w:after="0"/>
        <w:ind w:left="0"/>
        <w:jc w:val="both"/>
      </w:pPr>
      <w:r>
        <w:rPr>
          <w:rFonts w:ascii="Times New Roman"/>
          <w:b w:val="false"/>
          <w:i w:val="false"/>
          <w:color w:val="000000"/>
          <w:sz w:val="28"/>
        </w:rPr>
        <w:t>
      Адрес проживания область район город улица дом квартира</w:t>
      </w:r>
    </w:p>
    <w:bookmarkEnd w:id="8356"/>
    <w:bookmarkStart w:name="z6300" w:id="8357"/>
    <w:p>
      <w:pPr>
        <w:spacing w:after="0"/>
        <w:ind w:left="0"/>
        <w:jc w:val="both"/>
      </w:pPr>
      <w:r>
        <w:rPr>
          <w:rFonts w:ascii="Times New Roman"/>
          <w:b w:val="false"/>
          <w:i w:val="false"/>
          <w:color w:val="000000"/>
          <w:sz w:val="28"/>
        </w:rPr>
        <w:t>
      Диагноз при направлении . наименование код МКБ-10</w:t>
      </w:r>
    </w:p>
    <w:bookmarkEnd w:id="8357"/>
    <w:bookmarkStart w:name="z6301" w:id="8358"/>
    <w:p>
      <w:pPr>
        <w:spacing w:after="0"/>
        <w:ind w:left="0"/>
        <w:jc w:val="both"/>
      </w:pPr>
      <w:r>
        <w:rPr>
          <w:rFonts w:ascii="Times New Roman"/>
          <w:b w:val="false"/>
          <w:i w:val="false"/>
          <w:color w:val="000000"/>
          <w:sz w:val="28"/>
        </w:rPr>
        <w:t>
      Обстоятельства травмы</w:t>
      </w:r>
    </w:p>
    <w:bookmarkEnd w:id="8358"/>
    <w:bookmarkStart w:name="z6302" w:id="8359"/>
    <w:p>
      <w:pPr>
        <w:spacing w:after="0"/>
        <w:ind w:left="0"/>
        <w:jc w:val="both"/>
      </w:pPr>
      <w:r>
        <w:rPr>
          <w:rFonts w:ascii="Times New Roman"/>
          <w:b w:val="false"/>
          <w:i w:val="false"/>
          <w:color w:val="000000"/>
          <w:sz w:val="28"/>
        </w:rPr>
        <w:t>
      Откуда доставлен .</w:t>
      </w:r>
    </w:p>
    <w:bookmarkEnd w:id="8359"/>
    <w:bookmarkStart w:name="z6303" w:id="8360"/>
    <w:p>
      <w:pPr>
        <w:spacing w:after="0"/>
        <w:ind w:left="0"/>
        <w:jc w:val="both"/>
      </w:pPr>
      <w:r>
        <w:rPr>
          <w:rFonts w:ascii="Times New Roman"/>
          <w:b w:val="false"/>
          <w:i w:val="false"/>
          <w:color w:val="000000"/>
          <w:sz w:val="28"/>
        </w:rPr>
        <w:t>
      Куда доставлен .</w:t>
      </w:r>
    </w:p>
    <w:bookmarkEnd w:id="8360"/>
    <w:bookmarkStart w:name="z6304" w:id="8361"/>
    <w:p>
      <w:pPr>
        <w:spacing w:after="0"/>
        <w:ind w:left="0"/>
        <w:jc w:val="both"/>
      </w:pPr>
      <w:r>
        <w:rPr>
          <w:rFonts w:ascii="Times New Roman"/>
          <w:b w:val="false"/>
          <w:i w:val="false"/>
          <w:color w:val="000000"/>
          <w:sz w:val="28"/>
        </w:rPr>
        <w:t>
      Оказанная помощь</w:t>
      </w:r>
    </w:p>
    <w:bookmarkEnd w:id="8361"/>
    <w:bookmarkStart w:name="z6305" w:id="8362"/>
    <w:p>
      <w:pPr>
        <w:spacing w:after="0"/>
        <w:ind w:left="0"/>
        <w:jc w:val="both"/>
      </w:pPr>
      <w:r>
        <w:rPr>
          <w:rFonts w:ascii="Times New Roman"/>
          <w:b w:val="false"/>
          <w:i w:val="false"/>
          <w:color w:val="000000"/>
          <w:sz w:val="28"/>
        </w:rPr>
        <w:t>
      Состояние пациента на момент доставки в стационар АД</w:t>
      </w:r>
    </w:p>
    <w:bookmarkEnd w:id="8362"/>
    <w:bookmarkStart w:name="z6306" w:id="8363"/>
    <w:p>
      <w:pPr>
        <w:spacing w:after="0"/>
        <w:ind w:left="0"/>
        <w:jc w:val="both"/>
      </w:pPr>
      <w:r>
        <w:rPr>
          <w:rFonts w:ascii="Times New Roman"/>
          <w:b w:val="false"/>
          <w:i w:val="false"/>
          <w:color w:val="000000"/>
          <w:sz w:val="28"/>
        </w:rPr>
        <w:t xml:space="preserve">
      </w:t>
      </w:r>
    </w:p>
    <w:bookmarkEnd w:id="836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07" w:id="8364"/>
    <w:p>
      <w:pPr>
        <w:spacing w:after="0"/>
        <w:ind w:left="0"/>
        <w:jc w:val="both"/>
      </w:pPr>
      <w:r>
        <w:rPr>
          <w:rFonts w:ascii="Times New Roman"/>
          <w:b w:val="false"/>
          <w:i w:val="false"/>
          <w:color w:val="000000"/>
          <w:sz w:val="28"/>
        </w:rPr>
        <w:t>
      , ЧСС</w:t>
      </w:r>
    </w:p>
    <w:bookmarkEnd w:id="8364"/>
    <w:bookmarkStart w:name="z6308" w:id="8365"/>
    <w:p>
      <w:pPr>
        <w:spacing w:after="0"/>
        <w:ind w:left="0"/>
        <w:jc w:val="both"/>
      </w:pPr>
      <w:r>
        <w:rPr>
          <w:rFonts w:ascii="Times New Roman"/>
          <w:b w:val="false"/>
          <w:i w:val="false"/>
          <w:color w:val="000000"/>
          <w:sz w:val="28"/>
        </w:rPr>
        <w:t xml:space="preserve">
      </w:t>
      </w:r>
    </w:p>
    <w:bookmarkEnd w:id="836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09" w:id="8366"/>
    <w:p>
      <w:pPr>
        <w:spacing w:after="0"/>
        <w:ind w:left="0"/>
        <w:jc w:val="both"/>
      </w:pPr>
      <w:r>
        <w:rPr>
          <w:rFonts w:ascii="Times New Roman"/>
          <w:b w:val="false"/>
          <w:i w:val="false"/>
          <w:color w:val="000000"/>
          <w:sz w:val="28"/>
        </w:rPr>
        <w:t>
      , ЧДД</w:t>
      </w:r>
    </w:p>
    <w:bookmarkEnd w:id="8366"/>
    <w:bookmarkStart w:name="z6310" w:id="8367"/>
    <w:p>
      <w:pPr>
        <w:spacing w:after="0"/>
        <w:ind w:left="0"/>
        <w:jc w:val="both"/>
      </w:pPr>
      <w:r>
        <w:rPr>
          <w:rFonts w:ascii="Times New Roman"/>
          <w:b w:val="false"/>
          <w:i w:val="false"/>
          <w:color w:val="000000"/>
          <w:sz w:val="28"/>
        </w:rPr>
        <w:t xml:space="preserve">
      </w:t>
      </w:r>
    </w:p>
    <w:bookmarkEnd w:id="836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11" w:id="8368"/>
    <w:p>
      <w:pPr>
        <w:spacing w:after="0"/>
        <w:ind w:left="0"/>
        <w:jc w:val="both"/>
      </w:pPr>
      <w:r>
        <w:rPr>
          <w:rFonts w:ascii="Times New Roman"/>
          <w:b w:val="false"/>
          <w:i w:val="false"/>
          <w:color w:val="000000"/>
          <w:sz w:val="28"/>
        </w:rPr>
        <w:t>
      , РS ,</w:t>
      </w:r>
    </w:p>
    <w:bookmarkEnd w:id="8368"/>
    <w:bookmarkStart w:name="z6312" w:id="8369"/>
    <w:p>
      <w:pPr>
        <w:spacing w:after="0"/>
        <w:ind w:left="0"/>
        <w:jc w:val="both"/>
      </w:pPr>
      <w:r>
        <w:rPr>
          <w:rFonts w:ascii="Times New Roman"/>
          <w:b w:val="false"/>
          <w:i w:val="false"/>
          <w:color w:val="000000"/>
          <w:sz w:val="28"/>
        </w:rPr>
        <w:t xml:space="preserve">
      </w:t>
      </w:r>
    </w:p>
    <w:bookmarkEnd w:id="836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13" w:id="8370"/>
    <w:p>
      <w:pPr>
        <w:spacing w:after="0"/>
        <w:ind w:left="0"/>
        <w:jc w:val="both"/>
      </w:pPr>
      <w:r>
        <w:rPr>
          <w:rFonts w:ascii="Times New Roman"/>
          <w:b w:val="false"/>
          <w:i w:val="false"/>
          <w:color w:val="000000"/>
          <w:sz w:val="28"/>
        </w:rPr>
        <w:t>
      t</w:t>
      </w:r>
    </w:p>
    <w:bookmarkEnd w:id="8370"/>
    <w:bookmarkStart w:name="z6314" w:id="8371"/>
    <w:p>
      <w:pPr>
        <w:spacing w:after="0"/>
        <w:ind w:left="0"/>
        <w:jc w:val="both"/>
      </w:pPr>
      <w:r>
        <w:rPr>
          <w:rFonts w:ascii="Times New Roman"/>
          <w:b w:val="false"/>
          <w:i w:val="false"/>
          <w:color w:val="000000"/>
          <w:sz w:val="28"/>
        </w:rPr>
        <w:t xml:space="preserve">
      </w:t>
      </w:r>
    </w:p>
    <w:bookmarkEnd w:id="837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15" w:id="8372"/>
    <w:p>
      <w:pPr>
        <w:spacing w:after="0"/>
        <w:ind w:left="0"/>
        <w:jc w:val="both"/>
      </w:pPr>
      <w:r>
        <w:rPr>
          <w:rFonts w:ascii="Times New Roman"/>
          <w:b w:val="false"/>
          <w:i w:val="false"/>
          <w:color w:val="000000"/>
          <w:sz w:val="28"/>
        </w:rPr>
        <w:t>
      Сатурация</w:t>
      </w:r>
    </w:p>
    <w:bookmarkEnd w:id="8372"/>
    <w:bookmarkStart w:name="z6316" w:id="8373"/>
    <w:p>
      <w:pPr>
        <w:spacing w:after="0"/>
        <w:ind w:left="0"/>
        <w:jc w:val="both"/>
      </w:pPr>
      <w:r>
        <w:rPr>
          <w:rFonts w:ascii="Times New Roman"/>
          <w:b w:val="false"/>
          <w:i w:val="false"/>
          <w:color w:val="000000"/>
          <w:sz w:val="28"/>
        </w:rPr>
        <w:t>
      Доставлен (дата и время)</w:t>
      </w:r>
    </w:p>
    <w:bookmarkEnd w:id="8373"/>
    <w:bookmarkStart w:name="z6317" w:id="8374"/>
    <w:p>
      <w:pPr>
        <w:spacing w:after="0"/>
        <w:ind w:left="0"/>
        <w:jc w:val="both"/>
      </w:pPr>
      <w:r>
        <w:rPr>
          <w:rFonts w:ascii="Times New Roman"/>
          <w:b w:val="false"/>
          <w:i w:val="false"/>
          <w:color w:val="000000"/>
          <w:sz w:val="28"/>
        </w:rPr>
        <w:t>
      Фамилия Имя Отчество (при его наличии) врача, доставившего пациента Идентификатор</w:t>
      </w:r>
    </w:p>
    <w:bookmarkEnd w:id="8374"/>
    <w:bookmarkStart w:name="z6318" w:id="8375"/>
    <w:p>
      <w:pPr>
        <w:spacing w:after="0"/>
        <w:ind w:left="0"/>
        <w:jc w:val="both"/>
      </w:pPr>
      <w:r>
        <w:rPr>
          <w:rFonts w:ascii="Times New Roman"/>
          <w:b w:val="false"/>
          <w:i w:val="false"/>
          <w:color w:val="000000"/>
          <w:sz w:val="28"/>
        </w:rPr>
        <w:t>
      Состав МБСА</w:t>
      </w:r>
    </w:p>
    <w:bookmarkEnd w:id="8375"/>
    <w:bookmarkStart w:name="z6319" w:id="8376"/>
    <w:p>
      <w:pPr>
        <w:spacing w:after="0"/>
        <w:ind w:left="0"/>
        <w:jc w:val="both"/>
      </w:pPr>
      <w:r>
        <w:rPr>
          <w:rFonts w:ascii="Times New Roman"/>
          <w:b w:val="false"/>
          <w:i w:val="false"/>
          <w:color w:val="000000"/>
          <w:sz w:val="28"/>
        </w:rPr>
        <w:t>
      Заключительный диагноз наименование код</w:t>
      </w:r>
    </w:p>
    <w:bookmarkEnd w:id="8376"/>
    <w:bookmarkStart w:name="z6320" w:id="8377"/>
    <w:p>
      <w:pPr>
        <w:spacing w:after="0"/>
        <w:ind w:left="0"/>
        <w:jc w:val="both"/>
      </w:pPr>
      <w:r>
        <w:rPr>
          <w:rFonts w:ascii="Times New Roman"/>
          <w:b w:val="false"/>
          <w:i w:val="false"/>
          <w:color w:val="000000"/>
          <w:sz w:val="28"/>
        </w:rPr>
        <w:t>
      Операция наименование код (дата и время)</w:t>
      </w:r>
    </w:p>
    <w:bookmarkEnd w:id="8377"/>
    <w:bookmarkStart w:name="z6321" w:id="8378"/>
    <w:p>
      <w:pPr>
        <w:spacing w:after="0"/>
        <w:ind w:left="0"/>
        <w:jc w:val="both"/>
      </w:pPr>
      <w:r>
        <w:rPr>
          <w:rFonts w:ascii="Times New Roman"/>
          <w:b w:val="false"/>
          <w:i w:val="false"/>
          <w:color w:val="000000"/>
          <w:sz w:val="28"/>
        </w:rPr>
        <w:t>
      Исход пребывания: .</w:t>
      </w:r>
    </w:p>
    <w:bookmarkEnd w:id="8378"/>
    <w:bookmarkStart w:name="z6322" w:id="8379"/>
    <w:p>
      <w:pPr>
        <w:spacing w:after="0"/>
        <w:ind w:left="0"/>
        <w:jc w:val="both"/>
      </w:pPr>
      <w:r>
        <w:rPr>
          <w:rFonts w:ascii="Times New Roman"/>
          <w:b w:val="false"/>
          <w:i w:val="false"/>
          <w:color w:val="000000"/>
          <w:sz w:val="28"/>
        </w:rPr>
        <w:t>
      Дата выписки (смерти) (дата и время)</w:t>
      </w:r>
    </w:p>
    <w:bookmarkEnd w:id="8379"/>
    <w:bookmarkStart w:name="z6323" w:id="8380"/>
    <w:p>
      <w:pPr>
        <w:spacing w:after="0"/>
        <w:ind w:left="0"/>
        <w:jc w:val="both"/>
      </w:pPr>
      <w:r>
        <w:rPr>
          <w:rFonts w:ascii="Times New Roman"/>
          <w:b w:val="false"/>
          <w:i w:val="false"/>
          <w:color w:val="000000"/>
          <w:sz w:val="28"/>
        </w:rPr>
        <w:t>
      Фамилия Имя Отчество (при его наличии) лечащего врача, ID</w:t>
      </w:r>
    </w:p>
    <w:bookmarkEnd w:id="8380"/>
    <w:bookmarkStart w:name="z6324" w:id="8381"/>
    <w:p>
      <w:pPr>
        <w:spacing w:after="0"/>
        <w:ind w:left="0"/>
        <w:jc w:val="both"/>
      </w:pPr>
      <w:r>
        <w:rPr>
          <w:rFonts w:ascii="Times New Roman"/>
          <w:b w:val="false"/>
          <w:i w:val="false"/>
          <w:color w:val="000000"/>
          <w:sz w:val="28"/>
        </w:rPr>
        <w:t>
      Замечания лечебной организации (указать недостатки обслуживания бригады санитарной авиации)</w:t>
      </w:r>
    </w:p>
    <w:bookmarkEnd w:id="8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транспортировки новорожденного</w:t>
            </w:r>
          </w:p>
        </w:tc>
      </w:tr>
    </w:tbl>
    <w:bookmarkStart w:name="z6326" w:id="8382"/>
    <w:p>
      <w:pPr>
        <w:spacing w:after="0"/>
        <w:ind w:left="0"/>
        <w:jc w:val="left"/>
      </w:pPr>
      <w:r>
        <w:rPr>
          <w:rFonts w:ascii="Times New Roman"/>
          <w:b/>
          <w:i w:val="false"/>
          <w:color w:val="000000"/>
        </w:rPr>
        <w:t xml:space="preserve"> Протокол транспортировки новорожденного</w:t>
      </w:r>
    </w:p>
    <w:bookmarkEnd w:id="8382"/>
    <w:bookmarkStart w:name="z6327" w:id="8383"/>
    <w:p>
      <w:pPr>
        <w:spacing w:after="0"/>
        <w:ind w:left="0"/>
        <w:jc w:val="both"/>
      </w:pPr>
      <w:r>
        <w:rPr>
          <w:rFonts w:ascii="Times New Roman"/>
          <w:b w:val="false"/>
          <w:i w:val="false"/>
          <w:color w:val="000000"/>
          <w:sz w:val="28"/>
        </w:rPr>
        <w:t>
      Дата рождения дата месяц год</w:t>
      </w:r>
    </w:p>
    <w:bookmarkEnd w:id="8383"/>
    <w:bookmarkStart w:name="z6328" w:id="8384"/>
    <w:p>
      <w:pPr>
        <w:spacing w:after="0"/>
        <w:ind w:left="0"/>
        <w:jc w:val="both"/>
      </w:pPr>
      <w:r>
        <w:rPr>
          <w:rFonts w:ascii="Times New Roman"/>
          <w:b w:val="false"/>
          <w:i w:val="false"/>
          <w:color w:val="000000"/>
          <w:sz w:val="28"/>
        </w:rPr>
        <w:t>
      Гестационный возраст</w:t>
      </w:r>
    </w:p>
    <w:bookmarkEnd w:id="8384"/>
    <w:bookmarkStart w:name="z6329" w:id="8385"/>
    <w:p>
      <w:pPr>
        <w:spacing w:after="0"/>
        <w:ind w:left="0"/>
        <w:jc w:val="both"/>
      </w:pPr>
      <w:r>
        <w:rPr>
          <w:rFonts w:ascii="Times New Roman"/>
          <w:b w:val="false"/>
          <w:i w:val="false"/>
          <w:color w:val="000000"/>
          <w:sz w:val="28"/>
        </w:rPr>
        <w:t xml:space="preserve">
      </w:t>
      </w:r>
    </w:p>
    <w:bookmarkEnd w:id="838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0" w:id="8386"/>
    <w:p>
      <w:pPr>
        <w:spacing w:after="0"/>
        <w:ind w:left="0"/>
        <w:jc w:val="both"/>
      </w:pPr>
      <w:r>
        <w:rPr>
          <w:rFonts w:ascii="Times New Roman"/>
          <w:b w:val="false"/>
          <w:i w:val="false"/>
          <w:color w:val="000000"/>
          <w:sz w:val="28"/>
        </w:rPr>
        <w:t>
      Постменструальный возраст</w:t>
      </w:r>
    </w:p>
    <w:bookmarkEnd w:id="8386"/>
    <w:bookmarkStart w:name="z6331" w:id="8387"/>
    <w:p>
      <w:pPr>
        <w:spacing w:after="0"/>
        <w:ind w:left="0"/>
        <w:jc w:val="both"/>
      </w:pPr>
      <w:r>
        <w:rPr>
          <w:rFonts w:ascii="Times New Roman"/>
          <w:b w:val="false"/>
          <w:i w:val="false"/>
          <w:color w:val="000000"/>
          <w:sz w:val="28"/>
        </w:rPr>
        <w:t xml:space="preserve">
      </w:t>
      </w:r>
    </w:p>
    <w:bookmarkEnd w:id="838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2" w:id="8388"/>
    <w:p>
      <w:pPr>
        <w:spacing w:after="0"/>
        <w:ind w:left="0"/>
        <w:jc w:val="both"/>
      </w:pPr>
      <w:r>
        <w:rPr>
          <w:rFonts w:ascii="Times New Roman"/>
          <w:b w:val="false"/>
          <w:i w:val="false"/>
          <w:color w:val="000000"/>
          <w:sz w:val="28"/>
        </w:rPr>
        <w:t>
      Возраст</w:t>
      </w:r>
    </w:p>
    <w:bookmarkEnd w:id="8388"/>
    <w:bookmarkStart w:name="z6333" w:id="8389"/>
    <w:p>
      <w:pPr>
        <w:spacing w:after="0"/>
        <w:ind w:left="0"/>
        <w:jc w:val="both"/>
      </w:pPr>
      <w:r>
        <w:rPr>
          <w:rFonts w:ascii="Times New Roman"/>
          <w:b w:val="false"/>
          <w:i w:val="false"/>
          <w:color w:val="000000"/>
          <w:sz w:val="28"/>
        </w:rPr>
        <w:t xml:space="preserve">
      </w:t>
      </w:r>
    </w:p>
    <w:bookmarkEnd w:id="838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4" w:id="8390"/>
    <w:p>
      <w:pPr>
        <w:spacing w:after="0"/>
        <w:ind w:left="0"/>
        <w:jc w:val="both"/>
      </w:pPr>
      <w:r>
        <w:rPr>
          <w:rFonts w:ascii="Times New Roman"/>
          <w:b w:val="false"/>
          <w:i w:val="false"/>
          <w:color w:val="000000"/>
          <w:sz w:val="28"/>
        </w:rPr>
        <w:t>
      Масса тела при рождении</w:t>
      </w:r>
    </w:p>
    <w:bookmarkEnd w:id="8390"/>
    <w:bookmarkStart w:name="z6335" w:id="8391"/>
    <w:p>
      <w:pPr>
        <w:spacing w:after="0"/>
        <w:ind w:left="0"/>
        <w:jc w:val="both"/>
      </w:pPr>
      <w:r>
        <w:rPr>
          <w:rFonts w:ascii="Times New Roman"/>
          <w:b w:val="false"/>
          <w:i w:val="false"/>
          <w:color w:val="000000"/>
          <w:sz w:val="28"/>
        </w:rPr>
        <w:t xml:space="preserve">
      </w:t>
      </w:r>
    </w:p>
    <w:bookmarkEnd w:id="839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6" w:id="8392"/>
    <w:p>
      <w:pPr>
        <w:spacing w:after="0"/>
        <w:ind w:left="0"/>
        <w:jc w:val="both"/>
      </w:pPr>
      <w:r>
        <w:rPr>
          <w:rFonts w:ascii="Times New Roman"/>
          <w:b w:val="false"/>
          <w:i w:val="false"/>
          <w:color w:val="000000"/>
          <w:sz w:val="28"/>
        </w:rPr>
        <w:t>
      Фактическая масса тела</w:t>
      </w:r>
    </w:p>
    <w:bookmarkEnd w:id="8392"/>
    <w:bookmarkStart w:name="z6337" w:id="8393"/>
    <w:p>
      <w:pPr>
        <w:spacing w:after="0"/>
        <w:ind w:left="0"/>
        <w:jc w:val="both"/>
      </w:pPr>
      <w:r>
        <w:rPr>
          <w:rFonts w:ascii="Times New Roman"/>
          <w:b w:val="false"/>
          <w:i w:val="false"/>
          <w:color w:val="000000"/>
          <w:sz w:val="28"/>
        </w:rPr>
        <w:t xml:space="preserve">
      </w:t>
      </w:r>
    </w:p>
    <w:bookmarkEnd w:id="839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8" w:id="8394"/>
    <w:p>
      <w:pPr>
        <w:spacing w:after="0"/>
        <w:ind w:left="0"/>
        <w:jc w:val="both"/>
      </w:pPr>
      <w:r>
        <w:rPr>
          <w:rFonts w:ascii="Times New Roman"/>
          <w:b w:val="false"/>
          <w:i w:val="false"/>
          <w:color w:val="000000"/>
          <w:sz w:val="28"/>
        </w:rPr>
        <w:t>
      Пол ребенка</w:t>
      </w:r>
    </w:p>
    <w:bookmarkEnd w:id="8394"/>
    <w:bookmarkStart w:name="z6339" w:id="8395"/>
    <w:p>
      <w:pPr>
        <w:spacing w:after="0"/>
        <w:ind w:left="0"/>
        <w:jc w:val="both"/>
      </w:pPr>
      <w:r>
        <w:rPr>
          <w:rFonts w:ascii="Times New Roman"/>
          <w:b w:val="false"/>
          <w:i w:val="false"/>
          <w:color w:val="000000"/>
          <w:sz w:val="28"/>
        </w:rPr>
        <w:t xml:space="preserve">
      </w:t>
      </w:r>
    </w:p>
    <w:bookmarkEnd w:id="839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40" w:id="8396"/>
    <w:p>
      <w:pPr>
        <w:spacing w:after="0"/>
        <w:ind w:left="0"/>
        <w:jc w:val="both"/>
      </w:pPr>
      <w:r>
        <w:rPr>
          <w:rFonts w:ascii="Times New Roman"/>
          <w:b w:val="false"/>
          <w:i w:val="false"/>
          <w:color w:val="000000"/>
          <w:sz w:val="28"/>
        </w:rPr>
        <w:t>
      м</w:t>
      </w:r>
    </w:p>
    <w:bookmarkEnd w:id="8396"/>
    <w:bookmarkStart w:name="z6341" w:id="8397"/>
    <w:p>
      <w:pPr>
        <w:spacing w:after="0"/>
        <w:ind w:left="0"/>
        <w:jc w:val="both"/>
      </w:pPr>
      <w:r>
        <w:rPr>
          <w:rFonts w:ascii="Times New Roman"/>
          <w:b w:val="false"/>
          <w:i w:val="false"/>
          <w:color w:val="000000"/>
          <w:sz w:val="28"/>
        </w:rPr>
        <w:t xml:space="preserve">
      </w:t>
      </w:r>
    </w:p>
    <w:bookmarkEnd w:id="839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42" w:id="8398"/>
    <w:p>
      <w:pPr>
        <w:spacing w:after="0"/>
        <w:ind w:left="0"/>
        <w:jc w:val="both"/>
      </w:pPr>
      <w:r>
        <w:rPr>
          <w:rFonts w:ascii="Times New Roman"/>
          <w:b w:val="false"/>
          <w:i w:val="false"/>
          <w:color w:val="000000"/>
          <w:sz w:val="28"/>
        </w:rPr>
        <w:t>
      ж</w:t>
      </w:r>
    </w:p>
    <w:bookmarkEnd w:id="8398"/>
    <w:bookmarkStart w:name="z6343" w:id="8399"/>
    <w:p>
      <w:pPr>
        <w:spacing w:after="0"/>
        <w:ind w:left="0"/>
        <w:jc w:val="both"/>
      </w:pPr>
      <w:r>
        <w:rPr>
          <w:rFonts w:ascii="Times New Roman"/>
          <w:b w:val="false"/>
          <w:i w:val="false"/>
          <w:color w:val="000000"/>
          <w:sz w:val="28"/>
        </w:rPr>
        <w:t>
      Причина перевода новорожденного</w:t>
      </w:r>
    </w:p>
    <w:bookmarkEnd w:id="8399"/>
    <w:bookmarkStart w:name="z6344" w:id="8400"/>
    <w:p>
      <w:pPr>
        <w:spacing w:after="0"/>
        <w:ind w:left="0"/>
        <w:jc w:val="both"/>
      </w:pPr>
      <w:r>
        <w:rPr>
          <w:rFonts w:ascii="Times New Roman"/>
          <w:b w:val="false"/>
          <w:i w:val="false"/>
          <w:color w:val="000000"/>
          <w:sz w:val="28"/>
        </w:rPr>
        <w:t>
      Длительность транспортировки</w:t>
      </w:r>
    </w:p>
    <w:bookmarkEnd w:id="8400"/>
    <w:bookmarkStart w:name="z6345" w:id="8401"/>
    <w:p>
      <w:pPr>
        <w:spacing w:after="0"/>
        <w:ind w:left="0"/>
        <w:jc w:val="both"/>
      </w:pPr>
      <w:r>
        <w:rPr>
          <w:rFonts w:ascii="Times New Roman"/>
          <w:b w:val="false"/>
          <w:i w:val="false"/>
          <w:color w:val="000000"/>
          <w:sz w:val="28"/>
        </w:rPr>
        <w:t>
      Материнский диагноз наименование код</w:t>
      </w:r>
    </w:p>
    <w:bookmarkEnd w:id="8401"/>
    <w:bookmarkStart w:name="z6346" w:id="8402"/>
    <w:p>
      <w:pPr>
        <w:spacing w:after="0"/>
        <w:ind w:left="0"/>
        <w:jc w:val="both"/>
      </w:pPr>
      <w:r>
        <w:rPr>
          <w:rFonts w:ascii="Times New Roman"/>
          <w:b w:val="false"/>
          <w:i w:val="false"/>
          <w:color w:val="000000"/>
          <w:sz w:val="28"/>
        </w:rPr>
        <w:t>
      Диагноз новорожденного ребенка наименование код</w:t>
      </w:r>
    </w:p>
    <w:bookmarkEnd w:id="8402"/>
    <w:bookmarkStart w:name="z6347" w:id="8403"/>
    <w:p>
      <w:pPr>
        <w:spacing w:after="0"/>
        <w:ind w:left="0"/>
        <w:jc w:val="both"/>
      </w:pPr>
      <w:r>
        <w:rPr>
          <w:rFonts w:ascii="Times New Roman"/>
          <w:b w:val="false"/>
          <w:i w:val="false"/>
          <w:color w:val="000000"/>
          <w:sz w:val="28"/>
        </w:rPr>
        <w:t>
      Вид респираторной поддержки во время перевода</w:t>
      </w:r>
    </w:p>
    <w:bookmarkEnd w:id="8403"/>
    <w:bookmarkStart w:name="z6348" w:id="8404"/>
    <w:p>
      <w:pPr>
        <w:spacing w:after="0"/>
        <w:ind w:left="0"/>
        <w:jc w:val="both"/>
      </w:pPr>
      <w:r>
        <w:rPr>
          <w:rFonts w:ascii="Times New Roman"/>
          <w:b w:val="false"/>
          <w:i w:val="false"/>
          <w:color w:val="000000"/>
          <w:sz w:val="28"/>
        </w:rPr>
        <w:t xml:space="preserve">
      </w:t>
      </w:r>
    </w:p>
    <w:bookmarkEnd w:id="840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49" w:id="8405"/>
    <w:p>
      <w:pPr>
        <w:spacing w:after="0"/>
        <w:ind w:left="0"/>
        <w:jc w:val="both"/>
      </w:pPr>
      <w:r>
        <w:rPr>
          <w:rFonts w:ascii="Times New Roman"/>
          <w:b w:val="false"/>
          <w:i w:val="false"/>
          <w:color w:val="000000"/>
          <w:sz w:val="28"/>
        </w:rPr>
        <w:t>
      СРАР</w:t>
      </w:r>
    </w:p>
    <w:bookmarkEnd w:id="8405"/>
    <w:bookmarkStart w:name="z6350" w:id="8406"/>
    <w:p>
      <w:pPr>
        <w:spacing w:after="0"/>
        <w:ind w:left="0"/>
        <w:jc w:val="both"/>
      </w:pPr>
      <w:r>
        <w:rPr>
          <w:rFonts w:ascii="Times New Roman"/>
          <w:b w:val="false"/>
          <w:i w:val="false"/>
          <w:color w:val="000000"/>
          <w:sz w:val="28"/>
        </w:rPr>
        <w:t xml:space="preserve">
      </w:t>
      </w:r>
    </w:p>
    <w:bookmarkEnd w:id="840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1" w:id="8407"/>
    <w:p>
      <w:pPr>
        <w:spacing w:after="0"/>
        <w:ind w:left="0"/>
        <w:jc w:val="both"/>
      </w:pPr>
      <w:r>
        <w:rPr>
          <w:rFonts w:ascii="Times New Roman"/>
          <w:b w:val="false"/>
          <w:i w:val="false"/>
          <w:color w:val="000000"/>
          <w:sz w:val="28"/>
        </w:rPr>
        <w:t>
      IMV</w:t>
      </w:r>
    </w:p>
    <w:bookmarkEnd w:id="8407"/>
    <w:bookmarkStart w:name="z6352" w:id="8408"/>
    <w:p>
      <w:pPr>
        <w:spacing w:after="0"/>
        <w:ind w:left="0"/>
        <w:jc w:val="both"/>
      </w:pPr>
      <w:r>
        <w:rPr>
          <w:rFonts w:ascii="Times New Roman"/>
          <w:b w:val="false"/>
          <w:i w:val="false"/>
          <w:color w:val="000000"/>
          <w:sz w:val="28"/>
        </w:rPr>
        <w:t xml:space="preserve">
      </w:t>
      </w:r>
    </w:p>
    <w:bookmarkEnd w:id="840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3" w:id="8409"/>
    <w:p>
      <w:pPr>
        <w:spacing w:after="0"/>
        <w:ind w:left="0"/>
        <w:jc w:val="both"/>
      </w:pPr>
      <w:r>
        <w:rPr>
          <w:rFonts w:ascii="Times New Roman"/>
          <w:b w:val="false"/>
          <w:i w:val="false"/>
          <w:color w:val="000000"/>
          <w:sz w:val="28"/>
        </w:rPr>
        <w:t>
      Кислород</w:t>
      </w:r>
    </w:p>
    <w:bookmarkEnd w:id="8409"/>
    <w:bookmarkStart w:name="z6354" w:id="8410"/>
    <w:p>
      <w:pPr>
        <w:spacing w:after="0"/>
        <w:ind w:left="0"/>
        <w:jc w:val="both"/>
      </w:pPr>
      <w:r>
        <w:rPr>
          <w:rFonts w:ascii="Times New Roman"/>
          <w:b w:val="false"/>
          <w:i w:val="false"/>
          <w:color w:val="000000"/>
          <w:sz w:val="28"/>
        </w:rPr>
        <w:t>
      Основные жизненные показатели новорожденного в направляющем медицинском учреждении</w:t>
      </w:r>
    </w:p>
    <w:bookmarkEnd w:id="8410"/>
    <w:bookmarkStart w:name="z6355" w:id="8411"/>
    <w:p>
      <w:pPr>
        <w:spacing w:after="0"/>
        <w:ind w:left="0"/>
        <w:jc w:val="both"/>
      </w:pPr>
      <w:r>
        <w:rPr>
          <w:rFonts w:ascii="Times New Roman"/>
          <w:b w:val="false"/>
          <w:i w:val="false"/>
          <w:color w:val="000000"/>
          <w:sz w:val="28"/>
        </w:rPr>
        <w:t>
      Частота сердечного сокращения</w:t>
      </w:r>
    </w:p>
    <w:bookmarkEnd w:id="8411"/>
    <w:bookmarkStart w:name="z6356" w:id="8412"/>
    <w:p>
      <w:pPr>
        <w:spacing w:after="0"/>
        <w:ind w:left="0"/>
        <w:jc w:val="both"/>
      </w:pPr>
      <w:r>
        <w:rPr>
          <w:rFonts w:ascii="Times New Roman"/>
          <w:b w:val="false"/>
          <w:i w:val="false"/>
          <w:color w:val="000000"/>
          <w:sz w:val="28"/>
        </w:rPr>
        <w:t xml:space="preserve">
      </w:t>
      </w:r>
    </w:p>
    <w:bookmarkEnd w:id="841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7" w:id="8413"/>
    <w:p>
      <w:pPr>
        <w:spacing w:after="0"/>
        <w:ind w:left="0"/>
        <w:jc w:val="both"/>
      </w:pPr>
      <w:r>
        <w:rPr>
          <w:rFonts w:ascii="Times New Roman"/>
          <w:b w:val="false"/>
          <w:i w:val="false"/>
          <w:color w:val="000000"/>
          <w:sz w:val="28"/>
        </w:rPr>
        <w:t>
      Вид дыхания, параметры аппарата ИВЛ:</w:t>
      </w:r>
    </w:p>
    <w:bookmarkEnd w:id="8413"/>
    <w:bookmarkStart w:name="z6358" w:id="8414"/>
    <w:p>
      <w:pPr>
        <w:spacing w:after="0"/>
        <w:ind w:left="0"/>
        <w:jc w:val="both"/>
      </w:pPr>
      <w:r>
        <w:rPr>
          <w:rFonts w:ascii="Times New Roman"/>
          <w:b w:val="false"/>
          <w:i w:val="false"/>
          <w:color w:val="000000"/>
          <w:sz w:val="28"/>
        </w:rPr>
        <w:t xml:space="preserve">
      </w:t>
      </w:r>
    </w:p>
    <w:bookmarkEnd w:id="841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9" w:id="8415"/>
    <w:p>
      <w:pPr>
        <w:spacing w:after="0"/>
        <w:ind w:left="0"/>
        <w:jc w:val="both"/>
      </w:pPr>
      <w:r>
        <w:rPr>
          <w:rFonts w:ascii="Times New Roman"/>
          <w:b w:val="false"/>
          <w:i w:val="false"/>
          <w:color w:val="000000"/>
          <w:sz w:val="28"/>
        </w:rPr>
        <w:t>
      PIP</w:t>
      </w:r>
    </w:p>
    <w:bookmarkEnd w:id="8415"/>
    <w:bookmarkStart w:name="z6360" w:id="8416"/>
    <w:p>
      <w:pPr>
        <w:spacing w:after="0"/>
        <w:ind w:left="0"/>
        <w:jc w:val="both"/>
      </w:pPr>
      <w:r>
        <w:rPr>
          <w:rFonts w:ascii="Times New Roman"/>
          <w:b w:val="false"/>
          <w:i w:val="false"/>
          <w:color w:val="000000"/>
          <w:sz w:val="28"/>
        </w:rPr>
        <w:t xml:space="preserve">
      </w:t>
      </w:r>
    </w:p>
    <w:bookmarkEnd w:id="841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1" w:id="8417"/>
    <w:p>
      <w:pPr>
        <w:spacing w:after="0"/>
        <w:ind w:left="0"/>
        <w:jc w:val="both"/>
      </w:pPr>
      <w:r>
        <w:rPr>
          <w:rFonts w:ascii="Times New Roman"/>
          <w:b w:val="false"/>
          <w:i w:val="false"/>
          <w:color w:val="000000"/>
          <w:sz w:val="28"/>
        </w:rPr>
        <w:t>
      peep</w:t>
      </w:r>
    </w:p>
    <w:bookmarkEnd w:id="8417"/>
    <w:bookmarkStart w:name="z6362" w:id="8418"/>
    <w:p>
      <w:pPr>
        <w:spacing w:after="0"/>
        <w:ind w:left="0"/>
        <w:jc w:val="both"/>
      </w:pPr>
      <w:r>
        <w:rPr>
          <w:rFonts w:ascii="Times New Roman"/>
          <w:b w:val="false"/>
          <w:i w:val="false"/>
          <w:color w:val="000000"/>
          <w:sz w:val="28"/>
        </w:rPr>
        <w:t xml:space="preserve">
      </w:t>
      </w:r>
    </w:p>
    <w:bookmarkEnd w:id="841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3" w:id="8419"/>
    <w:p>
      <w:pPr>
        <w:spacing w:after="0"/>
        <w:ind w:left="0"/>
        <w:jc w:val="both"/>
      </w:pPr>
      <w:r>
        <w:rPr>
          <w:rFonts w:ascii="Times New Roman"/>
          <w:b w:val="false"/>
          <w:i w:val="false"/>
          <w:color w:val="000000"/>
          <w:sz w:val="28"/>
        </w:rPr>
        <w:t>
      Ti</w:t>
      </w:r>
    </w:p>
    <w:bookmarkEnd w:id="8419"/>
    <w:bookmarkStart w:name="z6364" w:id="8420"/>
    <w:p>
      <w:pPr>
        <w:spacing w:after="0"/>
        <w:ind w:left="0"/>
        <w:jc w:val="both"/>
      </w:pPr>
      <w:r>
        <w:rPr>
          <w:rFonts w:ascii="Times New Roman"/>
          <w:b w:val="false"/>
          <w:i w:val="false"/>
          <w:color w:val="000000"/>
          <w:sz w:val="28"/>
        </w:rPr>
        <w:t xml:space="preserve">
      </w:t>
      </w:r>
    </w:p>
    <w:bookmarkEnd w:id="842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5" w:id="8421"/>
    <w:p>
      <w:pPr>
        <w:spacing w:after="0"/>
        <w:ind w:left="0"/>
        <w:jc w:val="both"/>
      </w:pPr>
      <w:r>
        <w:rPr>
          <w:rFonts w:ascii="Times New Roman"/>
          <w:b w:val="false"/>
          <w:i w:val="false"/>
          <w:color w:val="000000"/>
          <w:sz w:val="28"/>
        </w:rPr>
        <w:t>
      Rate</w:t>
      </w:r>
    </w:p>
    <w:bookmarkEnd w:id="8421"/>
    <w:bookmarkStart w:name="z6366" w:id="8422"/>
    <w:p>
      <w:pPr>
        <w:spacing w:after="0"/>
        <w:ind w:left="0"/>
        <w:jc w:val="both"/>
      </w:pPr>
      <w:r>
        <w:rPr>
          <w:rFonts w:ascii="Times New Roman"/>
          <w:b w:val="false"/>
          <w:i w:val="false"/>
          <w:color w:val="000000"/>
          <w:sz w:val="28"/>
        </w:rPr>
        <w:t xml:space="preserve">
      </w:t>
      </w:r>
    </w:p>
    <w:bookmarkEnd w:id="842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7" w:id="8423"/>
    <w:p>
      <w:pPr>
        <w:spacing w:after="0"/>
        <w:ind w:left="0"/>
        <w:jc w:val="both"/>
      </w:pPr>
      <w:r>
        <w:rPr>
          <w:rFonts w:ascii="Times New Roman"/>
          <w:b w:val="false"/>
          <w:i w:val="false"/>
          <w:color w:val="000000"/>
          <w:sz w:val="28"/>
        </w:rPr>
        <w:t>
      FiO2</w:t>
      </w:r>
    </w:p>
    <w:bookmarkEnd w:id="8423"/>
    <w:bookmarkStart w:name="z6368" w:id="8424"/>
    <w:p>
      <w:pPr>
        <w:spacing w:after="0"/>
        <w:ind w:left="0"/>
        <w:jc w:val="both"/>
      </w:pPr>
      <w:r>
        <w:rPr>
          <w:rFonts w:ascii="Times New Roman"/>
          <w:b w:val="false"/>
          <w:i w:val="false"/>
          <w:color w:val="000000"/>
          <w:sz w:val="28"/>
        </w:rPr>
        <w:t>
      Артериальное давление</w:t>
      </w:r>
    </w:p>
    <w:bookmarkEnd w:id="8424"/>
    <w:bookmarkStart w:name="z6369" w:id="8425"/>
    <w:p>
      <w:pPr>
        <w:spacing w:after="0"/>
        <w:ind w:left="0"/>
        <w:jc w:val="both"/>
      </w:pPr>
      <w:r>
        <w:rPr>
          <w:rFonts w:ascii="Times New Roman"/>
          <w:b w:val="false"/>
          <w:i w:val="false"/>
          <w:color w:val="000000"/>
          <w:sz w:val="28"/>
        </w:rPr>
        <w:t xml:space="preserve">
      </w:t>
      </w:r>
    </w:p>
    <w:bookmarkEnd w:id="842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0" w:id="8426"/>
    <w:p>
      <w:pPr>
        <w:spacing w:after="0"/>
        <w:ind w:left="0"/>
        <w:jc w:val="both"/>
      </w:pPr>
      <w:r>
        <w:rPr>
          <w:rFonts w:ascii="Times New Roman"/>
          <w:b w:val="false"/>
          <w:i w:val="false"/>
          <w:color w:val="000000"/>
          <w:sz w:val="28"/>
        </w:rPr>
        <w:t>
      Температура тела</w:t>
      </w:r>
    </w:p>
    <w:bookmarkEnd w:id="8426"/>
    <w:bookmarkStart w:name="z6371" w:id="8427"/>
    <w:p>
      <w:pPr>
        <w:spacing w:after="0"/>
        <w:ind w:left="0"/>
        <w:jc w:val="both"/>
      </w:pPr>
      <w:r>
        <w:rPr>
          <w:rFonts w:ascii="Times New Roman"/>
          <w:b w:val="false"/>
          <w:i w:val="false"/>
          <w:color w:val="000000"/>
          <w:sz w:val="28"/>
        </w:rPr>
        <w:t xml:space="preserve">
      </w:t>
      </w:r>
    </w:p>
    <w:bookmarkEnd w:id="842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2" w:id="8428"/>
    <w:p>
      <w:pPr>
        <w:spacing w:after="0"/>
        <w:ind w:left="0"/>
        <w:jc w:val="both"/>
      </w:pPr>
      <w:r>
        <w:rPr>
          <w:rFonts w:ascii="Times New Roman"/>
          <w:b w:val="false"/>
          <w:i w:val="false"/>
          <w:color w:val="000000"/>
          <w:sz w:val="28"/>
        </w:rPr>
        <w:t>
      0C</w:t>
      </w:r>
    </w:p>
    <w:bookmarkEnd w:id="8428"/>
    <w:bookmarkStart w:name="z6373" w:id="8429"/>
    <w:p>
      <w:pPr>
        <w:spacing w:after="0"/>
        <w:ind w:left="0"/>
        <w:jc w:val="both"/>
      </w:pPr>
      <w:r>
        <w:rPr>
          <w:rFonts w:ascii="Times New Roman"/>
          <w:b w:val="false"/>
          <w:i w:val="false"/>
          <w:color w:val="000000"/>
          <w:sz w:val="28"/>
        </w:rPr>
        <w:t>
      Сатурация %</w:t>
      </w:r>
    </w:p>
    <w:bookmarkEnd w:id="8429"/>
    <w:bookmarkStart w:name="z6374" w:id="8430"/>
    <w:p>
      <w:pPr>
        <w:spacing w:after="0"/>
        <w:ind w:left="0"/>
        <w:jc w:val="both"/>
      </w:pPr>
      <w:r>
        <w:rPr>
          <w:rFonts w:ascii="Times New Roman"/>
          <w:b w:val="false"/>
          <w:i w:val="false"/>
          <w:color w:val="000000"/>
          <w:sz w:val="28"/>
        </w:rPr>
        <w:t>
      Сахар крови</w:t>
      </w:r>
    </w:p>
    <w:bookmarkEnd w:id="8430"/>
    <w:bookmarkStart w:name="z6375" w:id="8431"/>
    <w:p>
      <w:pPr>
        <w:spacing w:after="0"/>
        <w:ind w:left="0"/>
        <w:jc w:val="both"/>
      </w:pPr>
      <w:r>
        <w:rPr>
          <w:rFonts w:ascii="Times New Roman"/>
          <w:b w:val="false"/>
          <w:i w:val="false"/>
          <w:color w:val="000000"/>
          <w:sz w:val="28"/>
        </w:rPr>
        <w:t xml:space="preserve">
      </w:t>
      </w:r>
    </w:p>
    <w:bookmarkEnd w:id="843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6" w:id="8432"/>
    <w:p>
      <w:pPr>
        <w:spacing w:after="0"/>
        <w:ind w:left="0"/>
        <w:jc w:val="both"/>
      </w:pPr>
      <w:r>
        <w:rPr>
          <w:rFonts w:ascii="Times New Roman"/>
          <w:b w:val="false"/>
          <w:i w:val="false"/>
          <w:color w:val="000000"/>
          <w:sz w:val="28"/>
        </w:rPr>
        <w:t>
      Газовое состояние крови рН/рСО2/pO2/HCO3/BE</w:t>
      </w:r>
    </w:p>
    <w:bookmarkEnd w:id="8432"/>
    <w:bookmarkStart w:name="z6377" w:id="8433"/>
    <w:p>
      <w:pPr>
        <w:spacing w:after="0"/>
        <w:ind w:left="0"/>
        <w:jc w:val="both"/>
      </w:pPr>
      <w:r>
        <w:rPr>
          <w:rFonts w:ascii="Times New Roman"/>
          <w:b w:val="false"/>
          <w:i w:val="false"/>
          <w:color w:val="000000"/>
          <w:sz w:val="28"/>
        </w:rPr>
        <w:t xml:space="preserve">
      </w:t>
      </w:r>
    </w:p>
    <w:bookmarkEnd w:id="843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8" w:id="8434"/>
    <w:p>
      <w:pPr>
        <w:spacing w:after="0"/>
        <w:ind w:left="0"/>
        <w:jc w:val="both"/>
      </w:pPr>
      <w:r>
        <w:rPr>
          <w:rFonts w:ascii="Times New Roman"/>
          <w:b w:val="false"/>
          <w:i w:val="false"/>
          <w:color w:val="000000"/>
          <w:sz w:val="28"/>
        </w:rPr>
        <w:t>
      Состояние новорожденного при переводе</w:t>
      </w:r>
    </w:p>
    <w:bookmarkEnd w:id="8434"/>
    <w:bookmarkStart w:name="z6379" w:id="8435"/>
    <w:p>
      <w:pPr>
        <w:spacing w:after="0"/>
        <w:ind w:left="0"/>
        <w:jc w:val="both"/>
      </w:pPr>
      <w:r>
        <w:rPr>
          <w:rFonts w:ascii="Times New Roman"/>
          <w:b w:val="false"/>
          <w:i w:val="false"/>
          <w:color w:val="000000"/>
          <w:sz w:val="28"/>
        </w:rPr>
        <w:t>
      Время</w:t>
      </w:r>
    </w:p>
    <w:bookmarkEnd w:id="8435"/>
    <w:bookmarkStart w:name="z6380" w:id="8436"/>
    <w:p>
      <w:pPr>
        <w:spacing w:after="0"/>
        <w:ind w:left="0"/>
        <w:jc w:val="both"/>
      </w:pPr>
      <w:r>
        <w:rPr>
          <w:rFonts w:ascii="Times New Roman"/>
          <w:b w:val="false"/>
          <w:i w:val="false"/>
          <w:color w:val="000000"/>
          <w:sz w:val="28"/>
        </w:rPr>
        <w:t>
      Частота сердечного сокращения</w:t>
      </w:r>
    </w:p>
    <w:bookmarkEnd w:id="8436"/>
    <w:bookmarkStart w:name="z6381" w:id="8437"/>
    <w:p>
      <w:pPr>
        <w:spacing w:after="0"/>
        <w:ind w:left="0"/>
        <w:jc w:val="both"/>
      </w:pPr>
      <w:r>
        <w:rPr>
          <w:rFonts w:ascii="Times New Roman"/>
          <w:b w:val="false"/>
          <w:i w:val="false"/>
          <w:color w:val="000000"/>
          <w:sz w:val="28"/>
        </w:rPr>
        <w:t xml:space="preserve">
      </w:t>
      </w:r>
    </w:p>
    <w:bookmarkEnd w:id="843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2" w:id="8438"/>
    <w:p>
      <w:pPr>
        <w:spacing w:after="0"/>
        <w:ind w:left="0"/>
        <w:jc w:val="both"/>
      </w:pPr>
      <w:r>
        <w:rPr>
          <w:rFonts w:ascii="Times New Roman"/>
          <w:b w:val="false"/>
          <w:i w:val="false"/>
          <w:color w:val="000000"/>
          <w:sz w:val="28"/>
        </w:rPr>
        <w:t>
      Частота дыхания</w:t>
      </w:r>
    </w:p>
    <w:bookmarkEnd w:id="8438"/>
    <w:bookmarkStart w:name="z6383" w:id="8439"/>
    <w:p>
      <w:pPr>
        <w:spacing w:after="0"/>
        <w:ind w:left="0"/>
        <w:jc w:val="both"/>
      </w:pPr>
      <w:r>
        <w:rPr>
          <w:rFonts w:ascii="Times New Roman"/>
          <w:b w:val="false"/>
          <w:i w:val="false"/>
          <w:color w:val="000000"/>
          <w:sz w:val="28"/>
        </w:rPr>
        <w:t xml:space="preserve">
      </w:t>
      </w:r>
    </w:p>
    <w:bookmarkEnd w:id="843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4" w:id="8440"/>
    <w:p>
      <w:pPr>
        <w:spacing w:after="0"/>
        <w:ind w:left="0"/>
        <w:jc w:val="both"/>
      </w:pPr>
      <w:r>
        <w:rPr>
          <w:rFonts w:ascii="Times New Roman"/>
          <w:b w:val="false"/>
          <w:i w:val="false"/>
          <w:color w:val="000000"/>
          <w:sz w:val="28"/>
        </w:rPr>
        <w:t>
      Артериальное давление</w:t>
      </w:r>
    </w:p>
    <w:bookmarkEnd w:id="8440"/>
    <w:bookmarkStart w:name="z6385" w:id="8441"/>
    <w:p>
      <w:pPr>
        <w:spacing w:after="0"/>
        <w:ind w:left="0"/>
        <w:jc w:val="both"/>
      </w:pPr>
      <w:r>
        <w:rPr>
          <w:rFonts w:ascii="Times New Roman"/>
          <w:b w:val="false"/>
          <w:i w:val="false"/>
          <w:color w:val="000000"/>
          <w:sz w:val="28"/>
        </w:rPr>
        <w:t xml:space="preserve">
      </w:t>
      </w:r>
    </w:p>
    <w:bookmarkEnd w:id="844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6" w:id="8442"/>
    <w:p>
      <w:pPr>
        <w:spacing w:after="0"/>
        <w:ind w:left="0"/>
        <w:jc w:val="both"/>
      </w:pPr>
      <w:r>
        <w:rPr>
          <w:rFonts w:ascii="Times New Roman"/>
          <w:b w:val="false"/>
          <w:i w:val="false"/>
          <w:color w:val="000000"/>
          <w:sz w:val="28"/>
        </w:rPr>
        <w:t>
      Температура тела</w:t>
      </w:r>
    </w:p>
    <w:bookmarkEnd w:id="8442"/>
    <w:bookmarkStart w:name="z6387" w:id="8443"/>
    <w:p>
      <w:pPr>
        <w:spacing w:after="0"/>
        <w:ind w:left="0"/>
        <w:jc w:val="both"/>
      </w:pPr>
      <w:r>
        <w:rPr>
          <w:rFonts w:ascii="Times New Roman"/>
          <w:b w:val="false"/>
          <w:i w:val="false"/>
          <w:color w:val="000000"/>
          <w:sz w:val="28"/>
        </w:rPr>
        <w:t xml:space="preserve">
      </w:t>
      </w:r>
    </w:p>
    <w:bookmarkEnd w:id="844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8" w:id="8444"/>
    <w:p>
      <w:pPr>
        <w:spacing w:after="0"/>
        <w:ind w:left="0"/>
        <w:jc w:val="both"/>
      </w:pPr>
      <w:r>
        <w:rPr>
          <w:rFonts w:ascii="Times New Roman"/>
          <w:b w:val="false"/>
          <w:i w:val="false"/>
          <w:color w:val="000000"/>
          <w:sz w:val="28"/>
        </w:rPr>
        <w:t>
      0C</w:t>
      </w:r>
    </w:p>
    <w:bookmarkEnd w:id="8444"/>
    <w:bookmarkStart w:name="z6389" w:id="8445"/>
    <w:p>
      <w:pPr>
        <w:spacing w:after="0"/>
        <w:ind w:left="0"/>
        <w:jc w:val="both"/>
      </w:pPr>
      <w:r>
        <w:rPr>
          <w:rFonts w:ascii="Times New Roman"/>
          <w:b w:val="false"/>
          <w:i w:val="false"/>
          <w:color w:val="000000"/>
          <w:sz w:val="28"/>
        </w:rPr>
        <w:t>
      Сатурация %</w:t>
      </w:r>
    </w:p>
    <w:bookmarkEnd w:id="8445"/>
    <w:bookmarkStart w:name="z6390" w:id="8446"/>
    <w:p>
      <w:pPr>
        <w:spacing w:after="0"/>
        <w:ind w:left="0"/>
        <w:jc w:val="both"/>
      </w:pPr>
      <w:r>
        <w:rPr>
          <w:rFonts w:ascii="Times New Roman"/>
          <w:b w:val="false"/>
          <w:i w:val="false"/>
          <w:color w:val="000000"/>
          <w:sz w:val="28"/>
        </w:rPr>
        <w:t>
      Параметры вентиляции</w:t>
      </w:r>
    </w:p>
    <w:bookmarkEnd w:id="8446"/>
    <w:bookmarkStart w:name="z6391" w:id="8447"/>
    <w:p>
      <w:pPr>
        <w:spacing w:after="0"/>
        <w:ind w:left="0"/>
        <w:jc w:val="both"/>
      </w:pPr>
      <w:r>
        <w:rPr>
          <w:rFonts w:ascii="Times New Roman"/>
          <w:b w:val="false"/>
          <w:i w:val="false"/>
          <w:color w:val="000000"/>
          <w:sz w:val="28"/>
        </w:rPr>
        <w:t xml:space="preserve">
      </w:t>
      </w:r>
    </w:p>
    <w:bookmarkEnd w:id="844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92" w:id="8448"/>
    <w:p>
      <w:pPr>
        <w:spacing w:after="0"/>
        <w:ind w:left="0"/>
        <w:jc w:val="both"/>
      </w:pPr>
      <w:r>
        <w:rPr>
          <w:rFonts w:ascii="Times New Roman"/>
          <w:b w:val="false"/>
          <w:i w:val="false"/>
          <w:color w:val="000000"/>
          <w:sz w:val="28"/>
        </w:rPr>
        <w:t>
      PIP</w:t>
      </w:r>
    </w:p>
    <w:bookmarkEnd w:id="8448"/>
    <w:bookmarkStart w:name="z6393" w:id="8449"/>
    <w:p>
      <w:pPr>
        <w:spacing w:after="0"/>
        <w:ind w:left="0"/>
        <w:jc w:val="both"/>
      </w:pPr>
      <w:r>
        <w:rPr>
          <w:rFonts w:ascii="Times New Roman"/>
          <w:b w:val="false"/>
          <w:i w:val="false"/>
          <w:color w:val="000000"/>
          <w:sz w:val="28"/>
        </w:rPr>
        <w:t xml:space="preserve">
      </w:t>
      </w:r>
    </w:p>
    <w:bookmarkEnd w:id="844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94" w:id="8450"/>
    <w:p>
      <w:pPr>
        <w:spacing w:after="0"/>
        <w:ind w:left="0"/>
        <w:jc w:val="both"/>
      </w:pPr>
      <w:r>
        <w:rPr>
          <w:rFonts w:ascii="Times New Roman"/>
          <w:b w:val="false"/>
          <w:i w:val="false"/>
          <w:color w:val="000000"/>
          <w:sz w:val="28"/>
        </w:rPr>
        <w:t>
      peep</w:t>
      </w:r>
    </w:p>
    <w:bookmarkEnd w:id="8450"/>
    <w:bookmarkStart w:name="z6395" w:id="8451"/>
    <w:p>
      <w:pPr>
        <w:spacing w:after="0"/>
        <w:ind w:left="0"/>
        <w:jc w:val="both"/>
      </w:pPr>
      <w:r>
        <w:rPr>
          <w:rFonts w:ascii="Times New Roman"/>
          <w:b w:val="false"/>
          <w:i w:val="false"/>
          <w:color w:val="000000"/>
          <w:sz w:val="28"/>
        </w:rPr>
        <w:t xml:space="preserve">
      </w:t>
      </w:r>
    </w:p>
    <w:bookmarkEnd w:id="845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96" w:id="8452"/>
    <w:p>
      <w:pPr>
        <w:spacing w:after="0"/>
        <w:ind w:left="0"/>
        <w:jc w:val="both"/>
      </w:pPr>
      <w:r>
        <w:rPr>
          <w:rFonts w:ascii="Times New Roman"/>
          <w:b w:val="false"/>
          <w:i w:val="false"/>
          <w:color w:val="000000"/>
          <w:sz w:val="28"/>
        </w:rPr>
        <w:t>
      Ti</w:t>
      </w:r>
    </w:p>
    <w:bookmarkEnd w:id="8452"/>
    <w:bookmarkStart w:name="z6397" w:id="8453"/>
    <w:p>
      <w:pPr>
        <w:spacing w:after="0"/>
        <w:ind w:left="0"/>
        <w:jc w:val="both"/>
      </w:pPr>
      <w:r>
        <w:rPr>
          <w:rFonts w:ascii="Times New Roman"/>
          <w:b w:val="false"/>
          <w:i w:val="false"/>
          <w:color w:val="000000"/>
          <w:sz w:val="28"/>
        </w:rPr>
        <w:t xml:space="preserve">
      </w:t>
      </w:r>
    </w:p>
    <w:bookmarkEnd w:id="845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98" w:id="8454"/>
    <w:p>
      <w:pPr>
        <w:spacing w:after="0"/>
        <w:ind w:left="0"/>
        <w:jc w:val="both"/>
      </w:pPr>
      <w:r>
        <w:rPr>
          <w:rFonts w:ascii="Times New Roman"/>
          <w:b w:val="false"/>
          <w:i w:val="false"/>
          <w:color w:val="000000"/>
          <w:sz w:val="28"/>
        </w:rPr>
        <w:t>
      Rate</w:t>
      </w:r>
    </w:p>
    <w:bookmarkEnd w:id="8454"/>
    <w:bookmarkStart w:name="z6399" w:id="8455"/>
    <w:p>
      <w:pPr>
        <w:spacing w:after="0"/>
        <w:ind w:left="0"/>
        <w:jc w:val="both"/>
      </w:pPr>
      <w:r>
        <w:rPr>
          <w:rFonts w:ascii="Times New Roman"/>
          <w:b w:val="false"/>
          <w:i w:val="false"/>
          <w:color w:val="000000"/>
          <w:sz w:val="28"/>
        </w:rPr>
        <w:t xml:space="preserve">
      </w:t>
      </w:r>
    </w:p>
    <w:bookmarkEnd w:id="845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0" w:id="8456"/>
    <w:p>
      <w:pPr>
        <w:spacing w:after="0"/>
        <w:ind w:left="0"/>
        <w:jc w:val="both"/>
      </w:pPr>
      <w:r>
        <w:rPr>
          <w:rFonts w:ascii="Times New Roman"/>
          <w:b w:val="false"/>
          <w:i w:val="false"/>
          <w:color w:val="000000"/>
          <w:sz w:val="28"/>
        </w:rPr>
        <w:t>
      FiO2</w:t>
      </w:r>
    </w:p>
    <w:bookmarkEnd w:id="8456"/>
    <w:bookmarkStart w:name="z6401" w:id="8457"/>
    <w:p>
      <w:pPr>
        <w:spacing w:after="0"/>
        <w:ind w:left="0"/>
        <w:jc w:val="both"/>
      </w:pPr>
      <w:r>
        <w:rPr>
          <w:rFonts w:ascii="Times New Roman"/>
          <w:b w:val="false"/>
          <w:i w:val="false"/>
          <w:color w:val="000000"/>
          <w:sz w:val="28"/>
        </w:rPr>
        <w:t>
      Газовое состояние крови рН/рСО2/pO2/HCO3/BE</w:t>
      </w:r>
    </w:p>
    <w:bookmarkEnd w:id="8457"/>
    <w:bookmarkStart w:name="z6402" w:id="8458"/>
    <w:p>
      <w:pPr>
        <w:spacing w:after="0"/>
        <w:ind w:left="0"/>
        <w:jc w:val="both"/>
      </w:pPr>
      <w:r>
        <w:rPr>
          <w:rFonts w:ascii="Times New Roman"/>
          <w:b w:val="false"/>
          <w:i w:val="false"/>
          <w:color w:val="000000"/>
          <w:sz w:val="28"/>
        </w:rPr>
        <w:t xml:space="preserve">
      </w:t>
      </w:r>
    </w:p>
    <w:bookmarkEnd w:id="845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3" w:id="8459"/>
    <w:p>
      <w:pPr>
        <w:spacing w:after="0"/>
        <w:ind w:left="0"/>
        <w:jc w:val="both"/>
      </w:pPr>
      <w:r>
        <w:rPr>
          <w:rFonts w:ascii="Times New Roman"/>
          <w:b w:val="false"/>
          <w:i w:val="false"/>
          <w:color w:val="000000"/>
          <w:sz w:val="28"/>
        </w:rPr>
        <w:t>
      Суточная потребность в жидкости</w:t>
      </w:r>
    </w:p>
    <w:bookmarkEnd w:id="8459"/>
    <w:bookmarkStart w:name="z6404" w:id="8460"/>
    <w:p>
      <w:pPr>
        <w:spacing w:after="0"/>
        <w:ind w:left="0"/>
        <w:jc w:val="both"/>
      </w:pPr>
      <w:r>
        <w:rPr>
          <w:rFonts w:ascii="Times New Roman"/>
          <w:b w:val="false"/>
          <w:i w:val="false"/>
          <w:color w:val="000000"/>
          <w:sz w:val="28"/>
        </w:rPr>
        <w:t xml:space="preserve">
      </w:t>
      </w:r>
    </w:p>
    <w:bookmarkEnd w:id="846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5" w:id="8461"/>
    <w:p>
      <w:pPr>
        <w:spacing w:after="0"/>
        <w:ind w:left="0"/>
        <w:jc w:val="both"/>
      </w:pPr>
      <w:r>
        <w:rPr>
          <w:rFonts w:ascii="Times New Roman"/>
          <w:b w:val="false"/>
          <w:i w:val="false"/>
          <w:color w:val="000000"/>
          <w:sz w:val="28"/>
        </w:rPr>
        <w:t>
      Мл/кг/сут</w:t>
      </w:r>
    </w:p>
    <w:bookmarkEnd w:id="8461"/>
    <w:bookmarkStart w:name="z6406" w:id="8462"/>
    <w:p>
      <w:pPr>
        <w:spacing w:after="0"/>
        <w:ind w:left="0"/>
        <w:jc w:val="both"/>
      </w:pPr>
      <w:r>
        <w:rPr>
          <w:rFonts w:ascii="Times New Roman"/>
          <w:b w:val="false"/>
          <w:i w:val="false"/>
          <w:color w:val="000000"/>
          <w:sz w:val="28"/>
        </w:rPr>
        <w:t>
      Скорость инфузии</w:t>
      </w:r>
    </w:p>
    <w:bookmarkEnd w:id="8462"/>
    <w:bookmarkStart w:name="z6407" w:id="8463"/>
    <w:p>
      <w:pPr>
        <w:spacing w:after="0"/>
        <w:ind w:left="0"/>
        <w:jc w:val="both"/>
      </w:pPr>
      <w:r>
        <w:rPr>
          <w:rFonts w:ascii="Times New Roman"/>
          <w:b w:val="false"/>
          <w:i w:val="false"/>
          <w:color w:val="000000"/>
          <w:sz w:val="28"/>
        </w:rPr>
        <w:t xml:space="preserve">
      </w:t>
      </w:r>
    </w:p>
    <w:bookmarkEnd w:id="846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8" w:id="8464"/>
    <w:p>
      <w:pPr>
        <w:spacing w:after="0"/>
        <w:ind w:left="0"/>
        <w:jc w:val="both"/>
      </w:pPr>
      <w:r>
        <w:rPr>
          <w:rFonts w:ascii="Times New Roman"/>
          <w:b w:val="false"/>
          <w:i w:val="false"/>
          <w:color w:val="000000"/>
          <w:sz w:val="28"/>
        </w:rPr>
        <w:t>
      Мл/час</w:t>
      </w:r>
    </w:p>
    <w:bookmarkEnd w:id="8464"/>
    <w:bookmarkStart w:name="z6409" w:id="8465"/>
    <w:p>
      <w:pPr>
        <w:spacing w:after="0"/>
        <w:ind w:left="0"/>
        <w:jc w:val="both"/>
      </w:pPr>
      <w:r>
        <w:rPr>
          <w:rFonts w:ascii="Times New Roman"/>
          <w:b w:val="false"/>
          <w:i w:val="false"/>
          <w:color w:val="000000"/>
          <w:sz w:val="28"/>
        </w:rPr>
        <w:t>
      Лекарственные препараты/время</w:t>
      </w:r>
    </w:p>
    <w:bookmarkEnd w:id="8465"/>
    <w:bookmarkStart w:name="z6410" w:id="8466"/>
    <w:p>
      <w:pPr>
        <w:spacing w:after="0"/>
        <w:ind w:left="0"/>
        <w:jc w:val="both"/>
      </w:pPr>
      <w:r>
        <w:rPr>
          <w:rFonts w:ascii="Times New Roman"/>
          <w:b w:val="false"/>
          <w:i w:val="false"/>
          <w:color w:val="000000"/>
          <w:sz w:val="28"/>
        </w:rPr>
        <w:t>
      Санация</w:t>
      </w:r>
    </w:p>
    <w:bookmarkEnd w:id="8466"/>
    <w:bookmarkStart w:name="z6411" w:id="8467"/>
    <w:p>
      <w:pPr>
        <w:spacing w:after="0"/>
        <w:ind w:left="0"/>
        <w:jc w:val="both"/>
      </w:pPr>
      <w:r>
        <w:rPr>
          <w:rFonts w:ascii="Times New Roman"/>
          <w:b w:val="false"/>
          <w:i w:val="false"/>
          <w:color w:val="000000"/>
          <w:sz w:val="28"/>
        </w:rPr>
        <w:t xml:space="preserve">
      </w:t>
      </w:r>
    </w:p>
    <w:bookmarkEnd w:id="846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2" w:id="8468"/>
    <w:p>
      <w:pPr>
        <w:spacing w:after="0"/>
        <w:ind w:left="0"/>
        <w:jc w:val="both"/>
      </w:pPr>
      <w:r>
        <w:rPr>
          <w:rFonts w:ascii="Times New Roman"/>
          <w:b w:val="false"/>
          <w:i w:val="false"/>
          <w:color w:val="000000"/>
          <w:sz w:val="28"/>
        </w:rPr>
        <w:t>
      да</w:t>
      </w:r>
    </w:p>
    <w:bookmarkEnd w:id="8468"/>
    <w:bookmarkStart w:name="z6413" w:id="8469"/>
    <w:p>
      <w:pPr>
        <w:spacing w:after="0"/>
        <w:ind w:left="0"/>
        <w:jc w:val="both"/>
      </w:pPr>
      <w:r>
        <w:rPr>
          <w:rFonts w:ascii="Times New Roman"/>
          <w:b w:val="false"/>
          <w:i w:val="false"/>
          <w:color w:val="000000"/>
          <w:sz w:val="28"/>
        </w:rPr>
        <w:t xml:space="preserve">
      </w:t>
      </w:r>
    </w:p>
    <w:bookmarkEnd w:id="846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4" w:id="8470"/>
    <w:p>
      <w:pPr>
        <w:spacing w:after="0"/>
        <w:ind w:left="0"/>
        <w:jc w:val="both"/>
      </w:pPr>
      <w:r>
        <w:rPr>
          <w:rFonts w:ascii="Times New Roman"/>
          <w:b w:val="false"/>
          <w:i w:val="false"/>
          <w:color w:val="000000"/>
          <w:sz w:val="28"/>
        </w:rPr>
        <w:t>
      нет</w:t>
      </w:r>
    </w:p>
    <w:bookmarkEnd w:id="8470"/>
    <w:bookmarkStart w:name="z6415" w:id="8471"/>
    <w:p>
      <w:pPr>
        <w:spacing w:after="0"/>
        <w:ind w:left="0"/>
        <w:jc w:val="both"/>
      </w:pPr>
      <w:r>
        <w:rPr>
          <w:rFonts w:ascii="Times New Roman"/>
          <w:b w:val="false"/>
          <w:i w:val="false"/>
          <w:color w:val="000000"/>
          <w:sz w:val="28"/>
        </w:rPr>
        <w:t>
      Кормление</w:t>
      </w:r>
    </w:p>
    <w:bookmarkEnd w:id="8471"/>
    <w:bookmarkStart w:name="z6416" w:id="8472"/>
    <w:p>
      <w:pPr>
        <w:spacing w:after="0"/>
        <w:ind w:left="0"/>
        <w:jc w:val="both"/>
      </w:pPr>
      <w:r>
        <w:rPr>
          <w:rFonts w:ascii="Times New Roman"/>
          <w:b w:val="false"/>
          <w:i w:val="false"/>
          <w:color w:val="000000"/>
          <w:sz w:val="28"/>
        </w:rPr>
        <w:t xml:space="preserve">
      </w:t>
      </w:r>
    </w:p>
    <w:bookmarkEnd w:id="847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7" w:id="8473"/>
    <w:p>
      <w:pPr>
        <w:spacing w:after="0"/>
        <w:ind w:left="0"/>
        <w:jc w:val="both"/>
      </w:pPr>
      <w:r>
        <w:rPr>
          <w:rFonts w:ascii="Times New Roman"/>
          <w:b w:val="false"/>
          <w:i w:val="false"/>
          <w:color w:val="000000"/>
          <w:sz w:val="28"/>
        </w:rPr>
        <w:t>
      (мл)</w:t>
      </w:r>
    </w:p>
    <w:bookmarkEnd w:id="8473"/>
    <w:bookmarkStart w:name="z6418" w:id="8474"/>
    <w:p>
      <w:pPr>
        <w:spacing w:after="0"/>
        <w:ind w:left="0"/>
        <w:jc w:val="both"/>
      </w:pPr>
      <w:r>
        <w:rPr>
          <w:rFonts w:ascii="Times New Roman"/>
          <w:b w:val="false"/>
          <w:i w:val="false"/>
          <w:color w:val="000000"/>
          <w:sz w:val="28"/>
        </w:rPr>
        <w:t>
      Диурез</w:t>
      </w:r>
    </w:p>
    <w:bookmarkEnd w:id="8474"/>
    <w:bookmarkStart w:name="z6419" w:id="8475"/>
    <w:p>
      <w:pPr>
        <w:spacing w:after="0"/>
        <w:ind w:left="0"/>
        <w:jc w:val="both"/>
      </w:pPr>
      <w:r>
        <w:rPr>
          <w:rFonts w:ascii="Times New Roman"/>
          <w:b w:val="false"/>
          <w:i w:val="false"/>
          <w:color w:val="000000"/>
          <w:sz w:val="28"/>
        </w:rPr>
        <w:t xml:space="preserve">
      </w:t>
      </w:r>
    </w:p>
    <w:bookmarkEnd w:id="847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0" w:id="8476"/>
    <w:p>
      <w:pPr>
        <w:spacing w:after="0"/>
        <w:ind w:left="0"/>
        <w:jc w:val="both"/>
      </w:pPr>
      <w:r>
        <w:rPr>
          <w:rFonts w:ascii="Times New Roman"/>
          <w:b w:val="false"/>
          <w:i w:val="false"/>
          <w:color w:val="000000"/>
          <w:sz w:val="28"/>
        </w:rPr>
        <w:t>
      (мл)</w:t>
      </w:r>
    </w:p>
    <w:bookmarkEnd w:id="8476"/>
    <w:bookmarkStart w:name="z6421" w:id="8477"/>
    <w:p>
      <w:pPr>
        <w:spacing w:after="0"/>
        <w:ind w:left="0"/>
        <w:jc w:val="both"/>
      </w:pPr>
      <w:r>
        <w:rPr>
          <w:rFonts w:ascii="Times New Roman"/>
          <w:b w:val="false"/>
          <w:i w:val="false"/>
          <w:color w:val="000000"/>
          <w:sz w:val="28"/>
        </w:rPr>
        <w:t>
      Стул</w:t>
      </w:r>
    </w:p>
    <w:bookmarkEnd w:id="8477"/>
    <w:bookmarkStart w:name="z6422" w:id="8478"/>
    <w:p>
      <w:pPr>
        <w:spacing w:after="0"/>
        <w:ind w:left="0"/>
        <w:jc w:val="both"/>
      </w:pPr>
      <w:r>
        <w:rPr>
          <w:rFonts w:ascii="Times New Roman"/>
          <w:b w:val="false"/>
          <w:i w:val="false"/>
          <w:color w:val="000000"/>
          <w:sz w:val="28"/>
        </w:rPr>
        <w:t xml:space="preserve">
      </w:t>
      </w:r>
    </w:p>
    <w:bookmarkEnd w:id="847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3" w:id="8479"/>
    <w:p>
      <w:pPr>
        <w:spacing w:after="0"/>
        <w:ind w:left="0"/>
        <w:jc w:val="both"/>
      </w:pPr>
      <w:r>
        <w:rPr>
          <w:rFonts w:ascii="Times New Roman"/>
          <w:b w:val="false"/>
          <w:i w:val="false"/>
          <w:color w:val="000000"/>
          <w:sz w:val="28"/>
        </w:rPr>
        <w:t>
      да</w:t>
      </w:r>
    </w:p>
    <w:bookmarkEnd w:id="8479"/>
    <w:bookmarkStart w:name="z6424" w:id="8480"/>
    <w:p>
      <w:pPr>
        <w:spacing w:after="0"/>
        <w:ind w:left="0"/>
        <w:jc w:val="both"/>
      </w:pPr>
      <w:r>
        <w:rPr>
          <w:rFonts w:ascii="Times New Roman"/>
          <w:b w:val="false"/>
          <w:i w:val="false"/>
          <w:color w:val="000000"/>
          <w:sz w:val="28"/>
        </w:rPr>
        <w:t xml:space="preserve">
      </w:t>
      </w:r>
    </w:p>
    <w:bookmarkEnd w:id="848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5" w:id="8481"/>
    <w:p>
      <w:pPr>
        <w:spacing w:after="0"/>
        <w:ind w:left="0"/>
        <w:jc w:val="both"/>
      </w:pPr>
      <w:r>
        <w:rPr>
          <w:rFonts w:ascii="Times New Roman"/>
          <w:b w:val="false"/>
          <w:i w:val="false"/>
          <w:color w:val="000000"/>
          <w:sz w:val="28"/>
        </w:rPr>
        <w:t>
      нет</w:t>
      </w:r>
    </w:p>
    <w:bookmarkEnd w:id="8481"/>
    <w:bookmarkStart w:name="z6426" w:id="8482"/>
    <w:p>
      <w:pPr>
        <w:spacing w:after="0"/>
        <w:ind w:left="0"/>
        <w:jc w:val="both"/>
      </w:pPr>
      <w:r>
        <w:rPr>
          <w:rFonts w:ascii="Times New Roman"/>
          <w:b w:val="false"/>
          <w:i w:val="false"/>
          <w:color w:val="000000"/>
          <w:sz w:val="28"/>
        </w:rPr>
        <w:t>
      Общий объем за время транспортировки (мл)</w:t>
      </w:r>
    </w:p>
    <w:bookmarkEnd w:id="8482"/>
    <w:bookmarkStart w:name="z6427" w:id="8483"/>
    <w:p>
      <w:pPr>
        <w:spacing w:after="0"/>
        <w:ind w:left="0"/>
        <w:jc w:val="both"/>
      </w:pPr>
      <w:r>
        <w:rPr>
          <w:rFonts w:ascii="Times New Roman"/>
          <w:b w:val="false"/>
          <w:i w:val="false"/>
          <w:color w:val="000000"/>
          <w:sz w:val="28"/>
        </w:rPr>
        <w:t xml:space="preserve">
      </w:t>
      </w:r>
    </w:p>
    <w:bookmarkEnd w:id="848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8" w:id="8484"/>
    <w:p>
      <w:pPr>
        <w:spacing w:after="0"/>
        <w:ind w:left="0"/>
        <w:jc w:val="both"/>
      </w:pPr>
      <w:r>
        <w:rPr>
          <w:rFonts w:ascii="Times New Roman"/>
          <w:b w:val="false"/>
          <w:i w:val="false"/>
          <w:color w:val="000000"/>
          <w:sz w:val="28"/>
        </w:rPr>
        <w:t>
      Скорость диуреза</w:t>
      </w:r>
    </w:p>
    <w:bookmarkEnd w:id="8484"/>
    <w:bookmarkStart w:name="z6429" w:id="8485"/>
    <w:p>
      <w:pPr>
        <w:spacing w:after="0"/>
        <w:ind w:left="0"/>
        <w:jc w:val="both"/>
      </w:pPr>
      <w:r>
        <w:rPr>
          <w:rFonts w:ascii="Times New Roman"/>
          <w:b w:val="false"/>
          <w:i w:val="false"/>
          <w:color w:val="000000"/>
          <w:sz w:val="28"/>
        </w:rPr>
        <w:t xml:space="preserve">
      </w:t>
      </w:r>
    </w:p>
    <w:bookmarkEnd w:id="848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0" w:id="8486"/>
    <w:p>
      <w:pPr>
        <w:spacing w:after="0"/>
        <w:ind w:left="0"/>
        <w:jc w:val="both"/>
      </w:pPr>
      <w:r>
        <w:rPr>
          <w:rFonts w:ascii="Times New Roman"/>
          <w:b w:val="false"/>
          <w:i w:val="false"/>
          <w:color w:val="000000"/>
          <w:sz w:val="28"/>
        </w:rPr>
        <w:t>
      Мл/кг/час</w:t>
      </w:r>
    </w:p>
    <w:bookmarkEnd w:id="8486"/>
    <w:bookmarkStart w:name="z6431" w:id="8487"/>
    <w:p>
      <w:pPr>
        <w:spacing w:after="0"/>
        <w:ind w:left="0"/>
        <w:jc w:val="both"/>
      </w:pPr>
      <w:r>
        <w:rPr>
          <w:rFonts w:ascii="Times New Roman"/>
          <w:b w:val="false"/>
          <w:i w:val="false"/>
          <w:color w:val="000000"/>
          <w:sz w:val="28"/>
        </w:rPr>
        <w:t>
      Оценка степени комфорта для новорожденного</w:t>
      </w:r>
    </w:p>
    <w:bookmarkEnd w:id="8487"/>
    <w:bookmarkStart w:name="z6432" w:id="8488"/>
    <w:p>
      <w:pPr>
        <w:spacing w:after="0"/>
        <w:ind w:left="0"/>
        <w:jc w:val="both"/>
      </w:pPr>
      <w:r>
        <w:rPr>
          <w:rFonts w:ascii="Times New Roman"/>
          <w:b w:val="false"/>
          <w:i w:val="false"/>
          <w:color w:val="000000"/>
          <w:sz w:val="28"/>
        </w:rPr>
        <w:t xml:space="preserve">
      </w:t>
      </w:r>
    </w:p>
    <w:bookmarkEnd w:id="848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3" w:id="8489"/>
    <w:p>
      <w:pPr>
        <w:spacing w:after="0"/>
        <w:ind w:left="0"/>
        <w:jc w:val="both"/>
      </w:pPr>
      <w:r>
        <w:rPr>
          <w:rFonts w:ascii="Times New Roman"/>
          <w:b w:val="false"/>
          <w:i w:val="false"/>
          <w:color w:val="000000"/>
          <w:sz w:val="28"/>
        </w:rPr>
        <w:t>
      Возбужденный</w:t>
      </w:r>
    </w:p>
    <w:bookmarkEnd w:id="8489"/>
    <w:bookmarkStart w:name="z6434" w:id="8490"/>
    <w:p>
      <w:pPr>
        <w:spacing w:after="0"/>
        <w:ind w:left="0"/>
        <w:jc w:val="both"/>
      </w:pPr>
      <w:r>
        <w:rPr>
          <w:rFonts w:ascii="Times New Roman"/>
          <w:b w:val="false"/>
          <w:i w:val="false"/>
          <w:color w:val="000000"/>
          <w:sz w:val="28"/>
        </w:rPr>
        <w:t xml:space="preserve">
      </w:t>
      </w:r>
    </w:p>
    <w:bookmarkEnd w:id="849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5" w:id="8491"/>
    <w:p>
      <w:pPr>
        <w:spacing w:after="0"/>
        <w:ind w:left="0"/>
        <w:jc w:val="both"/>
      </w:pPr>
      <w:r>
        <w:rPr>
          <w:rFonts w:ascii="Times New Roman"/>
          <w:b w:val="false"/>
          <w:i w:val="false"/>
          <w:color w:val="000000"/>
          <w:sz w:val="28"/>
        </w:rPr>
        <w:t>
      Актвиный</w:t>
      </w:r>
    </w:p>
    <w:bookmarkEnd w:id="8491"/>
    <w:bookmarkStart w:name="z6436" w:id="8492"/>
    <w:p>
      <w:pPr>
        <w:spacing w:after="0"/>
        <w:ind w:left="0"/>
        <w:jc w:val="both"/>
      </w:pPr>
      <w:r>
        <w:rPr>
          <w:rFonts w:ascii="Times New Roman"/>
          <w:b w:val="false"/>
          <w:i w:val="false"/>
          <w:color w:val="000000"/>
          <w:sz w:val="28"/>
        </w:rPr>
        <w:t xml:space="preserve">
      </w:t>
      </w:r>
    </w:p>
    <w:bookmarkEnd w:id="849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7" w:id="8493"/>
    <w:p>
      <w:pPr>
        <w:spacing w:after="0"/>
        <w:ind w:left="0"/>
        <w:jc w:val="both"/>
      </w:pPr>
      <w:r>
        <w:rPr>
          <w:rFonts w:ascii="Times New Roman"/>
          <w:b w:val="false"/>
          <w:i w:val="false"/>
          <w:color w:val="000000"/>
          <w:sz w:val="28"/>
        </w:rPr>
        <w:t>
      Медицинский сон</w:t>
      </w:r>
    </w:p>
    <w:bookmarkEnd w:id="8493"/>
    <w:bookmarkStart w:name="z6438" w:id="8494"/>
    <w:p>
      <w:pPr>
        <w:spacing w:after="0"/>
        <w:ind w:left="0"/>
        <w:jc w:val="both"/>
      </w:pPr>
      <w:r>
        <w:rPr>
          <w:rFonts w:ascii="Times New Roman"/>
          <w:b w:val="false"/>
          <w:i w:val="false"/>
          <w:color w:val="000000"/>
          <w:sz w:val="28"/>
        </w:rPr>
        <w:t xml:space="preserve">
      </w:t>
      </w:r>
    </w:p>
    <w:bookmarkEnd w:id="849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9" w:id="8495"/>
    <w:p>
      <w:pPr>
        <w:spacing w:after="0"/>
        <w:ind w:left="0"/>
        <w:jc w:val="both"/>
      </w:pPr>
      <w:r>
        <w:rPr>
          <w:rFonts w:ascii="Times New Roman"/>
          <w:b w:val="false"/>
          <w:i w:val="false"/>
          <w:color w:val="000000"/>
          <w:sz w:val="28"/>
        </w:rPr>
        <w:t>
      Сон</w:t>
      </w:r>
    </w:p>
    <w:bookmarkEnd w:id="8495"/>
    <w:bookmarkStart w:name="z6440" w:id="8496"/>
    <w:p>
      <w:pPr>
        <w:spacing w:after="0"/>
        <w:ind w:left="0"/>
        <w:jc w:val="both"/>
      </w:pPr>
      <w:r>
        <w:rPr>
          <w:rFonts w:ascii="Times New Roman"/>
          <w:b w:val="false"/>
          <w:i w:val="false"/>
          <w:color w:val="000000"/>
          <w:sz w:val="28"/>
        </w:rPr>
        <w:t>
      Использование седативных и паралитических препаратов</w:t>
      </w:r>
    </w:p>
    <w:bookmarkEnd w:id="8496"/>
    <w:bookmarkStart w:name="z6441" w:id="8497"/>
    <w:p>
      <w:pPr>
        <w:spacing w:after="0"/>
        <w:ind w:left="0"/>
        <w:jc w:val="both"/>
      </w:pPr>
      <w:r>
        <w:rPr>
          <w:rFonts w:ascii="Times New Roman"/>
          <w:b w:val="false"/>
          <w:i w:val="false"/>
          <w:color w:val="000000"/>
          <w:sz w:val="28"/>
        </w:rPr>
        <w:t>
      Получил</w:t>
      </w:r>
    </w:p>
    <w:bookmarkEnd w:id="8497"/>
    <w:bookmarkStart w:name="z6442" w:id="8498"/>
    <w:p>
      <w:pPr>
        <w:spacing w:after="0"/>
        <w:ind w:left="0"/>
        <w:jc w:val="both"/>
      </w:pPr>
      <w:r>
        <w:rPr>
          <w:rFonts w:ascii="Times New Roman"/>
          <w:b w:val="false"/>
          <w:i w:val="false"/>
          <w:color w:val="000000"/>
          <w:sz w:val="28"/>
        </w:rPr>
        <w:t xml:space="preserve">
      </w:t>
      </w:r>
    </w:p>
    <w:bookmarkEnd w:id="849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3" w:id="8499"/>
    <w:p>
      <w:pPr>
        <w:spacing w:after="0"/>
        <w:ind w:left="0"/>
        <w:jc w:val="both"/>
      </w:pPr>
      <w:r>
        <w:rPr>
          <w:rFonts w:ascii="Times New Roman"/>
          <w:b w:val="false"/>
          <w:i w:val="false"/>
          <w:color w:val="000000"/>
          <w:sz w:val="28"/>
        </w:rPr>
        <w:t>
      да</w:t>
      </w:r>
    </w:p>
    <w:bookmarkEnd w:id="8499"/>
    <w:bookmarkStart w:name="z6444" w:id="8500"/>
    <w:p>
      <w:pPr>
        <w:spacing w:after="0"/>
        <w:ind w:left="0"/>
        <w:jc w:val="both"/>
      </w:pPr>
      <w:r>
        <w:rPr>
          <w:rFonts w:ascii="Times New Roman"/>
          <w:b w:val="false"/>
          <w:i w:val="false"/>
          <w:color w:val="000000"/>
          <w:sz w:val="28"/>
        </w:rPr>
        <w:t xml:space="preserve">
      </w:t>
      </w:r>
    </w:p>
    <w:bookmarkEnd w:id="850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5" w:id="8501"/>
    <w:p>
      <w:pPr>
        <w:spacing w:after="0"/>
        <w:ind w:left="0"/>
        <w:jc w:val="both"/>
      </w:pPr>
      <w:r>
        <w:rPr>
          <w:rFonts w:ascii="Times New Roman"/>
          <w:b w:val="false"/>
          <w:i w:val="false"/>
          <w:color w:val="000000"/>
          <w:sz w:val="28"/>
        </w:rPr>
        <w:t>
      нет</w:t>
      </w:r>
    </w:p>
    <w:bookmarkEnd w:id="8501"/>
    <w:bookmarkStart w:name="z6446" w:id="8502"/>
    <w:p>
      <w:pPr>
        <w:spacing w:after="0"/>
        <w:ind w:left="0"/>
        <w:jc w:val="both"/>
      </w:pPr>
      <w:r>
        <w:rPr>
          <w:rFonts w:ascii="Times New Roman"/>
          <w:b w:val="false"/>
          <w:i w:val="false"/>
          <w:color w:val="000000"/>
          <w:sz w:val="28"/>
        </w:rPr>
        <w:t>
      Название лекарственного препарата наименование</w:t>
      </w:r>
    </w:p>
    <w:bookmarkEnd w:id="8502"/>
    <w:bookmarkStart w:name="z6447" w:id="8503"/>
    <w:p>
      <w:pPr>
        <w:spacing w:after="0"/>
        <w:ind w:left="0"/>
        <w:jc w:val="both"/>
      </w:pPr>
      <w:r>
        <w:rPr>
          <w:rFonts w:ascii="Times New Roman"/>
          <w:b w:val="false"/>
          <w:i w:val="false"/>
          <w:color w:val="000000"/>
          <w:sz w:val="28"/>
        </w:rPr>
        <w:t>
      Доза препарата</w:t>
      </w:r>
    </w:p>
    <w:bookmarkEnd w:id="8503"/>
    <w:bookmarkStart w:name="z6448" w:id="8504"/>
    <w:p>
      <w:pPr>
        <w:spacing w:after="0"/>
        <w:ind w:left="0"/>
        <w:jc w:val="both"/>
      </w:pPr>
      <w:r>
        <w:rPr>
          <w:rFonts w:ascii="Times New Roman"/>
          <w:b w:val="false"/>
          <w:i w:val="false"/>
          <w:color w:val="000000"/>
          <w:sz w:val="28"/>
        </w:rPr>
        <w:t xml:space="preserve">
      </w:t>
      </w:r>
    </w:p>
    <w:bookmarkEnd w:id="850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9" w:id="8505"/>
    <w:p>
      <w:pPr>
        <w:spacing w:after="0"/>
        <w:ind w:left="0"/>
        <w:jc w:val="both"/>
      </w:pPr>
      <w:r>
        <w:rPr>
          <w:rFonts w:ascii="Times New Roman"/>
          <w:b w:val="false"/>
          <w:i w:val="false"/>
          <w:color w:val="000000"/>
          <w:sz w:val="28"/>
        </w:rPr>
        <w:t>
      Родители получили полную информацию по поводу транспортировки новорожденного</w:t>
      </w:r>
    </w:p>
    <w:bookmarkEnd w:id="8505"/>
    <w:bookmarkStart w:name="z6450" w:id="8506"/>
    <w:p>
      <w:pPr>
        <w:spacing w:after="0"/>
        <w:ind w:left="0"/>
        <w:jc w:val="both"/>
      </w:pPr>
      <w:r>
        <w:rPr>
          <w:rFonts w:ascii="Times New Roman"/>
          <w:b w:val="false"/>
          <w:i w:val="false"/>
          <w:color w:val="000000"/>
          <w:sz w:val="28"/>
        </w:rPr>
        <w:t xml:space="preserve">
      </w:t>
      </w:r>
    </w:p>
    <w:bookmarkEnd w:id="850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1" w:id="8507"/>
    <w:p>
      <w:pPr>
        <w:spacing w:after="0"/>
        <w:ind w:left="0"/>
        <w:jc w:val="both"/>
      </w:pPr>
      <w:r>
        <w:rPr>
          <w:rFonts w:ascii="Times New Roman"/>
          <w:b w:val="false"/>
          <w:i w:val="false"/>
          <w:color w:val="000000"/>
          <w:sz w:val="28"/>
        </w:rPr>
        <w:t>
      да</w:t>
      </w:r>
    </w:p>
    <w:bookmarkEnd w:id="8507"/>
    <w:bookmarkStart w:name="z6452" w:id="8508"/>
    <w:p>
      <w:pPr>
        <w:spacing w:after="0"/>
        <w:ind w:left="0"/>
        <w:jc w:val="both"/>
      </w:pPr>
      <w:r>
        <w:rPr>
          <w:rFonts w:ascii="Times New Roman"/>
          <w:b w:val="false"/>
          <w:i w:val="false"/>
          <w:color w:val="000000"/>
          <w:sz w:val="28"/>
        </w:rPr>
        <w:t xml:space="preserve">
      </w:t>
      </w:r>
    </w:p>
    <w:bookmarkEnd w:id="850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3" w:id="8509"/>
    <w:p>
      <w:pPr>
        <w:spacing w:after="0"/>
        <w:ind w:left="0"/>
        <w:jc w:val="both"/>
      </w:pPr>
      <w:r>
        <w:rPr>
          <w:rFonts w:ascii="Times New Roman"/>
          <w:b w:val="false"/>
          <w:i w:val="false"/>
          <w:color w:val="000000"/>
          <w:sz w:val="28"/>
        </w:rPr>
        <w:t>
      нет</w:t>
      </w:r>
    </w:p>
    <w:bookmarkEnd w:id="8509"/>
    <w:bookmarkStart w:name="z6454" w:id="8510"/>
    <w:p>
      <w:pPr>
        <w:spacing w:after="0"/>
        <w:ind w:left="0"/>
        <w:jc w:val="both"/>
      </w:pPr>
      <w:r>
        <w:rPr>
          <w:rFonts w:ascii="Times New Roman"/>
          <w:b w:val="false"/>
          <w:i w:val="false"/>
          <w:color w:val="000000"/>
          <w:sz w:val="28"/>
        </w:rPr>
        <w:t>
      Если родители не получили, то по какой причине?</w:t>
      </w:r>
    </w:p>
    <w:bookmarkEnd w:id="8510"/>
    <w:bookmarkStart w:name="z6455" w:id="8511"/>
    <w:p>
      <w:pPr>
        <w:spacing w:after="0"/>
        <w:ind w:left="0"/>
        <w:jc w:val="both"/>
      </w:pPr>
      <w:r>
        <w:rPr>
          <w:rFonts w:ascii="Times New Roman"/>
          <w:b w:val="false"/>
          <w:i w:val="false"/>
          <w:color w:val="000000"/>
          <w:sz w:val="28"/>
        </w:rPr>
        <w:t>
      Ф.И.О. (при его наличии) врача, Идентификатор</w:t>
      </w:r>
    </w:p>
    <w:bookmarkEnd w:id="8511"/>
    <w:bookmarkStart w:name="z6456" w:id="8512"/>
    <w:p>
      <w:pPr>
        <w:spacing w:after="0"/>
        <w:ind w:left="0"/>
        <w:jc w:val="both"/>
      </w:pPr>
      <w:r>
        <w:rPr>
          <w:rFonts w:ascii="Times New Roman"/>
          <w:b w:val="false"/>
          <w:i w:val="false"/>
          <w:color w:val="000000"/>
          <w:sz w:val="28"/>
        </w:rPr>
        <w:t>
      Ф.И.О. (при его наличии) медицинской сестры, Идентификатор</w:t>
      </w:r>
    </w:p>
    <w:bookmarkEnd w:id="8512"/>
    <w:bookmarkStart w:name="z6457" w:id="8513"/>
    <w:p>
      <w:pPr>
        <w:spacing w:after="0"/>
        <w:ind w:left="0"/>
        <w:jc w:val="both"/>
      </w:pPr>
      <w:r>
        <w:rPr>
          <w:rFonts w:ascii="Times New Roman"/>
          <w:b w:val="false"/>
          <w:i w:val="false"/>
          <w:color w:val="000000"/>
          <w:sz w:val="28"/>
        </w:rPr>
        <w:t>
      Дата и время перевода</w:t>
      </w:r>
    </w:p>
    <w:bookmarkEnd w:id="8513"/>
    <w:bookmarkStart w:name="z6458" w:id="8514"/>
    <w:p>
      <w:pPr>
        <w:spacing w:after="0"/>
        <w:ind w:left="0"/>
        <w:jc w:val="both"/>
      </w:pPr>
      <w:r>
        <w:rPr>
          <w:rFonts w:ascii="Times New Roman"/>
          <w:b w:val="false"/>
          <w:i w:val="false"/>
          <w:color w:val="000000"/>
          <w:sz w:val="28"/>
        </w:rPr>
        <w:t>
      Состояние новорожденного в принимающем медицинском учреждении</w:t>
      </w:r>
    </w:p>
    <w:bookmarkEnd w:id="8514"/>
    <w:bookmarkStart w:name="z6459" w:id="8515"/>
    <w:p>
      <w:pPr>
        <w:spacing w:after="0"/>
        <w:ind w:left="0"/>
        <w:jc w:val="both"/>
      </w:pPr>
      <w:r>
        <w:rPr>
          <w:rFonts w:ascii="Times New Roman"/>
          <w:b w:val="false"/>
          <w:i w:val="false"/>
          <w:color w:val="000000"/>
          <w:sz w:val="28"/>
        </w:rPr>
        <w:t>
      Частота сердечного сокращения</w:t>
      </w:r>
    </w:p>
    <w:bookmarkEnd w:id="8515"/>
    <w:bookmarkStart w:name="z6460" w:id="8516"/>
    <w:p>
      <w:pPr>
        <w:spacing w:after="0"/>
        <w:ind w:left="0"/>
        <w:jc w:val="both"/>
      </w:pPr>
      <w:r>
        <w:rPr>
          <w:rFonts w:ascii="Times New Roman"/>
          <w:b w:val="false"/>
          <w:i w:val="false"/>
          <w:color w:val="000000"/>
          <w:sz w:val="28"/>
        </w:rPr>
        <w:t xml:space="preserve">
      </w:t>
      </w:r>
    </w:p>
    <w:bookmarkEnd w:id="851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1" w:id="8517"/>
    <w:p>
      <w:pPr>
        <w:spacing w:after="0"/>
        <w:ind w:left="0"/>
        <w:jc w:val="both"/>
      </w:pPr>
      <w:r>
        <w:rPr>
          <w:rFonts w:ascii="Times New Roman"/>
          <w:b w:val="false"/>
          <w:i w:val="false"/>
          <w:color w:val="000000"/>
          <w:sz w:val="28"/>
        </w:rPr>
        <w:t>
      Вид дыхания, параметры аппарата ИВЛ:</w:t>
      </w:r>
    </w:p>
    <w:bookmarkEnd w:id="8517"/>
    <w:bookmarkStart w:name="z6462" w:id="8518"/>
    <w:p>
      <w:pPr>
        <w:spacing w:after="0"/>
        <w:ind w:left="0"/>
        <w:jc w:val="both"/>
      </w:pPr>
      <w:r>
        <w:rPr>
          <w:rFonts w:ascii="Times New Roman"/>
          <w:b w:val="false"/>
          <w:i w:val="false"/>
          <w:color w:val="000000"/>
          <w:sz w:val="28"/>
        </w:rPr>
        <w:t xml:space="preserve">
      </w:t>
      </w:r>
    </w:p>
    <w:bookmarkEnd w:id="851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3" w:id="8519"/>
    <w:p>
      <w:pPr>
        <w:spacing w:after="0"/>
        <w:ind w:left="0"/>
        <w:jc w:val="both"/>
      </w:pPr>
      <w:r>
        <w:rPr>
          <w:rFonts w:ascii="Times New Roman"/>
          <w:b w:val="false"/>
          <w:i w:val="false"/>
          <w:color w:val="000000"/>
          <w:sz w:val="28"/>
        </w:rPr>
        <w:t>
      PIP</w:t>
      </w:r>
    </w:p>
    <w:bookmarkEnd w:id="8519"/>
    <w:bookmarkStart w:name="z6464" w:id="8520"/>
    <w:p>
      <w:pPr>
        <w:spacing w:after="0"/>
        <w:ind w:left="0"/>
        <w:jc w:val="both"/>
      </w:pPr>
      <w:r>
        <w:rPr>
          <w:rFonts w:ascii="Times New Roman"/>
          <w:b w:val="false"/>
          <w:i w:val="false"/>
          <w:color w:val="000000"/>
          <w:sz w:val="28"/>
        </w:rPr>
        <w:t xml:space="preserve">
      </w:t>
      </w:r>
    </w:p>
    <w:bookmarkEnd w:id="852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5" w:id="8521"/>
    <w:p>
      <w:pPr>
        <w:spacing w:after="0"/>
        <w:ind w:left="0"/>
        <w:jc w:val="both"/>
      </w:pPr>
      <w:r>
        <w:rPr>
          <w:rFonts w:ascii="Times New Roman"/>
          <w:b w:val="false"/>
          <w:i w:val="false"/>
          <w:color w:val="000000"/>
          <w:sz w:val="28"/>
        </w:rPr>
        <w:t>
      peep</w:t>
      </w:r>
    </w:p>
    <w:bookmarkEnd w:id="8521"/>
    <w:bookmarkStart w:name="z6466" w:id="8522"/>
    <w:p>
      <w:pPr>
        <w:spacing w:after="0"/>
        <w:ind w:left="0"/>
        <w:jc w:val="both"/>
      </w:pPr>
      <w:r>
        <w:rPr>
          <w:rFonts w:ascii="Times New Roman"/>
          <w:b w:val="false"/>
          <w:i w:val="false"/>
          <w:color w:val="000000"/>
          <w:sz w:val="28"/>
        </w:rPr>
        <w:t xml:space="preserve">
      </w:t>
      </w:r>
    </w:p>
    <w:bookmarkEnd w:id="852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7" w:id="8523"/>
    <w:p>
      <w:pPr>
        <w:spacing w:after="0"/>
        <w:ind w:left="0"/>
        <w:jc w:val="both"/>
      </w:pPr>
      <w:r>
        <w:rPr>
          <w:rFonts w:ascii="Times New Roman"/>
          <w:b w:val="false"/>
          <w:i w:val="false"/>
          <w:color w:val="000000"/>
          <w:sz w:val="28"/>
        </w:rPr>
        <w:t>
      Ti</w:t>
      </w:r>
    </w:p>
    <w:bookmarkEnd w:id="8523"/>
    <w:bookmarkStart w:name="z6468" w:id="8524"/>
    <w:p>
      <w:pPr>
        <w:spacing w:after="0"/>
        <w:ind w:left="0"/>
        <w:jc w:val="both"/>
      </w:pPr>
      <w:r>
        <w:rPr>
          <w:rFonts w:ascii="Times New Roman"/>
          <w:b w:val="false"/>
          <w:i w:val="false"/>
          <w:color w:val="000000"/>
          <w:sz w:val="28"/>
        </w:rPr>
        <w:t xml:space="preserve">
      </w:t>
      </w:r>
    </w:p>
    <w:bookmarkEnd w:id="852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9" w:id="8525"/>
    <w:p>
      <w:pPr>
        <w:spacing w:after="0"/>
        <w:ind w:left="0"/>
        <w:jc w:val="both"/>
      </w:pPr>
      <w:r>
        <w:rPr>
          <w:rFonts w:ascii="Times New Roman"/>
          <w:b w:val="false"/>
          <w:i w:val="false"/>
          <w:color w:val="000000"/>
          <w:sz w:val="28"/>
        </w:rPr>
        <w:t>
      Rate</w:t>
      </w:r>
    </w:p>
    <w:bookmarkEnd w:id="8525"/>
    <w:bookmarkStart w:name="z6470" w:id="8526"/>
    <w:p>
      <w:pPr>
        <w:spacing w:after="0"/>
        <w:ind w:left="0"/>
        <w:jc w:val="both"/>
      </w:pPr>
      <w:r>
        <w:rPr>
          <w:rFonts w:ascii="Times New Roman"/>
          <w:b w:val="false"/>
          <w:i w:val="false"/>
          <w:color w:val="000000"/>
          <w:sz w:val="28"/>
        </w:rPr>
        <w:t xml:space="preserve">
      </w:t>
      </w:r>
    </w:p>
    <w:bookmarkEnd w:id="852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1" w:id="8527"/>
    <w:p>
      <w:pPr>
        <w:spacing w:after="0"/>
        <w:ind w:left="0"/>
        <w:jc w:val="both"/>
      </w:pPr>
      <w:r>
        <w:rPr>
          <w:rFonts w:ascii="Times New Roman"/>
          <w:b w:val="false"/>
          <w:i w:val="false"/>
          <w:color w:val="000000"/>
          <w:sz w:val="28"/>
        </w:rPr>
        <w:t>
      FiO2</w:t>
      </w:r>
    </w:p>
    <w:bookmarkEnd w:id="8527"/>
    <w:bookmarkStart w:name="z6472" w:id="8528"/>
    <w:p>
      <w:pPr>
        <w:spacing w:after="0"/>
        <w:ind w:left="0"/>
        <w:jc w:val="both"/>
      </w:pPr>
      <w:r>
        <w:rPr>
          <w:rFonts w:ascii="Times New Roman"/>
          <w:b w:val="false"/>
          <w:i w:val="false"/>
          <w:color w:val="000000"/>
          <w:sz w:val="28"/>
        </w:rPr>
        <w:t>
      Артериальное давление</w:t>
      </w:r>
    </w:p>
    <w:bookmarkEnd w:id="8528"/>
    <w:bookmarkStart w:name="z6473" w:id="8529"/>
    <w:p>
      <w:pPr>
        <w:spacing w:after="0"/>
        <w:ind w:left="0"/>
        <w:jc w:val="both"/>
      </w:pPr>
      <w:r>
        <w:rPr>
          <w:rFonts w:ascii="Times New Roman"/>
          <w:b w:val="false"/>
          <w:i w:val="false"/>
          <w:color w:val="000000"/>
          <w:sz w:val="28"/>
        </w:rPr>
        <w:t xml:space="preserve">
      </w:t>
      </w:r>
    </w:p>
    <w:bookmarkEnd w:id="852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4" w:id="8530"/>
    <w:p>
      <w:pPr>
        <w:spacing w:after="0"/>
        <w:ind w:left="0"/>
        <w:jc w:val="both"/>
      </w:pPr>
      <w:r>
        <w:rPr>
          <w:rFonts w:ascii="Times New Roman"/>
          <w:b w:val="false"/>
          <w:i w:val="false"/>
          <w:color w:val="000000"/>
          <w:sz w:val="28"/>
        </w:rPr>
        <w:t>
      Температура тела</w:t>
      </w:r>
    </w:p>
    <w:bookmarkEnd w:id="8530"/>
    <w:bookmarkStart w:name="z6475" w:id="8531"/>
    <w:p>
      <w:pPr>
        <w:spacing w:after="0"/>
        <w:ind w:left="0"/>
        <w:jc w:val="both"/>
      </w:pPr>
      <w:r>
        <w:rPr>
          <w:rFonts w:ascii="Times New Roman"/>
          <w:b w:val="false"/>
          <w:i w:val="false"/>
          <w:color w:val="000000"/>
          <w:sz w:val="28"/>
        </w:rPr>
        <w:t xml:space="preserve">
      </w:t>
      </w:r>
    </w:p>
    <w:bookmarkEnd w:id="853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6" w:id="8532"/>
    <w:p>
      <w:pPr>
        <w:spacing w:after="0"/>
        <w:ind w:left="0"/>
        <w:jc w:val="both"/>
      </w:pPr>
      <w:r>
        <w:rPr>
          <w:rFonts w:ascii="Times New Roman"/>
          <w:b w:val="false"/>
          <w:i w:val="false"/>
          <w:color w:val="000000"/>
          <w:sz w:val="28"/>
        </w:rPr>
        <w:t>
      0C</w:t>
      </w:r>
    </w:p>
    <w:bookmarkEnd w:id="8532"/>
    <w:bookmarkStart w:name="z6477" w:id="8533"/>
    <w:p>
      <w:pPr>
        <w:spacing w:after="0"/>
        <w:ind w:left="0"/>
        <w:jc w:val="both"/>
      </w:pPr>
      <w:r>
        <w:rPr>
          <w:rFonts w:ascii="Times New Roman"/>
          <w:b w:val="false"/>
          <w:i w:val="false"/>
          <w:color w:val="000000"/>
          <w:sz w:val="28"/>
        </w:rPr>
        <w:t>
      Сатурация %</w:t>
      </w:r>
    </w:p>
    <w:bookmarkEnd w:id="8533"/>
    <w:bookmarkStart w:name="z6478" w:id="8534"/>
    <w:p>
      <w:pPr>
        <w:spacing w:after="0"/>
        <w:ind w:left="0"/>
        <w:jc w:val="both"/>
      </w:pPr>
      <w:r>
        <w:rPr>
          <w:rFonts w:ascii="Times New Roman"/>
          <w:b w:val="false"/>
          <w:i w:val="false"/>
          <w:color w:val="000000"/>
          <w:sz w:val="28"/>
        </w:rPr>
        <w:t>
      Сахар крови</w:t>
      </w:r>
    </w:p>
    <w:bookmarkEnd w:id="8534"/>
    <w:bookmarkStart w:name="z6479" w:id="8535"/>
    <w:p>
      <w:pPr>
        <w:spacing w:after="0"/>
        <w:ind w:left="0"/>
        <w:jc w:val="both"/>
      </w:pPr>
      <w:r>
        <w:rPr>
          <w:rFonts w:ascii="Times New Roman"/>
          <w:b w:val="false"/>
          <w:i w:val="false"/>
          <w:color w:val="000000"/>
          <w:sz w:val="28"/>
        </w:rPr>
        <w:t xml:space="preserve">
      </w:t>
      </w:r>
    </w:p>
    <w:bookmarkEnd w:id="853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0" w:id="8536"/>
    <w:p>
      <w:pPr>
        <w:spacing w:after="0"/>
        <w:ind w:left="0"/>
        <w:jc w:val="both"/>
      </w:pPr>
      <w:r>
        <w:rPr>
          <w:rFonts w:ascii="Times New Roman"/>
          <w:b w:val="false"/>
          <w:i w:val="false"/>
          <w:color w:val="000000"/>
          <w:sz w:val="28"/>
        </w:rPr>
        <w:t>
      Газовое состояние крови рН/рСО2/pO2/HCO3/BE</w:t>
      </w:r>
    </w:p>
    <w:bookmarkEnd w:id="8536"/>
    <w:bookmarkStart w:name="z6481" w:id="8537"/>
    <w:p>
      <w:pPr>
        <w:spacing w:after="0"/>
        <w:ind w:left="0"/>
        <w:jc w:val="both"/>
      </w:pPr>
      <w:r>
        <w:rPr>
          <w:rFonts w:ascii="Times New Roman"/>
          <w:b w:val="false"/>
          <w:i w:val="false"/>
          <w:color w:val="000000"/>
          <w:sz w:val="28"/>
        </w:rPr>
        <w:t xml:space="preserve">
      </w:t>
      </w:r>
    </w:p>
    <w:bookmarkEnd w:id="853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Список сокращений формы № 088/у "Сопроводительный лист станции скорой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бригада санитарной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bookmarkStart w:name="z6483" w:id="8538"/>
    <w:p>
      <w:pPr>
        <w:spacing w:after="0"/>
        <w:ind w:left="0"/>
        <w:jc w:val="left"/>
      </w:pPr>
      <w:r>
        <w:rPr>
          <w:rFonts w:ascii="Times New Roman"/>
          <w:b/>
          <w:i w:val="false"/>
          <w:color w:val="000000"/>
        </w:rPr>
        <w:t xml:space="preserve"> Форма № 089/у "Журнал регистрации приема вызовов по предоставлению медицинской помощи в форме санитарной авиации"</w:t>
      </w:r>
    </w:p>
    <w:bookmarkEnd w:id="8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кем сделан вызов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причина вызова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больного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4" w:id="8539"/>
    <w:p>
      <w:pPr>
        <w:spacing w:after="0"/>
        <w:ind w:left="0"/>
        <w:jc w:val="both"/>
      </w:pPr>
      <w:r>
        <w:rPr>
          <w:rFonts w:ascii="Times New Roman"/>
          <w:b w:val="false"/>
          <w:i w:val="false"/>
          <w:color w:val="000000"/>
          <w:sz w:val="28"/>
        </w:rPr>
        <w:t>
       </w:t>
      </w:r>
    </w:p>
    <w:bookmarkEnd w:id="8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089/у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 консультантов или сопровождающих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авиакомпании, тип воздушного судна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оперативной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медицинских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оперативной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 смены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специальность,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6" w:id="8540"/>
    <w:p>
      <w:pPr>
        <w:spacing w:after="0"/>
        <w:ind w:left="0"/>
        <w:jc w:val="left"/>
      </w:pPr>
      <w:r>
        <w:rPr>
          <w:rFonts w:ascii="Times New Roman"/>
          <w:b/>
          <w:i w:val="false"/>
          <w:color w:val="000000"/>
        </w:rPr>
        <w:t xml:space="preserve"> Список сокращений формы № 089/у "Сопроводительный лист станции скорой медицинской помощи":</w:t>
      </w:r>
    </w:p>
    <w:bookmarkEnd w:id="8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487" w:id="8541"/>
    <w:p>
      <w:pPr>
        <w:spacing w:after="0"/>
        <w:ind w:left="0"/>
        <w:jc w:val="left"/>
      </w:pPr>
      <w:r>
        <w:rPr>
          <w:rFonts w:ascii="Times New Roman"/>
          <w:b/>
          <w:i w:val="false"/>
          <w:color w:val="000000"/>
        </w:rPr>
        <w:t xml:space="preserve"> Форма № 090/у "Задание на санитарный полет №____"  20____ года "_____" __________________  часов _____ мин.______</w:t>
      </w:r>
    </w:p>
    <w:bookmarkEnd w:id="8541"/>
    <w:bookmarkStart w:name="z6488" w:id="8542"/>
    <w:p>
      <w:pPr>
        <w:spacing w:after="0"/>
        <w:ind w:left="0"/>
        <w:jc w:val="both"/>
      </w:pPr>
      <w:r>
        <w:rPr>
          <w:rFonts w:ascii="Times New Roman"/>
          <w:b w:val="false"/>
          <w:i w:val="false"/>
          <w:color w:val="000000"/>
          <w:sz w:val="28"/>
        </w:rPr>
        <w:t>
      Командиру воздушного судна _______________________________________________________________</w:t>
      </w:r>
    </w:p>
    <w:bookmarkEnd w:id="8542"/>
    <w:bookmarkStart w:name="z6489" w:id="8543"/>
    <w:p>
      <w:pPr>
        <w:spacing w:after="0"/>
        <w:ind w:left="0"/>
        <w:jc w:val="both"/>
      </w:pPr>
      <w:r>
        <w:rPr>
          <w:rFonts w:ascii="Times New Roman"/>
          <w:b w:val="false"/>
          <w:i w:val="false"/>
          <w:color w:val="000000"/>
          <w:sz w:val="28"/>
        </w:rPr>
        <w:t>
      Наименование авиакомпании _______________________________________________________________</w:t>
      </w:r>
    </w:p>
    <w:bookmarkEnd w:id="8543"/>
    <w:bookmarkStart w:name="z6490" w:id="8544"/>
    <w:p>
      <w:pPr>
        <w:spacing w:after="0"/>
        <w:ind w:left="0"/>
        <w:jc w:val="both"/>
      </w:pPr>
      <w:r>
        <w:rPr>
          <w:rFonts w:ascii="Times New Roman"/>
          <w:b w:val="false"/>
          <w:i w:val="false"/>
          <w:color w:val="000000"/>
          <w:sz w:val="28"/>
        </w:rPr>
        <w:t>
      Вид, тип, бортовой № воздушного судна _______________________________________________________</w:t>
      </w:r>
    </w:p>
    <w:bookmarkEnd w:id="8544"/>
    <w:bookmarkStart w:name="z6491" w:id="8545"/>
    <w:p>
      <w:pPr>
        <w:spacing w:after="0"/>
        <w:ind w:left="0"/>
        <w:jc w:val="both"/>
      </w:pPr>
      <w:r>
        <w:rPr>
          <w:rFonts w:ascii="Times New Roman"/>
          <w:b w:val="false"/>
          <w:i w:val="false"/>
          <w:color w:val="000000"/>
          <w:sz w:val="28"/>
        </w:rPr>
        <w:t>
      Цель полета _______________________________________________________________________________</w:t>
      </w:r>
    </w:p>
    <w:bookmarkEnd w:id="8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полета)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медицинского работника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пациента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2" w:id="8546"/>
    <w:p>
      <w:pPr>
        <w:spacing w:after="0"/>
        <w:ind w:left="0"/>
        <w:jc w:val="both"/>
      </w:pPr>
      <w:r>
        <w:rPr>
          <w:rFonts w:ascii="Times New Roman"/>
          <w:b w:val="false"/>
          <w:i w:val="false"/>
          <w:color w:val="000000"/>
          <w:sz w:val="28"/>
        </w:rPr>
        <w:t xml:space="preserve">
      Примечание _____________________________________________________________________________ </w:t>
      </w:r>
    </w:p>
    <w:bookmarkEnd w:id="8546"/>
    <w:bookmarkStart w:name="z6493" w:id="8547"/>
    <w:p>
      <w:pPr>
        <w:spacing w:after="0"/>
        <w:ind w:left="0"/>
        <w:jc w:val="both"/>
      </w:pPr>
      <w:r>
        <w:rPr>
          <w:rFonts w:ascii="Times New Roman"/>
          <w:b w:val="false"/>
          <w:i w:val="false"/>
          <w:color w:val="000000"/>
          <w:sz w:val="28"/>
        </w:rPr>
        <w:t xml:space="preserve">
      М.П. </w:t>
      </w:r>
    </w:p>
    <w:bookmarkEnd w:id="8547"/>
    <w:p>
      <w:pPr>
        <w:spacing w:after="0"/>
        <w:ind w:left="0"/>
        <w:jc w:val="both"/>
      </w:pPr>
      <w:bookmarkStart w:name="z6494" w:id="8548"/>
      <w:r>
        <w:rPr>
          <w:rFonts w:ascii="Times New Roman"/>
          <w:b w:val="false"/>
          <w:i w:val="false"/>
          <w:color w:val="000000"/>
          <w:sz w:val="28"/>
        </w:rPr>
        <w:t xml:space="preserve">
      Руководитель (координатор) службы санитарной авиации ______________________________________  </w:t>
      </w:r>
    </w:p>
    <w:bookmarkEnd w:id="8548"/>
    <w:p>
      <w:pPr>
        <w:spacing w:after="0"/>
        <w:ind w:left="0"/>
        <w:jc w:val="both"/>
      </w:pPr>
      <w:r>
        <w:rPr>
          <w:rFonts w:ascii="Times New Roman"/>
          <w:b w:val="false"/>
          <w:i w:val="false"/>
          <w:color w:val="000000"/>
          <w:sz w:val="28"/>
        </w:rPr>
        <w:t xml:space="preserve">                                                             (фамилию пишите разборчиво) </w:t>
      </w:r>
    </w:p>
    <w:p>
      <w:pPr>
        <w:spacing w:after="0"/>
        <w:ind w:left="0"/>
        <w:jc w:val="both"/>
      </w:pPr>
      <w:r>
        <w:rPr>
          <w:rFonts w:ascii="Times New Roman"/>
          <w:b w:val="false"/>
          <w:i w:val="false"/>
          <w:color w:val="000000"/>
          <w:sz w:val="28"/>
        </w:rPr>
        <w:t>(Подпись)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090/у</w:t>
            </w:r>
          </w:p>
        </w:tc>
      </w:tr>
    </w:tbl>
    <w:bookmarkStart w:name="z6496" w:id="8549"/>
    <w:p>
      <w:pPr>
        <w:spacing w:after="0"/>
        <w:ind w:left="0"/>
        <w:jc w:val="both"/>
      </w:pPr>
      <w:r>
        <w:rPr>
          <w:rFonts w:ascii="Times New Roman"/>
          <w:b w:val="false"/>
          <w:i w:val="false"/>
          <w:color w:val="000000"/>
          <w:sz w:val="28"/>
        </w:rPr>
        <w:t>
      Сведения пилота о выполнении заявки</w:t>
      </w:r>
    </w:p>
    <w:bookmarkEnd w:id="8549"/>
    <w:bookmarkStart w:name="z6497" w:id="8550"/>
    <w:p>
      <w:pPr>
        <w:spacing w:after="0"/>
        <w:ind w:left="0"/>
        <w:jc w:val="both"/>
      </w:pPr>
      <w:r>
        <w:rPr>
          <w:rFonts w:ascii="Times New Roman"/>
          <w:b w:val="false"/>
          <w:i w:val="false"/>
          <w:color w:val="000000"/>
          <w:sz w:val="28"/>
        </w:rPr>
        <w:t>
      Тип воздушного судна ________________ бортовой № воздушного судна _________________________</w:t>
      </w:r>
    </w:p>
    <w:bookmarkEnd w:id="8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по фактическому маршруту полета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 по фактическому маршруту полета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земле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 в пунктах посадки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8" w:id="8551"/>
    <w:p>
      <w:pPr>
        <w:spacing w:after="0"/>
        <w:ind w:left="0"/>
        <w:jc w:val="both"/>
      </w:pPr>
      <w:r>
        <w:rPr>
          <w:rFonts w:ascii="Times New Roman"/>
          <w:b w:val="false"/>
          <w:i w:val="false"/>
          <w:color w:val="000000"/>
          <w:sz w:val="28"/>
        </w:rPr>
        <w:t>
      Пилот Ф.И.О. (при его наличии), подпись (при его наличии) ____________________________ Подпись ______________________</w:t>
      </w:r>
    </w:p>
    <w:bookmarkEnd w:id="8551"/>
    <w:bookmarkStart w:name="z6499" w:id="8552"/>
    <w:p>
      <w:pPr>
        <w:spacing w:after="0"/>
        <w:ind w:left="0"/>
        <w:jc w:val="both"/>
      </w:pPr>
      <w:r>
        <w:rPr>
          <w:rFonts w:ascii="Times New Roman"/>
          <w:b w:val="false"/>
          <w:i w:val="false"/>
          <w:color w:val="000000"/>
          <w:sz w:val="28"/>
        </w:rPr>
        <w:t>
      Ф.И.О (при его наличии). и подпись лиц, пользовавшихся воздушным судном):</w:t>
      </w:r>
    </w:p>
    <w:bookmarkEnd w:id="8552"/>
    <w:bookmarkStart w:name="z6500" w:id="8553"/>
    <w:p>
      <w:pPr>
        <w:spacing w:after="0"/>
        <w:ind w:left="0"/>
        <w:jc w:val="both"/>
      </w:pPr>
      <w:r>
        <w:rPr>
          <w:rFonts w:ascii="Times New Roman"/>
          <w:b w:val="false"/>
          <w:i w:val="false"/>
          <w:color w:val="000000"/>
          <w:sz w:val="28"/>
        </w:rPr>
        <w:t>
      МБСА:</w:t>
      </w:r>
    </w:p>
    <w:bookmarkEnd w:id="8553"/>
    <w:bookmarkStart w:name="z6501" w:id="8554"/>
    <w:p>
      <w:pPr>
        <w:spacing w:after="0"/>
        <w:ind w:left="0"/>
        <w:jc w:val="both"/>
      </w:pPr>
      <w:r>
        <w:rPr>
          <w:rFonts w:ascii="Times New Roman"/>
          <w:b w:val="false"/>
          <w:i w:val="false"/>
          <w:color w:val="000000"/>
          <w:sz w:val="28"/>
        </w:rPr>
        <w:t>
      Пациент:</w:t>
      </w:r>
    </w:p>
    <w:bookmarkEnd w:id="8554"/>
    <w:bookmarkStart w:name="z6502" w:id="8555"/>
    <w:p>
      <w:pPr>
        <w:spacing w:after="0"/>
        <w:ind w:left="0"/>
        <w:jc w:val="both"/>
      </w:pPr>
      <w:r>
        <w:rPr>
          <w:rFonts w:ascii="Times New Roman"/>
          <w:b w:val="false"/>
          <w:i w:val="false"/>
          <w:color w:val="000000"/>
          <w:sz w:val="28"/>
        </w:rPr>
        <w:t>
      Сопровождающий:</w:t>
      </w:r>
    </w:p>
    <w:bookmarkEnd w:id="8555"/>
    <w:bookmarkStart w:name="z6503" w:id="8556"/>
    <w:p>
      <w:pPr>
        <w:spacing w:after="0"/>
        <w:ind w:left="0"/>
        <w:jc w:val="both"/>
      </w:pPr>
      <w:r>
        <w:rPr>
          <w:rFonts w:ascii="Times New Roman"/>
          <w:b w:val="false"/>
          <w:i w:val="false"/>
          <w:color w:val="000000"/>
          <w:sz w:val="28"/>
        </w:rPr>
        <w:t>
      Cведения о лице, сопровождающем пациента Ф.И.О. (при его наличии) __________________________</w:t>
      </w:r>
    </w:p>
    <w:bookmarkEnd w:id="8556"/>
    <w:bookmarkStart w:name="z6504" w:id="8557"/>
    <w:p>
      <w:pPr>
        <w:spacing w:after="0"/>
        <w:ind w:left="0"/>
        <w:jc w:val="both"/>
      </w:pPr>
      <w:r>
        <w:rPr>
          <w:rFonts w:ascii="Times New Roman"/>
          <w:b w:val="false"/>
          <w:i w:val="false"/>
          <w:color w:val="000000"/>
          <w:sz w:val="28"/>
        </w:rPr>
        <w:t>
      Ф.И.О. (при его наличии) (командира воздушного судна) ______________________ Подпись _________</w:t>
      </w:r>
    </w:p>
    <w:bookmarkEnd w:id="8557"/>
    <w:bookmarkStart w:name="z6505" w:id="8558"/>
    <w:p>
      <w:pPr>
        <w:spacing w:after="0"/>
        <w:ind w:left="0"/>
        <w:jc w:val="both"/>
      </w:pPr>
      <w:r>
        <w:rPr>
          <w:rFonts w:ascii="Times New Roman"/>
          <w:b w:val="false"/>
          <w:i w:val="false"/>
          <w:color w:val="000000"/>
          <w:sz w:val="28"/>
        </w:rPr>
        <w:t>
      Примечание: уход на запасной, замечание по полету КВС ______________________________________</w:t>
      </w:r>
    </w:p>
    <w:bookmarkEnd w:id="8558"/>
    <w:bookmarkStart w:name="z6506" w:id="8559"/>
    <w:p>
      <w:pPr>
        <w:spacing w:after="0"/>
        <w:ind w:left="0"/>
        <w:jc w:val="both"/>
      </w:pPr>
      <w:r>
        <w:rPr>
          <w:rFonts w:ascii="Times New Roman"/>
          <w:b w:val="false"/>
          <w:i w:val="false"/>
          <w:color w:val="000000"/>
          <w:sz w:val="28"/>
        </w:rPr>
        <w:t>
      Список сокращений формы № 090/у "Задание на санитарный полет":</w:t>
      </w:r>
    </w:p>
    <w:bookmarkEnd w:id="8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091/у "Оперативная заявка № ____на "____" ________________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07" w:id="8560"/>
      <w:r>
        <w:rPr>
          <w:rFonts w:ascii="Times New Roman"/>
          <w:b w:val="false"/>
          <w:i w:val="false"/>
          <w:color w:val="000000"/>
          <w:sz w:val="28"/>
        </w:rPr>
        <w:t xml:space="preserve">
      Заказчик: __________________________________________________________ </w:t>
      </w:r>
    </w:p>
    <w:bookmarkEnd w:id="8560"/>
    <w:p>
      <w:pPr>
        <w:spacing w:after="0"/>
        <w:ind w:left="0"/>
        <w:jc w:val="both"/>
      </w:pPr>
      <w:r>
        <w:rPr>
          <w:rFonts w:ascii="Times New Roman"/>
          <w:b w:val="false"/>
          <w:i w:val="false"/>
          <w:color w:val="000000"/>
          <w:sz w:val="28"/>
        </w:rPr>
        <w:t xml:space="preserve">                   (наименование организации, министерства, ведомства)  </w:t>
      </w:r>
    </w:p>
    <w:p>
      <w:pPr>
        <w:spacing w:after="0"/>
        <w:ind w:left="0"/>
        <w:jc w:val="both"/>
      </w:pPr>
      <w:r>
        <w:rPr>
          <w:rFonts w:ascii="Times New Roman"/>
          <w:b w:val="false"/>
          <w:i w:val="false"/>
          <w:color w:val="000000"/>
          <w:sz w:val="28"/>
        </w:rPr>
        <w:t>Эксплуатант: _____________________________________________________________</w:t>
      </w:r>
    </w:p>
    <w:p>
      <w:pPr>
        <w:spacing w:after="0"/>
        <w:ind w:left="0"/>
        <w:jc w:val="both"/>
      </w:pPr>
      <w:r>
        <w:rPr>
          <w:rFonts w:ascii="Times New Roman"/>
          <w:b w:val="false"/>
          <w:i w:val="false"/>
          <w:color w:val="000000"/>
          <w:sz w:val="28"/>
        </w:rPr>
        <w:t xml:space="preserve">                         (наименование авиакомпании)  </w:t>
      </w:r>
    </w:p>
    <w:p>
      <w:pPr>
        <w:spacing w:after="0"/>
        <w:ind w:left="0"/>
        <w:jc w:val="both"/>
      </w:pPr>
      <w:r>
        <w:rPr>
          <w:rFonts w:ascii="Times New Roman"/>
          <w:b w:val="false"/>
          <w:i w:val="false"/>
          <w:color w:val="000000"/>
          <w:sz w:val="28"/>
        </w:rPr>
        <w:t>Цель полета ______________________________________________________________</w:t>
      </w:r>
    </w:p>
    <w:p>
      <w:pPr>
        <w:spacing w:after="0"/>
        <w:ind w:left="0"/>
        <w:jc w:val="both"/>
      </w:pPr>
      <w:r>
        <w:rPr>
          <w:rFonts w:ascii="Times New Roman"/>
          <w:b w:val="false"/>
          <w:i w:val="false"/>
          <w:color w:val="000000"/>
          <w:sz w:val="28"/>
        </w:rPr>
        <w:t xml:space="preserve"> (транспортировка, операция, консультация, транспортировка донорских органов)  </w:t>
      </w:r>
    </w:p>
    <w:p>
      <w:pPr>
        <w:spacing w:after="0"/>
        <w:ind w:left="0"/>
        <w:jc w:val="both"/>
      </w:pPr>
      <w:r>
        <w:rPr>
          <w:rFonts w:ascii="Times New Roman"/>
          <w:b w:val="false"/>
          <w:i w:val="false"/>
          <w:color w:val="000000"/>
          <w:sz w:val="28"/>
        </w:rPr>
        <w:t>Тип воздушного судна ____________________________________________________</w:t>
      </w:r>
    </w:p>
    <w:p>
      <w:pPr>
        <w:spacing w:after="0"/>
        <w:ind w:left="0"/>
        <w:jc w:val="both"/>
      </w:pPr>
      <w:r>
        <w:rPr>
          <w:rFonts w:ascii="Times New Roman"/>
          <w:b w:val="false"/>
          <w:i w:val="false"/>
          <w:color w:val="000000"/>
          <w:sz w:val="28"/>
        </w:rPr>
        <w:t>Время вылета ____________________________________________________________</w:t>
      </w:r>
    </w:p>
    <w:p>
      <w:pPr>
        <w:spacing w:after="0"/>
        <w:ind w:left="0"/>
        <w:jc w:val="both"/>
      </w:pPr>
      <w:r>
        <w:rPr>
          <w:rFonts w:ascii="Times New Roman"/>
          <w:b w:val="false"/>
          <w:i w:val="false"/>
          <w:color w:val="000000"/>
          <w:sz w:val="28"/>
        </w:rPr>
        <w:t xml:space="preserve">                         (дата, время вылета (время Нур-Султана))  </w:t>
      </w:r>
    </w:p>
    <w:p>
      <w:pPr>
        <w:spacing w:after="0"/>
        <w:ind w:left="0"/>
        <w:jc w:val="both"/>
      </w:pPr>
      <w:r>
        <w:rPr>
          <w:rFonts w:ascii="Times New Roman"/>
          <w:b w:val="false"/>
          <w:i w:val="false"/>
          <w:color w:val="000000"/>
          <w:sz w:val="28"/>
        </w:rPr>
        <w:t>Маршрут и загрузка воздушного судна по этапам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от правления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МБСА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сопровождающих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транспортировки (сидя; лежа; на руках; в кувезе)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8" w:id="8561"/>
    <w:p>
      <w:pPr>
        <w:spacing w:after="0"/>
        <w:ind w:left="0"/>
        <w:jc w:val="both"/>
      </w:pPr>
      <w:r>
        <w:rPr>
          <w:rFonts w:ascii="Times New Roman"/>
          <w:b w:val="false"/>
          <w:i w:val="false"/>
          <w:color w:val="000000"/>
          <w:sz w:val="28"/>
        </w:rPr>
        <w:t>
      Информация по получению/отказа оперативной заявки эксплуатантом:</w:t>
      </w:r>
    </w:p>
    <w:bookmarkEnd w:id="8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оперативной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принята на исполнение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не принята на исполнение. Причина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 смены: ________________________ (подпись, Ф.И.О. (при его наличии))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8562"/>
          <w:p>
            <w:pPr>
              <w:spacing w:after="20"/>
              <w:ind w:left="20"/>
              <w:jc w:val="both"/>
            </w:pPr>
            <w:r>
              <w:rPr>
                <w:rFonts w:ascii="Times New Roman"/>
                <w:b w:val="false"/>
                <w:i w:val="false"/>
                <w:color w:val="000000"/>
                <w:sz w:val="20"/>
              </w:rPr>
              <w:t xml:space="preserve">
Представитель "Эксплуатанта": ________________________ </w:t>
            </w:r>
          </w:p>
          <w:bookmarkEnd w:id="8562"/>
          <w:p>
            <w:pPr>
              <w:spacing w:after="20"/>
              <w:ind w:left="20"/>
              <w:jc w:val="both"/>
            </w:pPr>
            <w:r>
              <w:rPr>
                <w:rFonts w:ascii="Times New Roman"/>
                <w:b w:val="false"/>
                <w:i w:val="false"/>
                <w:color w:val="000000"/>
                <w:sz w:val="20"/>
              </w:rPr>
              <w:t>
(подпись, Ф.И.О. (при его наличии),  должность) М.П.</w:t>
            </w:r>
          </w:p>
        </w:tc>
      </w:tr>
    </w:tbl>
    <w:bookmarkStart w:name="z6510" w:id="8563"/>
    <w:p>
      <w:pPr>
        <w:spacing w:after="0"/>
        <w:ind w:left="0"/>
        <w:jc w:val="left"/>
      </w:pPr>
      <w:r>
        <w:rPr>
          <w:rFonts w:ascii="Times New Roman"/>
          <w:b/>
          <w:i w:val="false"/>
          <w:color w:val="000000"/>
        </w:rPr>
        <w:t xml:space="preserve"> Информация по отмене оперативной заявки заказчиком:</w:t>
      </w:r>
    </w:p>
    <w:bookmarkEnd w:id="8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отмены 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отмене 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Ф.И.О. (при его наличии) старшего врача смены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1" w:id="8564"/>
    <w:p>
      <w:pPr>
        <w:spacing w:after="0"/>
        <w:ind w:left="0"/>
        <w:jc w:val="left"/>
      </w:pPr>
      <w:r>
        <w:rPr>
          <w:rFonts w:ascii="Times New Roman"/>
          <w:b/>
          <w:i w:val="false"/>
          <w:color w:val="000000"/>
        </w:rPr>
        <w:t xml:space="preserve"> Форма № 092/у "Журнал учета приема детей в дом ребенка" за 20____ год</w:t>
      </w:r>
    </w:p>
    <w:bookmarkEnd w:id="8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число,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направлен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документами направлен в дом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адрес родных ребенка (отца, матери, других близких родственников, опекунов)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переведен, кто принял ребенка из дома ребенка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или выписки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 и лица, принявшего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выписан ребенок и расписка лица, принявшего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выписал ребенка из дома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выписавшего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случае смерти (указать дату и где умер: в больнице, в доме ребенка)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2" w:id="8565"/>
    <w:p>
      <w:pPr>
        <w:spacing w:after="0"/>
        <w:ind w:left="0"/>
        <w:jc w:val="left"/>
      </w:pPr>
      <w:r>
        <w:rPr>
          <w:rFonts w:ascii="Times New Roman"/>
          <w:b/>
          <w:i w:val="false"/>
          <w:color w:val="000000"/>
        </w:rPr>
        <w:t xml:space="preserve"> Форма № 093/у "Форма учета ВИЧ-инфицированных беременных и исходов беременностей, ребенка, рожденного от ВИЧ-инфицированной матери"</w:t>
      </w:r>
    </w:p>
    <w:bookmarkEnd w:id="8565"/>
    <w:bookmarkStart w:name="z6513" w:id="8566"/>
    <w:p>
      <w:pPr>
        <w:spacing w:after="0"/>
        <w:ind w:left="0"/>
        <w:jc w:val="both"/>
      </w:pPr>
      <w:r>
        <w:rPr>
          <w:rFonts w:ascii="Times New Roman"/>
          <w:b w:val="false"/>
          <w:i w:val="false"/>
          <w:color w:val="000000"/>
          <w:sz w:val="28"/>
        </w:rPr>
        <w:t>
      1. Индивидуальный идентификационный номер беременной</w:t>
      </w:r>
    </w:p>
    <w:bookmarkEnd w:id="8566"/>
    <w:bookmarkStart w:name="z6514" w:id="8567"/>
    <w:p>
      <w:pPr>
        <w:spacing w:after="0"/>
        <w:ind w:left="0"/>
        <w:jc w:val="both"/>
      </w:pPr>
      <w:r>
        <w:rPr>
          <w:rFonts w:ascii="Times New Roman"/>
          <w:b w:val="false"/>
          <w:i w:val="false"/>
          <w:color w:val="000000"/>
          <w:sz w:val="28"/>
        </w:rPr>
        <w:t>
      2. Фамилия, имя, отчество (при его наличии) беременной</w:t>
      </w:r>
    </w:p>
    <w:bookmarkEnd w:id="8567"/>
    <w:bookmarkStart w:name="z6515" w:id="8568"/>
    <w:p>
      <w:pPr>
        <w:spacing w:after="0"/>
        <w:ind w:left="0"/>
        <w:jc w:val="both"/>
      </w:pPr>
      <w:r>
        <w:rPr>
          <w:rFonts w:ascii="Times New Roman"/>
          <w:b w:val="false"/>
          <w:i w:val="false"/>
          <w:color w:val="000000"/>
          <w:sz w:val="28"/>
        </w:rPr>
        <w:t>
      3. Дата рождения</w:t>
      </w:r>
    </w:p>
    <w:bookmarkEnd w:id="8568"/>
    <w:bookmarkStart w:name="z6516" w:id="8569"/>
    <w:p>
      <w:pPr>
        <w:spacing w:after="0"/>
        <w:ind w:left="0"/>
        <w:jc w:val="both"/>
      </w:pPr>
      <w:r>
        <w:rPr>
          <w:rFonts w:ascii="Times New Roman"/>
          <w:b w:val="false"/>
          <w:i w:val="false"/>
          <w:color w:val="000000"/>
          <w:sz w:val="28"/>
        </w:rPr>
        <w:t>
      4. Адрес проживания</w:t>
      </w:r>
    </w:p>
    <w:bookmarkEnd w:id="8569"/>
    <w:bookmarkStart w:name="z6517" w:id="8570"/>
    <w:p>
      <w:pPr>
        <w:spacing w:after="0"/>
        <w:ind w:left="0"/>
        <w:jc w:val="both"/>
      </w:pPr>
      <w:r>
        <w:rPr>
          <w:rFonts w:ascii="Times New Roman"/>
          <w:b w:val="false"/>
          <w:i w:val="false"/>
          <w:color w:val="000000"/>
          <w:sz w:val="28"/>
        </w:rPr>
        <w:t>
      5. Дата выявления вируса иммунодефицита человека (ВИЧ)</w:t>
      </w:r>
    </w:p>
    <w:bookmarkEnd w:id="8570"/>
    <w:bookmarkStart w:name="z6518" w:id="8571"/>
    <w:p>
      <w:pPr>
        <w:spacing w:after="0"/>
        <w:ind w:left="0"/>
        <w:jc w:val="both"/>
      </w:pPr>
      <w:r>
        <w:rPr>
          <w:rFonts w:ascii="Times New Roman"/>
          <w:b w:val="false"/>
          <w:i w:val="false"/>
          <w:color w:val="000000"/>
          <w:sz w:val="28"/>
        </w:rPr>
        <w:t>
      6. Дата выявления беременности</w:t>
      </w:r>
    </w:p>
    <w:bookmarkEnd w:id="8571"/>
    <w:bookmarkStart w:name="z6519" w:id="8572"/>
    <w:p>
      <w:pPr>
        <w:spacing w:after="0"/>
        <w:ind w:left="0"/>
        <w:jc w:val="both"/>
      </w:pPr>
      <w:r>
        <w:rPr>
          <w:rFonts w:ascii="Times New Roman"/>
          <w:b w:val="false"/>
          <w:i w:val="false"/>
          <w:color w:val="000000"/>
          <w:sz w:val="28"/>
        </w:rPr>
        <w:t>
      7. Отношение к группе риска</w:t>
      </w:r>
    </w:p>
    <w:bookmarkEnd w:id="8572"/>
    <w:bookmarkStart w:name="z6520" w:id="8573"/>
    <w:p>
      <w:pPr>
        <w:spacing w:after="0"/>
        <w:ind w:left="0"/>
        <w:jc w:val="both"/>
      </w:pPr>
      <w:r>
        <w:rPr>
          <w:rFonts w:ascii="Times New Roman"/>
          <w:b w:val="false"/>
          <w:i w:val="false"/>
          <w:color w:val="000000"/>
          <w:sz w:val="28"/>
        </w:rPr>
        <w:t>
      8. Диагноз</w:t>
      </w:r>
    </w:p>
    <w:bookmarkEnd w:id="8573"/>
    <w:bookmarkStart w:name="z6521" w:id="8574"/>
    <w:p>
      <w:pPr>
        <w:spacing w:after="0"/>
        <w:ind w:left="0"/>
        <w:jc w:val="both"/>
      </w:pPr>
      <w:r>
        <w:rPr>
          <w:rFonts w:ascii="Times New Roman"/>
          <w:b w:val="false"/>
          <w:i w:val="false"/>
          <w:color w:val="000000"/>
          <w:sz w:val="28"/>
        </w:rPr>
        <w:t>
      9. Исход беременности</w:t>
      </w:r>
    </w:p>
    <w:bookmarkEnd w:id="8574"/>
    <w:bookmarkStart w:name="z6522" w:id="8575"/>
    <w:p>
      <w:pPr>
        <w:spacing w:after="0"/>
        <w:ind w:left="0"/>
        <w:jc w:val="both"/>
      </w:pPr>
      <w:r>
        <w:rPr>
          <w:rFonts w:ascii="Times New Roman"/>
          <w:b w:val="false"/>
          <w:i w:val="false"/>
          <w:color w:val="000000"/>
          <w:sz w:val="28"/>
        </w:rPr>
        <w:t>
      10. Индивидуальный идентификационный номер ребенка</w:t>
      </w:r>
    </w:p>
    <w:bookmarkEnd w:id="8575"/>
    <w:bookmarkStart w:name="z6523" w:id="8576"/>
    <w:p>
      <w:pPr>
        <w:spacing w:after="0"/>
        <w:ind w:left="0"/>
        <w:jc w:val="both"/>
      </w:pPr>
      <w:r>
        <w:rPr>
          <w:rFonts w:ascii="Times New Roman"/>
          <w:b w:val="false"/>
          <w:i w:val="false"/>
          <w:color w:val="000000"/>
          <w:sz w:val="28"/>
        </w:rPr>
        <w:t>
      11. Фамилия, имя, отчество (при его наличии) ребенка</w:t>
      </w:r>
    </w:p>
    <w:bookmarkEnd w:id="8576"/>
    <w:bookmarkStart w:name="z6524" w:id="8577"/>
    <w:p>
      <w:pPr>
        <w:spacing w:after="0"/>
        <w:ind w:left="0"/>
        <w:jc w:val="both"/>
      </w:pPr>
      <w:r>
        <w:rPr>
          <w:rFonts w:ascii="Times New Roman"/>
          <w:b w:val="false"/>
          <w:i w:val="false"/>
          <w:color w:val="000000"/>
          <w:sz w:val="28"/>
        </w:rPr>
        <w:t>
      12. Полный клинический диагноз</w:t>
      </w:r>
    </w:p>
    <w:bookmarkEnd w:id="8577"/>
    <w:bookmarkStart w:name="z6525" w:id="8578"/>
    <w:p>
      <w:pPr>
        <w:spacing w:after="0"/>
        <w:ind w:left="0"/>
        <w:jc w:val="both"/>
      </w:pPr>
      <w:r>
        <w:rPr>
          <w:rFonts w:ascii="Times New Roman"/>
          <w:b w:val="false"/>
          <w:i w:val="false"/>
          <w:color w:val="000000"/>
          <w:sz w:val="28"/>
        </w:rPr>
        <w:t>
      13. Профилактическое лечение</w:t>
      </w:r>
    </w:p>
    <w:bookmarkEnd w:id="8578"/>
    <w:bookmarkStart w:name="z6526" w:id="8579"/>
    <w:p>
      <w:pPr>
        <w:spacing w:after="0"/>
        <w:ind w:left="0"/>
        <w:jc w:val="both"/>
      </w:pPr>
      <w:r>
        <w:rPr>
          <w:rFonts w:ascii="Times New Roman"/>
          <w:b w:val="false"/>
          <w:i w:val="false"/>
          <w:color w:val="000000"/>
          <w:sz w:val="28"/>
        </w:rPr>
        <w:t>
      14. Результаты исследований</w:t>
      </w:r>
    </w:p>
    <w:bookmarkEnd w:id="8579"/>
    <w:bookmarkStart w:name="z6527" w:id="8580"/>
    <w:p>
      <w:pPr>
        <w:spacing w:after="0"/>
        <w:ind w:left="0"/>
        <w:jc w:val="both"/>
      </w:pPr>
      <w:r>
        <w:rPr>
          <w:rFonts w:ascii="Times New Roman"/>
          <w:b w:val="false"/>
          <w:i w:val="false"/>
          <w:color w:val="000000"/>
          <w:sz w:val="28"/>
        </w:rPr>
        <w:t>
      15. Лечение</w:t>
      </w:r>
    </w:p>
    <w:bookmarkEnd w:id="8580"/>
    <w:bookmarkStart w:name="z6528" w:id="8581"/>
    <w:p>
      <w:pPr>
        <w:spacing w:after="0"/>
        <w:ind w:left="0"/>
        <w:jc w:val="both"/>
      </w:pPr>
      <w:r>
        <w:rPr>
          <w:rFonts w:ascii="Times New Roman"/>
          <w:b w:val="false"/>
          <w:i w:val="false"/>
          <w:color w:val="000000"/>
          <w:sz w:val="28"/>
        </w:rPr>
        <w:t>
      16. Дата снятия с динамического наблюдения</w:t>
      </w:r>
    </w:p>
    <w:bookmarkEnd w:id="8581"/>
    <w:bookmarkStart w:name="z6529" w:id="8582"/>
    <w:p>
      <w:pPr>
        <w:spacing w:after="0"/>
        <w:ind w:left="0"/>
        <w:jc w:val="both"/>
      </w:pPr>
      <w:r>
        <w:rPr>
          <w:rFonts w:ascii="Times New Roman"/>
          <w:b w:val="false"/>
          <w:i w:val="false"/>
          <w:color w:val="000000"/>
          <w:sz w:val="28"/>
        </w:rPr>
        <w:t>
      17. Дата перевода в группу ВИЧ-инфицированных</w:t>
      </w:r>
    </w:p>
    <w:bookmarkEnd w:id="8582"/>
    <w:bookmarkStart w:name="z6530" w:id="8583"/>
    <w:p>
      <w:pPr>
        <w:spacing w:after="0"/>
        <w:ind w:left="0"/>
        <w:jc w:val="both"/>
      </w:pPr>
      <w:r>
        <w:rPr>
          <w:rFonts w:ascii="Times New Roman"/>
          <w:b w:val="false"/>
          <w:i w:val="false"/>
          <w:color w:val="000000"/>
          <w:sz w:val="28"/>
        </w:rPr>
        <w:t>
      18. Дата смерти</w:t>
      </w:r>
    </w:p>
    <w:bookmarkEnd w:id="8583"/>
    <w:bookmarkStart w:name="z6531" w:id="8584"/>
    <w:p>
      <w:pPr>
        <w:spacing w:after="0"/>
        <w:ind w:left="0"/>
        <w:jc w:val="left"/>
      </w:pPr>
      <w:r>
        <w:rPr>
          <w:rFonts w:ascii="Times New Roman"/>
          <w:b/>
          <w:i w:val="false"/>
          <w:color w:val="000000"/>
        </w:rPr>
        <w:t xml:space="preserve"> Форма № 094/у "Журнал регистрации обследования сотрудников лаборатории"</w:t>
      </w:r>
    </w:p>
    <w:bookmarkEnd w:id="8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 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анализа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тест-системы, серия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4" w:id="8585"/>
    <w:p>
      <w:pPr>
        <w:spacing w:after="0"/>
        <w:ind w:left="0"/>
        <w:jc w:val="left"/>
      </w:pPr>
      <w:r>
        <w:rPr>
          <w:rFonts w:ascii="Times New Roman"/>
          <w:b/>
          <w:i w:val="false"/>
          <w:color w:val="000000"/>
        </w:rPr>
        <w:t xml:space="preserve">              Форма № 095/у "Лист конфиденциального собеседования с лицом, инфицированным ВИЧ"</w:t>
      </w:r>
    </w:p>
    <w:bookmarkEnd w:id="8585"/>
    <w:bookmarkStart w:name="z6535" w:id="8586"/>
    <w:p>
      <w:pPr>
        <w:spacing w:after="0"/>
        <w:ind w:left="0"/>
        <w:jc w:val="both"/>
      </w:pPr>
      <w:r>
        <w:rPr>
          <w:rFonts w:ascii="Times New Roman"/>
          <w:b w:val="false"/>
          <w:i w:val="false"/>
          <w:color w:val="000000"/>
          <w:sz w:val="28"/>
        </w:rPr>
        <w:t>
      Я, Ф.И.О. (при его наличии) ________________________________________________</w:t>
      </w:r>
    </w:p>
    <w:bookmarkEnd w:id="8586"/>
    <w:bookmarkStart w:name="z6536" w:id="8587"/>
    <w:p>
      <w:pPr>
        <w:spacing w:after="0"/>
        <w:ind w:left="0"/>
        <w:jc w:val="both"/>
      </w:pPr>
      <w:r>
        <w:rPr>
          <w:rFonts w:ascii="Times New Roman"/>
          <w:b w:val="false"/>
          <w:i w:val="false"/>
          <w:color w:val="000000"/>
          <w:sz w:val="28"/>
        </w:rPr>
        <w:t>
      _________________________________________________________________________</w:t>
      </w:r>
    </w:p>
    <w:bookmarkEnd w:id="8587"/>
    <w:p>
      <w:pPr>
        <w:spacing w:after="0"/>
        <w:ind w:left="0"/>
        <w:jc w:val="both"/>
      </w:pPr>
      <w:bookmarkStart w:name="z6537" w:id="8588"/>
      <w:r>
        <w:rPr>
          <w:rFonts w:ascii="Times New Roman"/>
          <w:b w:val="false"/>
          <w:i w:val="false"/>
          <w:color w:val="000000"/>
          <w:sz w:val="28"/>
        </w:rPr>
        <w:t>
      _________________________________________________________________________</w:t>
      </w:r>
    </w:p>
    <w:bookmarkEnd w:id="8588"/>
    <w:p>
      <w:pPr>
        <w:spacing w:after="0"/>
        <w:ind w:left="0"/>
        <w:jc w:val="both"/>
      </w:pPr>
      <w:r>
        <w:rPr>
          <w:rFonts w:ascii="Times New Roman"/>
          <w:b w:val="false"/>
          <w:i w:val="false"/>
          <w:color w:val="000000"/>
          <w:sz w:val="28"/>
        </w:rPr>
        <w:t>ИИН __________________________________________________________________________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_________________________________________________________________</w:t>
      </w:r>
    </w:p>
    <w:p>
      <w:pPr>
        <w:spacing w:after="0"/>
        <w:ind w:left="0"/>
        <w:jc w:val="both"/>
      </w:pPr>
      <w:r>
        <w:rPr>
          <w:rFonts w:ascii="Times New Roman"/>
          <w:b w:val="false"/>
          <w:i w:val="false"/>
          <w:color w:val="000000"/>
          <w:sz w:val="28"/>
        </w:rPr>
        <w:t>проживающий(ая) по адресу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подтверждаю собственноручно, что оповещен(а) врачом_______________________________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ФИО врача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областного (городского) центра по профилактике и борьбе со СПИДом о том, что являюсь</w:t>
      </w:r>
    </w:p>
    <w:p>
      <w:pPr>
        <w:spacing w:after="0"/>
        <w:ind w:left="0"/>
        <w:jc w:val="both"/>
      </w:pPr>
      <w:r>
        <w:rPr>
          <w:rFonts w:ascii="Times New Roman"/>
          <w:b w:val="false"/>
          <w:i w:val="false"/>
          <w:color w:val="000000"/>
          <w:sz w:val="28"/>
        </w:rPr>
        <w:t>ВИЧ инфицированным. Уведомлен (а) об уголовной ответственности за распространение</w:t>
      </w:r>
    </w:p>
    <w:p>
      <w:pPr>
        <w:spacing w:after="0"/>
        <w:ind w:left="0"/>
        <w:jc w:val="both"/>
      </w:pPr>
      <w:r>
        <w:rPr>
          <w:rFonts w:ascii="Times New Roman"/>
          <w:b w:val="false"/>
          <w:i w:val="false"/>
          <w:color w:val="000000"/>
          <w:sz w:val="28"/>
        </w:rPr>
        <w:t xml:space="preserve">ВИЧ-инфекции по действующему законодательству Республики Казахстан.  </w:t>
      </w:r>
    </w:p>
    <w:p>
      <w:pPr>
        <w:spacing w:after="0"/>
        <w:ind w:left="0"/>
        <w:jc w:val="both"/>
      </w:pPr>
      <w:r>
        <w:rPr>
          <w:rFonts w:ascii="Times New Roman"/>
          <w:b w:val="false"/>
          <w:i w:val="false"/>
          <w:color w:val="000000"/>
          <w:sz w:val="28"/>
        </w:rPr>
        <w:t xml:space="preserve">Поставлен (а) в известность: о путях передачи ВИЧ-инфекции другим лицам;  </w:t>
      </w:r>
    </w:p>
    <w:p>
      <w:pPr>
        <w:spacing w:after="0"/>
        <w:ind w:left="0"/>
        <w:jc w:val="both"/>
      </w:pPr>
      <w:r>
        <w:rPr>
          <w:rFonts w:ascii="Times New Roman"/>
          <w:b w:val="false"/>
          <w:i w:val="false"/>
          <w:color w:val="000000"/>
          <w:sz w:val="28"/>
        </w:rPr>
        <w:t xml:space="preserve">о необходимости использования индивидуальных средств защиты; об обязанности  </w:t>
      </w:r>
    </w:p>
    <w:p>
      <w:pPr>
        <w:spacing w:after="0"/>
        <w:ind w:left="0"/>
        <w:jc w:val="both"/>
      </w:pPr>
      <w:r>
        <w:rPr>
          <w:rFonts w:ascii="Times New Roman"/>
          <w:b w:val="false"/>
          <w:i w:val="false"/>
          <w:color w:val="000000"/>
          <w:sz w:val="28"/>
        </w:rPr>
        <w:t xml:space="preserve">сообщения о своем ВИЧ-заболевании половым партнерам, партнерам по внутривенному </w:t>
      </w:r>
    </w:p>
    <w:p>
      <w:pPr>
        <w:spacing w:after="0"/>
        <w:ind w:left="0"/>
        <w:jc w:val="both"/>
      </w:pPr>
      <w:r>
        <w:rPr>
          <w:rFonts w:ascii="Times New Roman"/>
          <w:b w:val="false"/>
          <w:i w:val="false"/>
          <w:color w:val="000000"/>
          <w:sz w:val="28"/>
        </w:rPr>
        <w:t xml:space="preserve">употреблению наркотиков, медицинским работникам при обращении за медицинской помощью; </w:t>
      </w:r>
    </w:p>
    <w:p>
      <w:pPr>
        <w:spacing w:after="0"/>
        <w:ind w:left="0"/>
        <w:jc w:val="both"/>
      </w:pPr>
      <w:r>
        <w:rPr>
          <w:rFonts w:ascii="Times New Roman"/>
          <w:b w:val="false"/>
          <w:i w:val="false"/>
          <w:color w:val="000000"/>
          <w:sz w:val="28"/>
        </w:rPr>
        <w:t xml:space="preserve">о пожизненном запрещении мне быть донором.  </w:t>
      </w:r>
    </w:p>
    <w:p>
      <w:pPr>
        <w:spacing w:after="0"/>
        <w:ind w:left="0"/>
        <w:jc w:val="both"/>
      </w:pPr>
      <w:r>
        <w:rPr>
          <w:rFonts w:ascii="Times New Roman"/>
          <w:b w:val="false"/>
          <w:i w:val="false"/>
          <w:color w:val="000000"/>
          <w:sz w:val="28"/>
        </w:rPr>
        <w:t>Ознакомлен (а) с порядком диспансерного наблюдения и получения медицинской помощи в областном</w:t>
      </w:r>
    </w:p>
    <w:p>
      <w:pPr>
        <w:spacing w:after="0"/>
        <w:ind w:left="0"/>
        <w:jc w:val="both"/>
      </w:pPr>
      <w:r>
        <w:rPr>
          <w:rFonts w:ascii="Times New Roman"/>
          <w:b w:val="false"/>
          <w:i w:val="false"/>
          <w:color w:val="000000"/>
          <w:sz w:val="28"/>
        </w:rPr>
        <w:t xml:space="preserve"> (городском) центре по профилактике и борьбе со СПИД.  </w:t>
      </w:r>
    </w:p>
    <w:p>
      <w:pPr>
        <w:spacing w:after="0"/>
        <w:ind w:left="0"/>
        <w:jc w:val="both"/>
      </w:pPr>
      <w:r>
        <w:rPr>
          <w:rFonts w:ascii="Times New Roman"/>
          <w:b w:val="false"/>
          <w:i w:val="false"/>
          <w:color w:val="000000"/>
          <w:sz w:val="28"/>
        </w:rPr>
        <w:t xml:space="preserve">Я согласен (а) на внесение моих персональных данных в электронные информационные ресурсы </w:t>
      </w:r>
    </w:p>
    <w:p>
      <w:pPr>
        <w:spacing w:after="0"/>
        <w:ind w:left="0"/>
        <w:jc w:val="both"/>
      </w:pPr>
      <w:r>
        <w:rPr>
          <w:rFonts w:ascii="Times New Roman"/>
          <w:b w:val="false"/>
          <w:i w:val="false"/>
          <w:color w:val="000000"/>
          <w:sz w:val="28"/>
        </w:rPr>
        <w:t>(ст. 62 Кодекса РК "О здоровье народа и системе здравоохранения" от 7 июля 2020 года № 360-VI ЗРК).</w:t>
      </w:r>
    </w:p>
    <w:bookmarkStart w:name="z6538" w:id="8589"/>
    <w:p>
      <w:pPr>
        <w:spacing w:after="0"/>
        <w:ind w:left="0"/>
        <w:jc w:val="both"/>
      </w:pPr>
      <w:r>
        <w:rPr>
          <w:rFonts w:ascii="Times New Roman"/>
          <w:b w:val="false"/>
          <w:i w:val="false"/>
          <w:color w:val="000000"/>
          <w:sz w:val="28"/>
        </w:rPr>
        <w:t>
      Дата___________________________________________</w:t>
      </w:r>
    </w:p>
    <w:bookmarkEnd w:id="8589"/>
    <w:bookmarkStart w:name="z6539" w:id="8590"/>
    <w:p>
      <w:pPr>
        <w:spacing w:after="0"/>
        <w:ind w:left="0"/>
        <w:jc w:val="both"/>
      </w:pPr>
      <w:r>
        <w:rPr>
          <w:rFonts w:ascii="Times New Roman"/>
          <w:b w:val="false"/>
          <w:i w:val="false"/>
          <w:color w:val="000000"/>
          <w:sz w:val="28"/>
        </w:rPr>
        <w:t>
      Подпись ВИЧ инфицированного лица______________</w:t>
      </w:r>
    </w:p>
    <w:bookmarkEnd w:id="8590"/>
    <w:bookmarkStart w:name="z6540" w:id="8591"/>
    <w:p>
      <w:pPr>
        <w:spacing w:after="0"/>
        <w:ind w:left="0"/>
        <w:jc w:val="both"/>
      </w:pPr>
      <w:r>
        <w:rPr>
          <w:rFonts w:ascii="Times New Roman"/>
          <w:b w:val="false"/>
          <w:i w:val="false"/>
          <w:color w:val="000000"/>
          <w:sz w:val="28"/>
        </w:rPr>
        <w:t>
      Подпись лечащего врача _________________________</w:t>
      </w:r>
    </w:p>
    <w:bookmarkEnd w:id="8591"/>
    <w:bookmarkStart w:name="z6541" w:id="8592"/>
    <w:p>
      <w:pPr>
        <w:spacing w:after="0"/>
        <w:ind w:left="0"/>
        <w:jc w:val="both"/>
      </w:pPr>
      <w:r>
        <w:rPr>
          <w:rFonts w:ascii="Times New Roman"/>
          <w:b w:val="false"/>
          <w:i w:val="false"/>
          <w:color w:val="000000"/>
          <w:sz w:val="28"/>
        </w:rPr>
        <w:t>
      Список сокращений формы № 095/у "Лист конфиденциального собеседования с лицом, инфицированным ВИЧ":</w:t>
      </w:r>
    </w:p>
    <w:bookmarkEnd w:id="8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иммунного дефицита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542" w:id="8593"/>
    <w:p>
      <w:pPr>
        <w:spacing w:after="0"/>
        <w:ind w:left="0"/>
        <w:jc w:val="left"/>
      </w:pPr>
      <w:r>
        <w:rPr>
          <w:rFonts w:ascii="Times New Roman"/>
          <w:b/>
          <w:i w:val="false"/>
          <w:color w:val="000000"/>
        </w:rPr>
        <w:t xml:space="preserve"> Форма № 096/у "Бракеражный журнал"</w:t>
      </w:r>
    </w:p>
    <w:bookmarkEnd w:id="8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 _________ 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_______ 20___ г</w:t>
            </w:r>
          </w:p>
        </w:tc>
      </w:tr>
    </w:tbl>
    <w:bookmarkStart w:name="z6545" w:id="8594"/>
    <w:p>
      <w:pPr>
        <w:spacing w:after="0"/>
        <w:ind w:left="0"/>
        <w:jc w:val="left"/>
      </w:pPr>
      <w:r>
        <w:rPr>
          <w:rFonts w:ascii="Times New Roman"/>
          <w:b/>
          <w:i w:val="false"/>
          <w:color w:val="000000"/>
        </w:rPr>
        <w:t xml:space="preserve"> Идентификатор подписей сотрудников ответственных за прием и передачу информации о бракераже</w:t>
      </w:r>
    </w:p>
    <w:bookmarkEnd w:id="8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 в лаборатории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доставившего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бракеража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(инициалы) подпись сотрудника ответственного за получение информации о бракераже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врача-лаборанта/менеджера по качеству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6" w:id="8595"/>
    <w:p>
      <w:pPr>
        <w:spacing w:after="0"/>
        <w:ind w:left="0"/>
        <w:jc w:val="both"/>
      </w:pPr>
      <w:r>
        <w:rPr>
          <w:rFonts w:ascii="Times New Roman"/>
          <w:b w:val="false"/>
          <w:i w:val="false"/>
          <w:color w:val="000000"/>
          <w:sz w:val="28"/>
        </w:rPr>
        <w:t>
      Возможно ведение журнала как в электронном виде, так и на бумажном носителе.</w:t>
      </w:r>
    </w:p>
    <w:bookmarkEnd w:id="8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6548" w:id="8596"/>
    <w:p>
      <w:pPr>
        <w:spacing w:after="0"/>
        <w:ind w:left="0"/>
        <w:jc w:val="left"/>
      </w:pPr>
      <w:r>
        <w:rPr>
          <w:rFonts w:ascii="Times New Roman"/>
          <w:b/>
          <w:i w:val="false"/>
          <w:color w:val="000000"/>
        </w:rPr>
        <w:t xml:space="preserve"> Формы медицинской учетной документации лабораторий в составе медицинских организаций</w:t>
      </w:r>
    </w:p>
    <w:bookmarkEnd w:id="8596"/>
    <w:bookmarkStart w:name="z6549" w:id="8597"/>
    <w:p>
      <w:pPr>
        <w:spacing w:after="0"/>
        <w:ind w:left="0"/>
        <w:jc w:val="left"/>
      </w:pPr>
      <w:r>
        <w:rPr>
          <w:rFonts w:ascii="Times New Roman"/>
          <w:b/>
          <w:i w:val="false"/>
          <w:color w:val="000000"/>
        </w:rPr>
        <w:t xml:space="preserve"> Форма № 097/у "Направление № на лабораторное исследование услуги/ на консультационные услуги/ на госпитализацию, перевод в другой стационар"</w:t>
      </w:r>
    </w:p>
    <w:bookmarkEnd w:id="8597"/>
    <w:bookmarkStart w:name="z6550" w:id="8598"/>
    <w:p>
      <w:pPr>
        <w:spacing w:after="0"/>
        <w:ind w:left="0"/>
        <w:jc w:val="both"/>
      </w:pPr>
      <w:r>
        <w:rPr>
          <w:rFonts w:ascii="Times New Roman"/>
          <w:b w:val="false"/>
          <w:i w:val="false"/>
          <w:color w:val="000000"/>
          <w:sz w:val="28"/>
        </w:rPr>
        <w:t>
      1. ИИН / № паспорта (для иностранцев)</w:t>
      </w:r>
    </w:p>
    <w:bookmarkEnd w:id="8598"/>
    <w:bookmarkStart w:name="z6551" w:id="8599"/>
    <w:p>
      <w:pPr>
        <w:spacing w:after="0"/>
        <w:ind w:left="0"/>
        <w:jc w:val="both"/>
      </w:pPr>
      <w:r>
        <w:rPr>
          <w:rFonts w:ascii="Times New Roman"/>
          <w:b w:val="false"/>
          <w:i w:val="false"/>
          <w:color w:val="000000"/>
          <w:sz w:val="28"/>
        </w:rPr>
        <w:t>
      2. Ф.И.О. (при его наличии)</w:t>
      </w:r>
    </w:p>
    <w:bookmarkEnd w:id="8599"/>
    <w:bookmarkStart w:name="z6552" w:id="8600"/>
    <w:p>
      <w:pPr>
        <w:spacing w:after="0"/>
        <w:ind w:left="0"/>
        <w:jc w:val="both"/>
      </w:pPr>
      <w:r>
        <w:rPr>
          <w:rFonts w:ascii="Times New Roman"/>
          <w:b w:val="false"/>
          <w:i w:val="false"/>
          <w:color w:val="000000"/>
          <w:sz w:val="28"/>
        </w:rPr>
        <w:t>
      3. Дата рождения</w:t>
      </w:r>
    </w:p>
    <w:bookmarkEnd w:id="8600"/>
    <w:bookmarkStart w:name="z6553" w:id="8601"/>
    <w:p>
      <w:pPr>
        <w:spacing w:after="0"/>
        <w:ind w:left="0"/>
        <w:jc w:val="both"/>
      </w:pPr>
      <w:r>
        <w:rPr>
          <w:rFonts w:ascii="Times New Roman"/>
          <w:b w:val="false"/>
          <w:i w:val="false"/>
          <w:color w:val="000000"/>
          <w:sz w:val="28"/>
        </w:rPr>
        <w:t>
      4. Пол</w:t>
      </w:r>
    </w:p>
    <w:bookmarkEnd w:id="8601"/>
    <w:bookmarkStart w:name="z6554" w:id="8602"/>
    <w:p>
      <w:pPr>
        <w:spacing w:after="0"/>
        <w:ind w:left="0"/>
        <w:jc w:val="both"/>
      </w:pPr>
      <w:r>
        <w:rPr>
          <w:rFonts w:ascii="Times New Roman"/>
          <w:b w:val="false"/>
          <w:i w:val="false"/>
          <w:color w:val="000000"/>
          <w:sz w:val="28"/>
        </w:rPr>
        <w:t>
      5. Гражданство</w:t>
      </w:r>
    </w:p>
    <w:bookmarkEnd w:id="8602"/>
    <w:bookmarkStart w:name="z6555" w:id="8603"/>
    <w:p>
      <w:pPr>
        <w:spacing w:after="0"/>
        <w:ind w:left="0"/>
        <w:jc w:val="both"/>
      </w:pPr>
      <w:r>
        <w:rPr>
          <w:rFonts w:ascii="Times New Roman"/>
          <w:b w:val="false"/>
          <w:i w:val="false"/>
          <w:color w:val="000000"/>
          <w:sz w:val="28"/>
        </w:rPr>
        <w:t>
      6. Житель</w:t>
      </w:r>
    </w:p>
    <w:bookmarkEnd w:id="8603"/>
    <w:bookmarkStart w:name="z6556" w:id="8604"/>
    <w:p>
      <w:pPr>
        <w:spacing w:after="0"/>
        <w:ind w:left="0"/>
        <w:jc w:val="both"/>
      </w:pPr>
      <w:r>
        <w:rPr>
          <w:rFonts w:ascii="Times New Roman"/>
          <w:b w:val="false"/>
          <w:i w:val="false"/>
          <w:color w:val="000000"/>
          <w:sz w:val="28"/>
        </w:rPr>
        <w:t xml:space="preserve">
      </w:t>
      </w:r>
    </w:p>
    <w:bookmarkEnd w:id="860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57" w:id="8605"/>
    <w:p>
      <w:pPr>
        <w:spacing w:after="0"/>
        <w:ind w:left="0"/>
        <w:jc w:val="both"/>
      </w:pPr>
      <w:r>
        <w:rPr>
          <w:rFonts w:ascii="Times New Roman"/>
          <w:b w:val="false"/>
          <w:i w:val="false"/>
          <w:color w:val="000000"/>
          <w:sz w:val="28"/>
        </w:rPr>
        <w:t>
      города</w:t>
      </w:r>
    </w:p>
    <w:bookmarkEnd w:id="8605"/>
    <w:bookmarkStart w:name="z6558" w:id="8606"/>
    <w:p>
      <w:pPr>
        <w:spacing w:after="0"/>
        <w:ind w:left="0"/>
        <w:jc w:val="both"/>
      </w:pPr>
      <w:r>
        <w:rPr>
          <w:rFonts w:ascii="Times New Roman"/>
          <w:b w:val="false"/>
          <w:i w:val="false"/>
          <w:color w:val="000000"/>
          <w:sz w:val="28"/>
        </w:rPr>
        <w:t xml:space="preserve">
      </w:t>
      </w:r>
    </w:p>
    <w:bookmarkEnd w:id="860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59" w:id="8607"/>
    <w:p>
      <w:pPr>
        <w:spacing w:after="0"/>
        <w:ind w:left="0"/>
        <w:jc w:val="both"/>
      </w:pPr>
      <w:r>
        <w:rPr>
          <w:rFonts w:ascii="Times New Roman"/>
          <w:b w:val="false"/>
          <w:i w:val="false"/>
          <w:color w:val="000000"/>
          <w:sz w:val="28"/>
        </w:rPr>
        <w:t>
      села</w:t>
      </w:r>
    </w:p>
    <w:bookmarkEnd w:id="8607"/>
    <w:bookmarkStart w:name="z6560" w:id="8608"/>
    <w:p>
      <w:pPr>
        <w:spacing w:after="0"/>
        <w:ind w:left="0"/>
        <w:jc w:val="both"/>
      </w:pPr>
      <w:r>
        <w:rPr>
          <w:rFonts w:ascii="Times New Roman"/>
          <w:b w:val="false"/>
          <w:i w:val="false"/>
          <w:color w:val="000000"/>
          <w:sz w:val="28"/>
        </w:rPr>
        <w:t>
      7. Адрес проживания область район город улица дом квартира</w:t>
      </w:r>
    </w:p>
    <w:bookmarkEnd w:id="8608"/>
    <w:bookmarkStart w:name="z6561" w:id="8609"/>
    <w:p>
      <w:pPr>
        <w:spacing w:after="0"/>
        <w:ind w:left="0"/>
        <w:jc w:val="both"/>
      </w:pPr>
      <w:r>
        <w:rPr>
          <w:rFonts w:ascii="Times New Roman"/>
          <w:b w:val="false"/>
          <w:i w:val="false"/>
          <w:color w:val="000000"/>
          <w:sz w:val="28"/>
        </w:rPr>
        <w:t>
      Номер мобильного телефона</w:t>
      </w:r>
    </w:p>
    <w:bookmarkEnd w:id="8609"/>
    <w:bookmarkStart w:name="z6562" w:id="8610"/>
    <w:p>
      <w:pPr>
        <w:spacing w:after="0"/>
        <w:ind w:left="0"/>
        <w:jc w:val="both"/>
      </w:pPr>
      <w:r>
        <w:rPr>
          <w:rFonts w:ascii="Times New Roman"/>
          <w:b w:val="false"/>
          <w:i w:val="false"/>
          <w:color w:val="000000"/>
          <w:sz w:val="28"/>
        </w:rPr>
        <w:t xml:space="preserve">
      </w:t>
      </w:r>
    </w:p>
    <w:bookmarkEnd w:id="861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3" w:id="8611"/>
    <w:p>
      <w:pPr>
        <w:spacing w:after="0"/>
        <w:ind w:left="0"/>
        <w:jc w:val="both"/>
      </w:pPr>
      <w:r>
        <w:rPr>
          <w:rFonts w:ascii="Times New Roman"/>
          <w:b w:val="false"/>
          <w:i w:val="false"/>
          <w:color w:val="000000"/>
          <w:sz w:val="28"/>
        </w:rPr>
        <w:t>
      8. Диагноз</w:t>
      </w:r>
    </w:p>
    <w:bookmarkEnd w:id="8611"/>
    <w:bookmarkStart w:name="z6564" w:id="8612"/>
    <w:p>
      <w:pPr>
        <w:spacing w:after="0"/>
        <w:ind w:left="0"/>
        <w:jc w:val="both"/>
      </w:pPr>
      <w:r>
        <w:rPr>
          <w:rFonts w:ascii="Times New Roman"/>
          <w:b w:val="false"/>
          <w:i w:val="false"/>
          <w:color w:val="000000"/>
          <w:sz w:val="28"/>
        </w:rPr>
        <w:t>
      9. Наименование направившей МО (из регистра МО)</w:t>
      </w:r>
    </w:p>
    <w:bookmarkEnd w:id="8612"/>
    <w:bookmarkStart w:name="z6565" w:id="8613"/>
    <w:p>
      <w:pPr>
        <w:spacing w:after="0"/>
        <w:ind w:left="0"/>
        <w:jc w:val="both"/>
      </w:pPr>
      <w:r>
        <w:rPr>
          <w:rFonts w:ascii="Times New Roman"/>
          <w:b w:val="false"/>
          <w:i w:val="false"/>
          <w:color w:val="000000"/>
          <w:sz w:val="28"/>
        </w:rPr>
        <w:t>
      10. Кем направлен Ф.И.О. (при его наличии) ID</w:t>
      </w:r>
    </w:p>
    <w:bookmarkEnd w:id="8613"/>
    <w:bookmarkStart w:name="z6566" w:id="8614"/>
    <w:p>
      <w:pPr>
        <w:spacing w:after="0"/>
        <w:ind w:left="0"/>
        <w:jc w:val="both"/>
      </w:pPr>
      <w:r>
        <w:rPr>
          <w:rFonts w:ascii="Times New Roman"/>
          <w:b w:val="false"/>
          <w:i w:val="false"/>
          <w:color w:val="000000"/>
          <w:sz w:val="28"/>
        </w:rPr>
        <w:t>
      Должность направившего</w:t>
      </w:r>
    </w:p>
    <w:bookmarkEnd w:id="8614"/>
    <w:bookmarkStart w:name="z6567" w:id="8615"/>
    <w:p>
      <w:pPr>
        <w:spacing w:after="0"/>
        <w:ind w:left="0"/>
        <w:jc w:val="both"/>
      </w:pPr>
      <w:r>
        <w:rPr>
          <w:rFonts w:ascii="Times New Roman"/>
          <w:b w:val="false"/>
          <w:i w:val="false"/>
          <w:color w:val="000000"/>
          <w:sz w:val="28"/>
        </w:rPr>
        <w:t>
      11. Дата направления</w:t>
      </w:r>
    </w:p>
    <w:bookmarkEnd w:id="8615"/>
    <w:bookmarkStart w:name="z6568" w:id="8616"/>
    <w:p>
      <w:pPr>
        <w:spacing w:after="0"/>
        <w:ind w:left="0"/>
        <w:jc w:val="both"/>
      </w:pPr>
      <w:r>
        <w:rPr>
          <w:rFonts w:ascii="Times New Roman"/>
          <w:b w:val="false"/>
          <w:i w:val="false"/>
          <w:color w:val="000000"/>
          <w:sz w:val="28"/>
        </w:rPr>
        <w:t>
      12. Тип возмещения затрат</w:t>
      </w:r>
    </w:p>
    <w:bookmarkEnd w:id="8616"/>
    <w:bookmarkStart w:name="z6569" w:id="8617"/>
    <w:p>
      <w:pPr>
        <w:spacing w:after="0"/>
        <w:ind w:left="0"/>
        <w:jc w:val="both"/>
      </w:pPr>
      <w:r>
        <w:rPr>
          <w:rFonts w:ascii="Times New Roman"/>
          <w:b w:val="false"/>
          <w:i w:val="false"/>
          <w:color w:val="000000"/>
          <w:sz w:val="28"/>
        </w:rPr>
        <w:t>
      Заполняется при направлении на исследования для определения эпидемиологического статуса:</w:t>
      </w:r>
    </w:p>
    <w:bookmarkEnd w:id="8617"/>
    <w:bookmarkStart w:name="z6570" w:id="8618"/>
    <w:p>
      <w:pPr>
        <w:spacing w:after="0"/>
        <w:ind w:left="0"/>
        <w:jc w:val="both"/>
      </w:pPr>
      <w:r>
        <w:rPr>
          <w:rFonts w:ascii="Times New Roman"/>
          <w:b w:val="false"/>
          <w:i w:val="false"/>
          <w:color w:val="000000"/>
          <w:sz w:val="28"/>
        </w:rPr>
        <w:t>
      13. Место работы/учебы/детского учреждения,</w:t>
      </w:r>
    </w:p>
    <w:bookmarkEnd w:id="8618"/>
    <w:bookmarkStart w:name="z6571" w:id="8619"/>
    <w:p>
      <w:pPr>
        <w:spacing w:after="0"/>
        <w:ind w:left="0"/>
        <w:jc w:val="both"/>
      </w:pPr>
      <w:r>
        <w:rPr>
          <w:rFonts w:ascii="Times New Roman"/>
          <w:b w:val="false"/>
          <w:i w:val="false"/>
          <w:color w:val="000000"/>
          <w:sz w:val="28"/>
        </w:rPr>
        <w:t>
      14. Должность (только для медицинских работников и студентов медицинских ВУЗов)</w:t>
      </w:r>
    </w:p>
    <w:bookmarkEnd w:id="8619"/>
    <w:bookmarkStart w:name="z6572" w:id="8620"/>
    <w:p>
      <w:pPr>
        <w:spacing w:after="0"/>
        <w:ind w:left="0"/>
        <w:jc w:val="both"/>
      </w:pPr>
      <w:r>
        <w:rPr>
          <w:rFonts w:ascii="Times New Roman"/>
          <w:b w:val="false"/>
          <w:i w:val="false"/>
          <w:color w:val="000000"/>
          <w:sz w:val="28"/>
        </w:rPr>
        <w:t>
      15. Социальное положение</w:t>
      </w:r>
    </w:p>
    <w:bookmarkEnd w:id="8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направлению</w:t>
            </w:r>
          </w:p>
        </w:tc>
      </w:tr>
    </w:tbl>
    <w:bookmarkStart w:name="z6574" w:id="8621"/>
    <w:p>
      <w:pPr>
        <w:spacing w:after="0"/>
        <w:ind w:left="0"/>
        <w:jc w:val="left"/>
      </w:pPr>
      <w:r>
        <w:rPr>
          <w:rFonts w:ascii="Times New Roman"/>
          <w:b/>
          <w:i w:val="false"/>
          <w:color w:val="000000"/>
        </w:rPr>
        <w:t xml:space="preserve"> Специальная часть только для формирования направлений на лабораторные услуги и диагностические исследования или консультации специалиста:</w:t>
      </w:r>
    </w:p>
    <w:bookmarkEnd w:id="8621"/>
    <w:bookmarkStart w:name="z6575" w:id="8622"/>
    <w:p>
      <w:pPr>
        <w:spacing w:after="0"/>
        <w:ind w:left="0"/>
        <w:jc w:val="both"/>
      </w:pPr>
      <w:r>
        <w:rPr>
          <w:rFonts w:ascii="Times New Roman"/>
          <w:b w:val="false"/>
          <w:i w:val="false"/>
          <w:color w:val="000000"/>
          <w:sz w:val="28"/>
        </w:rPr>
        <w:t>
      1. Услуга из справочника.</w:t>
      </w:r>
    </w:p>
    <w:bookmarkEnd w:id="8622"/>
    <w:bookmarkStart w:name="z6576" w:id="8623"/>
    <w:p>
      <w:pPr>
        <w:spacing w:after="0"/>
        <w:ind w:left="0"/>
        <w:jc w:val="both"/>
      </w:pPr>
      <w:r>
        <w:rPr>
          <w:rFonts w:ascii="Times New Roman"/>
          <w:b w:val="false"/>
          <w:i w:val="false"/>
          <w:color w:val="000000"/>
          <w:sz w:val="28"/>
        </w:rPr>
        <w:t>
      2. Вид первичной пробы (если необходимо)</w:t>
      </w:r>
    </w:p>
    <w:bookmarkEnd w:id="8623"/>
    <w:bookmarkStart w:name="z6577" w:id="8624"/>
    <w:p>
      <w:pPr>
        <w:spacing w:after="0"/>
        <w:ind w:left="0"/>
        <w:jc w:val="both"/>
      </w:pPr>
      <w:r>
        <w:rPr>
          <w:rFonts w:ascii="Times New Roman"/>
          <w:b w:val="false"/>
          <w:i w:val="false"/>
          <w:color w:val="000000"/>
          <w:sz w:val="28"/>
        </w:rPr>
        <w:t>
      3. Обследование (если необходимо)</w:t>
      </w:r>
    </w:p>
    <w:bookmarkEnd w:id="8624"/>
    <w:bookmarkStart w:name="z6578" w:id="8625"/>
    <w:p>
      <w:pPr>
        <w:spacing w:after="0"/>
        <w:ind w:left="0"/>
        <w:jc w:val="both"/>
      </w:pPr>
      <w:r>
        <w:rPr>
          <w:rFonts w:ascii="Times New Roman"/>
          <w:b w:val="false"/>
          <w:i w:val="false"/>
          <w:color w:val="000000"/>
          <w:sz w:val="28"/>
        </w:rPr>
        <w:t xml:space="preserve">
      </w:t>
      </w:r>
    </w:p>
    <w:bookmarkEnd w:id="862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9" w:id="8626"/>
    <w:p>
      <w:pPr>
        <w:spacing w:after="0"/>
        <w:ind w:left="0"/>
        <w:jc w:val="both"/>
      </w:pPr>
      <w:r>
        <w:rPr>
          <w:rFonts w:ascii="Times New Roman"/>
          <w:b w:val="false"/>
          <w:i w:val="false"/>
          <w:color w:val="000000"/>
          <w:sz w:val="28"/>
        </w:rPr>
        <w:t>
      первичное</w:t>
      </w:r>
    </w:p>
    <w:bookmarkEnd w:id="8626"/>
    <w:bookmarkStart w:name="z6580" w:id="8627"/>
    <w:p>
      <w:pPr>
        <w:spacing w:after="0"/>
        <w:ind w:left="0"/>
        <w:jc w:val="both"/>
      </w:pPr>
      <w:r>
        <w:rPr>
          <w:rFonts w:ascii="Times New Roman"/>
          <w:b w:val="false"/>
          <w:i w:val="false"/>
          <w:color w:val="000000"/>
          <w:sz w:val="28"/>
        </w:rPr>
        <w:t xml:space="preserve">
      </w:t>
      </w:r>
    </w:p>
    <w:bookmarkEnd w:id="862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1" w:id="8628"/>
    <w:p>
      <w:pPr>
        <w:spacing w:after="0"/>
        <w:ind w:left="0"/>
        <w:jc w:val="both"/>
      </w:pPr>
      <w:r>
        <w:rPr>
          <w:rFonts w:ascii="Times New Roman"/>
          <w:b w:val="false"/>
          <w:i w:val="false"/>
          <w:color w:val="000000"/>
          <w:sz w:val="28"/>
        </w:rPr>
        <w:t>
      повторное</w:t>
      </w:r>
    </w:p>
    <w:bookmarkEnd w:id="8628"/>
    <w:bookmarkStart w:name="z6582" w:id="8629"/>
    <w:p>
      <w:pPr>
        <w:spacing w:after="0"/>
        <w:ind w:left="0"/>
        <w:jc w:val="both"/>
      </w:pPr>
      <w:r>
        <w:rPr>
          <w:rFonts w:ascii="Times New Roman"/>
          <w:b w:val="false"/>
          <w:i w:val="false"/>
          <w:color w:val="000000"/>
          <w:sz w:val="28"/>
        </w:rPr>
        <w:t>
      4. Заказ на исследование (если необходимо):</w:t>
      </w:r>
    </w:p>
    <w:bookmarkEnd w:id="8629"/>
    <w:bookmarkStart w:name="z6583" w:id="8630"/>
    <w:p>
      <w:pPr>
        <w:spacing w:after="0"/>
        <w:ind w:left="0"/>
        <w:jc w:val="both"/>
      </w:pPr>
      <w:r>
        <w:rPr>
          <w:rFonts w:ascii="Times New Roman"/>
          <w:b w:val="false"/>
          <w:i w:val="false"/>
          <w:color w:val="000000"/>
          <w:sz w:val="28"/>
        </w:rPr>
        <w:t xml:space="preserve">
      </w:t>
      </w:r>
    </w:p>
    <w:bookmarkEnd w:id="863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4" w:id="8631"/>
    <w:p>
      <w:pPr>
        <w:spacing w:after="0"/>
        <w:ind w:left="0"/>
        <w:jc w:val="both"/>
      </w:pPr>
      <w:r>
        <w:rPr>
          <w:rFonts w:ascii="Times New Roman"/>
          <w:b w:val="false"/>
          <w:i w:val="false"/>
          <w:color w:val="000000"/>
          <w:sz w:val="28"/>
        </w:rPr>
        <w:t>
      плановое</w:t>
      </w:r>
    </w:p>
    <w:bookmarkEnd w:id="8631"/>
    <w:bookmarkStart w:name="z6585" w:id="8632"/>
    <w:p>
      <w:pPr>
        <w:spacing w:after="0"/>
        <w:ind w:left="0"/>
        <w:jc w:val="both"/>
      </w:pPr>
      <w:r>
        <w:rPr>
          <w:rFonts w:ascii="Times New Roman"/>
          <w:b w:val="false"/>
          <w:i w:val="false"/>
          <w:color w:val="000000"/>
          <w:sz w:val="28"/>
        </w:rPr>
        <w:t xml:space="preserve">
      </w:t>
      </w:r>
    </w:p>
    <w:bookmarkEnd w:id="863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6" w:id="8633"/>
    <w:p>
      <w:pPr>
        <w:spacing w:after="0"/>
        <w:ind w:left="0"/>
        <w:jc w:val="both"/>
      </w:pPr>
      <w:r>
        <w:rPr>
          <w:rFonts w:ascii="Times New Roman"/>
          <w:b w:val="false"/>
          <w:i w:val="false"/>
          <w:color w:val="000000"/>
          <w:sz w:val="28"/>
        </w:rPr>
        <w:t>
      экстренное</w:t>
      </w:r>
    </w:p>
    <w:bookmarkEnd w:id="8633"/>
    <w:bookmarkStart w:name="z6587" w:id="8634"/>
    <w:p>
      <w:pPr>
        <w:spacing w:after="0"/>
        <w:ind w:left="0"/>
        <w:jc w:val="both"/>
      </w:pPr>
      <w:r>
        <w:rPr>
          <w:rFonts w:ascii="Times New Roman"/>
          <w:b w:val="false"/>
          <w:i w:val="false"/>
          <w:color w:val="000000"/>
          <w:sz w:val="28"/>
        </w:rPr>
        <w:t>
      5. Примечание</w:t>
      </w:r>
    </w:p>
    <w:bookmarkEnd w:id="8634"/>
    <w:bookmarkStart w:name="z6588" w:id="8635"/>
    <w:p>
      <w:pPr>
        <w:spacing w:after="0"/>
        <w:ind w:left="0"/>
        <w:jc w:val="both"/>
      </w:pPr>
      <w:r>
        <w:rPr>
          <w:rFonts w:ascii="Times New Roman"/>
          <w:b w:val="false"/>
          <w:i w:val="false"/>
          <w:color w:val="000000"/>
          <w:sz w:val="28"/>
        </w:rPr>
        <w:t>
      6. Материал (если необходимо)</w:t>
      </w:r>
    </w:p>
    <w:bookmarkEnd w:id="8635"/>
    <w:bookmarkStart w:name="z6589" w:id="8636"/>
    <w:p>
      <w:pPr>
        <w:spacing w:after="0"/>
        <w:ind w:left="0"/>
        <w:jc w:val="both"/>
      </w:pPr>
      <w:r>
        <w:rPr>
          <w:rFonts w:ascii="Times New Roman"/>
          <w:b w:val="false"/>
          <w:i w:val="false"/>
          <w:color w:val="000000"/>
          <w:sz w:val="28"/>
        </w:rPr>
        <w:t>
      7. Код обследования по форме № 4 (если необходимо)</w:t>
      </w:r>
    </w:p>
    <w:bookmarkEnd w:id="8636"/>
    <w:bookmarkStart w:name="z6590" w:id="8637"/>
    <w:p>
      <w:pPr>
        <w:spacing w:after="0"/>
        <w:ind w:left="0"/>
        <w:jc w:val="both"/>
      </w:pPr>
      <w:r>
        <w:rPr>
          <w:rFonts w:ascii="Times New Roman"/>
          <w:b w:val="false"/>
          <w:i w:val="false"/>
          <w:color w:val="000000"/>
          <w:sz w:val="28"/>
        </w:rPr>
        <w:t>
      8. Дата взятия образца, время забора (если необходимо)</w:t>
      </w:r>
    </w:p>
    <w:bookmarkEnd w:id="8637"/>
    <w:bookmarkStart w:name="z6591" w:id="8638"/>
    <w:p>
      <w:pPr>
        <w:spacing w:after="0"/>
        <w:ind w:left="0"/>
        <w:jc w:val="both"/>
      </w:pPr>
      <w:r>
        <w:rPr>
          <w:rFonts w:ascii="Times New Roman"/>
          <w:b w:val="false"/>
          <w:i w:val="false"/>
          <w:color w:val="000000"/>
          <w:sz w:val="28"/>
        </w:rPr>
        <w:t>
      9. Дата и время отправки образца (если необходимо)</w:t>
      </w:r>
    </w:p>
    <w:bookmarkEnd w:id="8638"/>
    <w:bookmarkStart w:name="z6592" w:id="8639"/>
    <w:p>
      <w:pPr>
        <w:spacing w:after="0"/>
        <w:ind w:left="0"/>
        <w:jc w:val="both"/>
      </w:pPr>
      <w:r>
        <w:rPr>
          <w:rFonts w:ascii="Times New Roman"/>
          <w:b w:val="false"/>
          <w:i w:val="false"/>
          <w:color w:val="000000"/>
          <w:sz w:val="28"/>
        </w:rPr>
        <w:t>
      Следующие поля заполняются "Казахским научным центром дерматологии и инфекционных заболеваний" и "Национальным научным центром фтизиопульмонологии":</w:t>
      </w:r>
    </w:p>
    <w:bookmarkEnd w:id="8639"/>
    <w:bookmarkStart w:name="z6593" w:id="8640"/>
    <w:p>
      <w:pPr>
        <w:spacing w:after="0"/>
        <w:ind w:left="0"/>
        <w:jc w:val="both"/>
      </w:pPr>
      <w:r>
        <w:rPr>
          <w:rFonts w:ascii="Times New Roman"/>
          <w:b w:val="false"/>
          <w:i w:val="false"/>
          <w:color w:val="000000"/>
          <w:sz w:val="28"/>
        </w:rPr>
        <w:t>
      1. При направлении на индивидуальное исследование образцов крови на маркеры ВИЧ-инфекции, необходимо получить информированное согласие пациента:</w:t>
      </w:r>
    </w:p>
    <w:bookmarkEnd w:id="8640"/>
    <w:bookmarkStart w:name="z6594" w:id="8641"/>
    <w:p>
      <w:pPr>
        <w:spacing w:after="0"/>
        <w:ind w:left="0"/>
        <w:jc w:val="both"/>
      </w:pPr>
      <w:r>
        <w:rPr>
          <w:rFonts w:ascii="Times New Roman"/>
          <w:b w:val="false"/>
          <w:i w:val="false"/>
          <w:color w:val="000000"/>
          <w:sz w:val="28"/>
        </w:rPr>
        <w:t>
      Я, ______________________________________ ____________________ согласен(на) на консультирование и тестирование, и внесение моих персональных данных в электронные информационные ресурсы (ст. 62 Кодекса РК "О здоровье народа и системе здравоохранения" от 7 июля 2020 года № 360-VI ЗРК).</w:t>
      </w:r>
    </w:p>
    <w:bookmarkEnd w:id="8641"/>
    <w:bookmarkStart w:name="z6595" w:id="8642"/>
    <w:p>
      <w:pPr>
        <w:spacing w:after="0"/>
        <w:ind w:left="0"/>
        <w:jc w:val="both"/>
      </w:pPr>
      <w:r>
        <w:rPr>
          <w:rFonts w:ascii="Times New Roman"/>
          <w:b w:val="false"/>
          <w:i w:val="false"/>
          <w:color w:val="000000"/>
          <w:sz w:val="28"/>
        </w:rPr>
        <w:t>
      Дата</w:t>
      </w:r>
    </w:p>
    <w:bookmarkEnd w:id="8642"/>
    <w:bookmarkStart w:name="z6596" w:id="8643"/>
    <w:p>
      <w:pPr>
        <w:spacing w:after="0"/>
        <w:ind w:left="0"/>
        <w:jc w:val="both"/>
      </w:pPr>
      <w:r>
        <w:rPr>
          <w:rFonts w:ascii="Times New Roman"/>
          <w:b w:val="false"/>
          <w:i w:val="false"/>
          <w:color w:val="000000"/>
          <w:sz w:val="28"/>
        </w:rPr>
        <w:t>
      Подпись_______________</w:t>
      </w:r>
    </w:p>
    <w:bookmarkEnd w:id="8643"/>
    <w:bookmarkStart w:name="z6597" w:id="8644"/>
    <w:p>
      <w:pPr>
        <w:spacing w:after="0"/>
        <w:ind w:left="0"/>
        <w:jc w:val="both"/>
      </w:pPr>
      <w:r>
        <w:rPr>
          <w:rFonts w:ascii="Times New Roman"/>
          <w:b w:val="false"/>
          <w:i w:val="false"/>
          <w:color w:val="000000"/>
          <w:sz w:val="28"/>
        </w:rPr>
        <w:t>
      2. При необходимости формировать посписочное направление.</w:t>
      </w:r>
    </w:p>
    <w:bookmarkEnd w:id="8644"/>
    <w:bookmarkStart w:name="z6598" w:id="8645"/>
    <w:p>
      <w:pPr>
        <w:spacing w:after="0"/>
        <w:ind w:left="0"/>
        <w:jc w:val="both"/>
      </w:pPr>
      <w:r>
        <w:rPr>
          <w:rFonts w:ascii="Times New Roman"/>
          <w:b w:val="false"/>
          <w:i w:val="false"/>
          <w:color w:val="000000"/>
          <w:sz w:val="28"/>
        </w:rPr>
        <w:t>
      Следующие поля заполняются только при необходимости их реализациив направлении для уточнения характера направления</w:t>
      </w:r>
    </w:p>
    <w:bookmarkEnd w:id="8645"/>
    <w:bookmarkStart w:name="z6599" w:id="8646"/>
    <w:p>
      <w:pPr>
        <w:spacing w:after="0"/>
        <w:ind w:left="0"/>
        <w:jc w:val="both"/>
      </w:pPr>
      <w:r>
        <w:rPr>
          <w:rFonts w:ascii="Times New Roman"/>
          <w:b w:val="false"/>
          <w:i w:val="false"/>
          <w:color w:val="000000"/>
          <w:sz w:val="28"/>
        </w:rPr>
        <w:t>
      1. Метод типирования (применимо при трансфузии)</w:t>
      </w:r>
    </w:p>
    <w:bookmarkEnd w:id="8646"/>
    <w:bookmarkStart w:name="z6600" w:id="8647"/>
    <w:p>
      <w:pPr>
        <w:spacing w:after="0"/>
        <w:ind w:left="0"/>
        <w:jc w:val="both"/>
      </w:pPr>
      <w:r>
        <w:rPr>
          <w:rFonts w:ascii="Times New Roman"/>
          <w:b w:val="false"/>
          <w:i w:val="false"/>
          <w:color w:val="000000"/>
          <w:sz w:val="28"/>
        </w:rPr>
        <w:t>
      2. Место взятия материала (применимо для цитологических исследований)</w:t>
      </w:r>
    </w:p>
    <w:bookmarkEnd w:id="8647"/>
    <w:bookmarkStart w:name="z6601" w:id="8648"/>
    <w:p>
      <w:pPr>
        <w:spacing w:after="0"/>
        <w:ind w:left="0"/>
        <w:jc w:val="both"/>
      </w:pPr>
      <w:r>
        <w:rPr>
          <w:rFonts w:ascii="Times New Roman"/>
          <w:b w:val="false"/>
          <w:i w:val="false"/>
          <w:color w:val="000000"/>
          <w:sz w:val="28"/>
        </w:rPr>
        <w:t>
      3. Показания к обследованию (применимо для микробиологических исследований)</w:t>
      </w:r>
    </w:p>
    <w:bookmarkEnd w:id="8648"/>
    <w:bookmarkStart w:name="z6602" w:id="8649"/>
    <w:p>
      <w:pPr>
        <w:spacing w:after="0"/>
        <w:ind w:left="0"/>
        <w:jc w:val="both"/>
      </w:pPr>
      <w:r>
        <w:rPr>
          <w:rFonts w:ascii="Times New Roman"/>
          <w:b w:val="false"/>
          <w:i w:val="false"/>
          <w:color w:val="000000"/>
          <w:sz w:val="28"/>
        </w:rPr>
        <w:t>
      4. Применимо при выборе в справочнике услуг патолого-гистологического исследования:</w:t>
      </w:r>
    </w:p>
    <w:bookmarkEnd w:id="8649"/>
    <w:bookmarkStart w:name="z6603" w:id="8650"/>
    <w:p>
      <w:pPr>
        <w:spacing w:after="0"/>
        <w:ind w:left="0"/>
        <w:jc w:val="both"/>
      </w:pPr>
      <w:r>
        <w:rPr>
          <w:rFonts w:ascii="Times New Roman"/>
          <w:b w:val="false"/>
          <w:i w:val="false"/>
          <w:color w:val="000000"/>
          <w:sz w:val="28"/>
        </w:rPr>
        <w:t>
      4.1 Отделение</w:t>
      </w:r>
    </w:p>
    <w:bookmarkEnd w:id="8650"/>
    <w:bookmarkStart w:name="z6604" w:id="8651"/>
    <w:p>
      <w:pPr>
        <w:spacing w:after="0"/>
        <w:ind w:left="0"/>
        <w:jc w:val="both"/>
      </w:pPr>
      <w:r>
        <w:rPr>
          <w:rFonts w:ascii="Times New Roman"/>
          <w:b w:val="false"/>
          <w:i w:val="false"/>
          <w:color w:val="000000"/>
          <w:sz w:val="28"/>
        </w:rPr>
        <w:t>
      4.2 Биопсия</w:t>
      </w:r>
    </w:p>
    <w:bookmarkEnd w:id="8651"/>
    <w:bookmarkStart w:name="z6605" w:id="8652"/>
    <w:p>
      <w:pPr>
        <w:spacing w:after="0"/>
        <w:ind w:left="0"/>
        <w:jc w:val="both"/>
      </w:pPr>
      <w:r>
        <w:rPr>
          <w:rFonts w:ascii="Times New Roman"/>
          <w:b w:val="false"/>
          <w:i w:val="false"/>
          <w:color w:val="000000"/>
          <w:sz w:val="28"/>
        </w:rPr>
        <w:t>
      4.3 При повторной биопсии указать № и дату первичной</w:t>
      </w:r>
    </w:p>
    <w:bookmarkEnd w:id="8652"/>
    <w:bookmarkStart w:name="z6606" w:id="8653"/>
    <w:p>
      <w:pPr>
        <w:spacing w:after="0"/>
        <w:ind w:left="0"/>
        <w:jc w:val="both"/>
      </w:pPr>
      <w:r>
        <w:rPr>
          <w:rFonts w:ascii="Times New Roman"/>
          <w:b w:val="false"/>
          <w:i w:val="false"/>
          <w:color w:val="000000"/>
          <w:sz w:val="28"/>
        </w:rPr>
        <w:t>
      4.4 Дата и вид операции код наименование</w:t>
      </w:r>
    </w:p>
    <w:bookmarkEnd w:id="8653"/>
    <w:bookmarkStart w:name="z6607" w:id="8654"/>
    <w:p>
      <w:pPr>
        <w:spacing w:after="0"/>
        <w:ind w:left="0"/>
        <w:jc w:val="both"/>
      </w:pPr>
      <w:r>
        <w:rPr>
          <w:rFonts w:ascii="Times New Roman"/>
          <w:b w:val="false"/>
          <w:i w:val="false"/>
          <w:color w:val="000000"/>
          <w:sz w:val="28"/>
        </w:rPr>
        <w:t>
      4.5 Маркировка материала, число объектов</w:t>
      </w:r>
    </w:p>
    <w:bookmarkEnd w:id="8654"/>
    <w:bookmarkStart w:name="z6608" w:id="8655"/>
    <w:p>
      <w:pPr>
        <w:spacing w:after="0"/>
        <w:ind w:left="0"/>
        <w:jc w:val="both"/>
      </w:pPr>
      <w:r>
        <w:rPr>
          <w:rFonts w:ascii="Times New Roman"/>
          <w:b w:val="false"/>
          <w:i w:val="false"/>
          <w:color w:val="000000"/>
          <w:sz w:val="28"/>
        </w:rPr>
        <w:t>
      4.6 Клинические данные:</w:t>
      </w:r>
    </w:p>
    <w:bookmarkEnd w:id="8655"/>
    <w:bookmarkStart w:name="z6609" w:id="8656"/>
    <w:p>
      <w:pPr>
        <w:spacing w:after="0"/>
        <w:ind w:left="0"/>
        <w:jc w:val="both"/>
      </w:pPr>
      <w:r>
        <w:rPr>
          <w:rFonts w:ascii="Times New Roman"/>
          <w:b w:val="false"/>
          <w:i w:val="false"/>
          <w:color w:val="000000"/>
          <w:sz w:val="28"/>
        </w:rPr>
        <w:t>
      Продолжительность заболевания, проведенное лечение, при опухолях – точная локализация, темпы роста, размеры, консистенция, отношение к окружающим тканям, метастазы, наличие других опухолевых узлов, специальное лечение; при исследовании лимфоузлов - указать анализ крови, соскобов эндометрия, молочных желез – начало и окончание последней нормальной менструации, характер нарушения менструальной функции, дата начала кровотечения</w:t>
      </w:r>
    </w:p>
    <w:bookmarkEnd w:id="8656"/>
    <w:bookmarkStart w:name="z6610" w:id="8657"/>
    <w:p>
      <w:pPr>
        <w:spacing w:after="0"/>
        <w:ind w:left="0"/>
        <w:jc w:val="both"/>
      </w:pPr>
      <w:r>
        <w:rPr>
          <w:rFonts w:ascii="Times New Roman"/>
          <w:b w:val="false"/>
          <w:i w:val="false"/>
          <w:color w:val="000000"/>
          <w:sz w:val="28"/>
        </w:rPr>
        <w:t>
      5. Применимо при выборе в справочнике услуг на исследование крови на СD- 4, СD-8:</w:t>
      </w:r>
    </w:p>
    <w:bookmarkEnd w:id="8657"/>
    <w:bookmarkStart w:name="z6611" w:id="8658"/>
    <w:p>
      <w:pPr>
        <w:spacing w:after="0"/>
        <w:ind w:left="0"/>
        <w:jc w:val="both"/>
      </w:pPr>
      <w:r>
        <w:rPr>
          <w:rFonts w:ascii="Times New Roman"/>
          <w:b w:val="false"/>
          <w:i w:val="false"/>
          <w:color w:val="000000"/>
          <w:sz w:val="28"/>
        </w:rPr>
        <w:t>
      5.1 Номер иммуноблота</w:t>
      </w:r>
    </w:p>
    <w:bookmarkEnd w:id="8658"/>
    <w:bookmarkStart w:name="z6612" w:id="8659"/>
    <w:p>
      <w:pPr>
        <w:spacing w:after="0"/>
        <w:ind w:left="0"/>
        <w:jc w:val="both"/>
      </w:pPr>
      <w:r>
        <w:rPr>
          <w:rFonts w:ascii="Times New Roman"/>
          <w:b w:val="false"/>
          <w:i w:val="false"/>
          <w:color w:val="000000"/>
          <w:sz w:val="28"/>
        </w:rPr>
        <w:t>
      5.2 Дата начала противовирусной терапии</w:t>
      </w:r>
    </w:p>
    <w:bookmarkEnd w:id="8659"/>
    <w:bookmarkStart w:name="z6613" w:id="8660"/>
    <w:p>
      <w:pPr>
        <w:spacing w:after="0"/>
        <w:ind w:left="0"/>
        <w:jc w:val="both"/>
      </w:pPr>
      <w:r>
        <w:rPr>
          <w:rFonts w:ascii="Times New Roman"/>
          <w:b w:val="false"/>
          <w:i w:val="false"/>
          <w:color w:val="000000"/>
          <w:sz w:val="28"/>
        </w:rPr>
        <w:t>
      6 Применимо при проведении бактериологического исследования патологического материала на туберкулез:</w:t>
      </w:r>
    </w:p>
    <w:bookmarkEnd w:id="8660"/>
    <w:bookmarkStart w:name="z6614" w:id="8661"/>
    <w:p>
      <w:pPr>
        <w:spacing w:after="0"/>
        <w:ind w:left="0"/>
        <w:jc w:val="both"/>
      </w:pPr>
      <w:r>
        <w:rPr>
          <w:rFonts w:ascii="Times New Roman"/>
          <w:b w:val="false"/>
          <w:i w:val="false"/>
          <w:color w:val="000000"/>
          <w:sz w:val="28"/>
        </w:rPr>
        <w:t>
      6.1 Локализация:</w:t>
      </w:r>
    </w:p>
    <w:bookmarkEnd w:id="8661"/>
    <w:bookmarkStart w:name="z6615" w:id="8662"/>
    <w:p>
      <w:pPr>
        <w:spacing w:after="0"/>
        <w:ind w:left="0"/>
        <w:jc w:val="both"/>
      </w:pPr>
      <w:r>
        <w:rPr>
          <w:rFonts w:ascii="Times New Roman"/>
          <w:b w:val="false"/>
          <w:i w:val="false"/>
          <w:color w:val="000000"/>
          <w:sz w:val="28"/>
        </w:rPr>
        <w:t>
      6.2 Причина для исследования:</w:t>
      </w:r>
    </w:p>
    <w:bookmarkEnd w:id="8662"/>
    <w:bookmarkStart w:name="z6616" w:id="8663"/>
    <w:p>
      <w:pPr>
        <w:spacing w:after="0"/>
        <w:ind w:left="0"/>
        <w:jc w:val="both"/>
      </w:pPr>
      <w:r>
        <w:rPr>
          <w:rFonts w:ascii="Times New Roman"/>
          <w:b w:val="false"/>
          <w:i w:val="false"/>
          <w:color w:val="000000"/>
          <w:sz w:val="28"/>
        </w:rPr>
        <w:t>
      6.3 Срок лечения (месяц)</w:t>
      </w:r>
    </w:p>
    <w:bookmarkEnd w:id="8663"/>
    <w:bookmarkStart w:name="z6617" w:id="8664"/>
    <w:p>
      <w:pPr>
        <w:spacing w:after="0"/>
        <w:ind w:left="0"/>
        <w:jc w:val="both"/>
      </w:pPr>
      <w:r>
        <w:rPr>
          <w:rFonts w:ascii="Times New Roman"/>
          <w:b w:val="false"/>
          <w:i w:val="false"/>
          <w:color w:val="000000"/>
          <w:sz w:val="28"/>
        </w:rPr>
        <w:t>
      6.4 Дата сбора патологического материала:</w:t>
      </w:r>
    </w:p>
    <w:bookmarkEnd w:id="8664"/>
    <w:bookmarkStart w:name="z6618" w:id="8665"/>
    <w:p>
      <w:pPr>
        <w:spacing w:after="0"/>
        <w:ind w:left="0"/>
        <w:jc w:val="both"/>
      </w:pPr>
      <w:r>
        <w:rPr>
          <w:rFonts w:ascii="Times New Roman"/>
          <w:b w:val="false"/>
          <w:i w:val="false"/>
          <w:color w:val="000000"/>
          <w:sz w:val="28"/>
        </w:rPr>
        <w:t>
      6.5 Тип больного</w:t>
      </w:r>
    </w:p>
    <w:bookmarkEnd w:id="8665"/>
    <w:bookmarkStart w:name="z6619" w:id="8666"/>
    <w:p>
      <w:pPr>
        <w:spacing w:after="0"/>
        <w:ind w:left="0"/>
        <w:jc w:val="both"/>
      </w:pPr>
      <w:r>
        <w:rPr>
          <w:rFonts w:ascii="Times New Roman"/>
          <w:b w:val="false"/>
          <w:i w:val="false"/>
          <w:color w:val="000000"/>
          <w:sz w:val="28"/>
        </w:rPr>
        <w:t>
      6.6 Категория</w:t>
      </w:r>
    </w:p>
    <w:bookmarkEnd w:id="8666"/>
    <w:bookmarkStart w:name="z6620" w:id="8667"/>
    <w:p>
      <w:pPr>
        <w:spacing w:after="0"/>
        <w:ind w:left="0"/>
        <w:jc w:val="both"/>
      </w:pPr>
      <w:r>
        <w:rPr>
          <w:rFonts w:ascii="Times New Roman"/>
          <w:b w:val="false"/>
          <w:i w:val="false"/>
          <w:color w:val="000000"/>
          <w:sz w:val="28"/>
        </w:rPr>
        <w:t xml:space="preserve">
      </w:t>
      </w:r>
    </w:p>
    <w:bookmarkEnd w:id="866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1" w:id="8668"/>
    <w:p>
      <w:pPr>
        <w:spacing w:after="0"/>
        <w:ind w:left="0"/>
        <w:jc w:val="both"/>
      </w:pPr>
      <w:r>
        <w:rPr>
          <w:rFonts w:ascii="Times New Roman"/>
          <w:b w:val="false"/>
          <w:i w:val="false"/>
          <w:color w:val="000000"/>
          <w:sz w:val="28"/>
        </w:rPr>
        <w:t>
      I</w:t>
      </w:r>
    </w:p>
    <w:bookmarkEnd w:id="8668"/>
    <w:bookmarkStart w:name="z6622" w:id="8669"/>
    <w:p>
      <w:pPr>
        <w:spacing w:after="0"/>
        <w:ind w:left="0"/>
        <w:jc w:val="both"/>
      </w:pPr>
      <w:r>
        <w:rPr>
          <w:rFonts w:ascii="Times New Roman"/>
          <w:b w:val="false"/>
          <w:i w:val="false"/>
          <w:color w:val="000000"/>
          <w:sz w:val="28"/>
        </w:rPr>
        <w:t xml:space="preserve">
      </w:t>
      </w:r>
    </w:p>
    <w:bookmarkEnd w:id="866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3" w:id="8670"/>
    <w:p>
      <w:pPr>
        <w:spacing w:after="0"/>
        <w:ind w:left="0"/>
        <w:jc w:val="both"/>
      </w:pPr>
      <w:r>
        <w:rPr>
          <w:rFonts w:ascii="Times New Roman"/>
          <w:b w:val="false"/>
          <w:i w:val="false"/>
          <w:color w:val="000000"/>
          <w:sz w:val="28"/>
        </w:rPr>
        <w:t>
      IV</w:t>
      </w:r>
    </w:p>
    <w:bookmarkEnd w:id="8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направлению</w:t>
            </w:r>
          </w:p>
        </w:tc>
      </w:tr>
    </w:tbl>
    <w:bookmarkStart w:name="z6625" w:id="8671"/>
    <w:p>
      <w:pPr>
        <w:spacing w:after="0"/>
        <w:ind w:left="0"/>
        <w:jc w:val="left"/>
      </w:pPr>
      <w:r>
        <w:rPr>
          <w:rFonts w:ascii="Times New Roman"/>
          <w:b/>
          <w:i w:val="false"/>
          <w:color w:val="000000"/>
        </w:rPr>
        <w:t xml:space="preserve"> Специальная часть только для формирования направления на госпитализацию или перевод в другой стационар:</w:t>
      </w:r>
    </w:p>
    <w:bookmarkEnd w:id="8671"/>
    <w:bookmarkStart w:name="z6626" w:id="8672"/>
    <w:p>
      <w:pPr>
        <w:spacing w:after="0"/>
        <w:ind w:left="0"/>
        <w:jc w:val="both"/>
      </w:pPr>
      <w:r>
        <w:rPr>
          <w:rFonts w:ascii="Times New Roman"/>
          <w:b w:val="false"/>
          <w:i w:val="false"/>
          <w:color w:val="000000"/>
          <w:sz w:val="28"/>
        </w:rPr>
        <w:t>
      Название МО, в которую направляется пациент (из регистра МО)</w:t>
      </w:r>
    </w:p>
    <w:bookmarkEnd w:id="8672"/>
    <w:bookmarkStart w:name="z6627" w:id="8673"/>
    <w:p>
      <w:pPr>
        <w:spacing w:after="0"/>
        <w:ind w:left="0"/>
        <w:jc w:val="both"/>
      </w:pPr>
      <w:r>
        <w:rPr>
          <w:rFonts w:ascii="Times New Roman"/>
          <w:b w:val="false"/>
          <w:i w:val="false"/>
          <w:color w:val="000000"/>
          <w:sz w:val="28"/>
        </w:rPr>
        <w:t>
      № медицинской карты пациента</w:t>
      </w:r>
    </w:p>
    <w:bookmarkEnd w:id="8673"/>
    <w:bookmarkStart w:name="z6628" w:id="8674"/>
    <w:p>
      <w:pPr>
        <w:spacing w:after="0"/>
        <w:ind w:left="0"/>
        <w:jc w:val="both"/>
      </w:pPr>
      <w:r>
        <w:rPr>
          <w:rFonts w:ascii="Times New Roman"/>
          <w:b w:val="false"/>
          <w:i w:val="false"/>
          <w:color w:val="000000"/>
          <w:sz w:val="28"/>
        </w:rPr>
        <w:t>
      Дата начала лечения</w:t>
      </w:r>
    </w:p>
    <w:bookmarkEnd w:id="8674"/>
    <w:bookmarkStart w:name="z6629" w:id="8675"/>
    <w:p>
      <w:pPr>
        <w:spacing w:after="0"/>
        <w:ind w:left="0"/>
        <w:jc w:val="both"/>
      </w:pPr>
      <w:r>
        <w:rPr>
          <w:rFonts w:ascii="Times New Roman"/>
          <w:b w:val="false"/>
          <w:i w:val="false"/>
          <w:color w:val="000000"/>
          <w:sz w:val="28"/>
        </w:rPr>
        <w:t>
      Список сокращений формы № 097/у "Направление":</w:t>
      </w:r>
    </w:p>
    <w:bookmarkEnd w:id="8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НПЦТ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Научно-производственный центр трансфузиологии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bookmarkStart w:name="z6630" w:id="8676"/>
    <w:p>
      <w:pPr>
        <w:spacing w:after="0"/>
        <w:ind w:left="0"/>
        <w:jc w:val="left"/>
      </w:pPr>
      <w:r>
        <w:rPr>
          <w:rFonts w:ascii="Times New Roman"/>
          <w:b/>
          <w:i w:val="false"/>
          <w:color w:val="000000"/>
        </w:rPr>
        <w:t xml:space="preserve"> Форма № 098/у "Результат № на лабораторное/диагностическое исследование/консультационные услуги"</w:t>
      </w:r>
    </w:p>
    <w:bookmarkEnd w:id="8676"/>
    <w:bookmarkStart w:name="z6631" w:id="8677"/>
    <w:p>
      <w:pPr>
        <w:spacing w:after="0"/>
        <w:ind w:left="0"/>
        <w:jc w:val="both"/>
      </w:pPr>
      <w:r>
        <w:rPr>
          <w:rFonts w:ascii="Times New Roman"/>
          <w:b w:val="false"/>
          <w:i w:val="false"/>
          <w:color w:val="000000"/>
          <w:sz w:val="28"/>
        </w:rPr>
        <w:t>
      1. Наименование и контактные данные лаборатории, выдавшей результаты (из регистра МО)</w:t>
      </w:r>
    </w:p>
    <w:bookmarkEnd w:id="8677"/>
    <w:bookmarkStart w:name="z6632" w:id="8678"/>
    <w:p>
      <w:pPr>
        <w:spacing w:after="0"/>
        <w:ind w:left="0"/>
        <w:jc w:val="both"/>
      </w:pPr>
      <w:r>
        <w:rPr>
          <w:rFonts w:ascii="Times New Roman"/>
          <w:b w:val="false"/>
          <w:i w:val="false"/>
          <w:color w:val="000000"/>
          <w:sz w:val="28"/>
        </w:rPr>
        <w:t>
      2. ИИН пациента / № паспорта (для иностранцев)</w:t>
      </w:r>
    </w:p>
    <w:bookmarkEnd w:id="8678"/>
    <w:bookmarkStart w:name="z6633" w:id="8679"/>
    <w:p>
      <w:pPr>
        <w:spacing w:after="0"/>
        <w:ind w:left="0"/>
        <w:jc w:val="both"/>
      </w:pPr>
      <w:r>
        <w:rPr>
          <w:rFonts w:ascii="Times New Roman"/>
          <w:b w:val="false"/>
          <w:i w:val="false"/>
          <w:color w:val="000000"/>
          <w:sz w:val="28"/>
        </w:rPr>
        <w:t>
      3. Ф.И.О. (при его наличии)</w:t>
      </w:r>
    </w:p>
    <w:bookmarkEnd w:id="8679"/>
    <w:bookmarkStart w:name="z6634" w:id="8680"/>
    <w:p>
      <w:pPr>
        <w:spacing w:after="0"/>
        <w:ind w:left="0"/>
        <w:jc w:val="both"/>
      </w:pPr>
      <w:r>
        <w:rPr>
          <w:rFonts w:ascii="Times New Roman"/>
          <w:b w:val="false"/>
          <w:i w:val="false"/>
          <w:color w:val="000000"/>
          <w:sz w:val="28"/>
        </w:rPr>
        <w:t>
      4. Дата рождения</w:t>
      </w:r>
    </w:p>
    <w:bookmarkEnd w:id="8680"/>
    <w:bookmarkStart w:name="z6635" w:id="8681"/>
    <w:p>
      <w:pPr>
        <w:spacing w:after="0"/>
        <w:ind w:left="0"/>
        <w:jc w:val="both"/>
      </w:pPr>
      <w:r>
        <w:rPr>
          <w:rFonts w:ascii="Times New Roman"/>
          <w:b w:val="false"/>
          <w:i w:val="false"/>
          <w:color w:val="000000"/>
          <w:sz w:val="28"/>
        </w:rPr>
        <w:t>
      5. Пол</w:t>
      </w:r>
    </w:p>
    <w:bookmarkEnd w:id="8681"/>
    <w:bookmarkStart w:name="z6636" w:id="8682"/>
    <w:p>
      <w:pPr>
        <w:spacing w:after="0"/>
        <w:ind w:left="0"/>
        <w:jc w:val="both"/>
      </w:pPr>
      <w:r>
        <w:rPr>
          <w:rFonts w:ascii="Times New Roman"/>
          <w:b w:val="false"/>
          <w:i w:val="false"/>
          <w:color w:val="000000"/>
          <w:sz w:val="28"/>
        </w:rPr>
        <w:t>
      6. Гражданство</w:t>
      </w:r>
    </w:p>
    <w:bookmarkEnd w:id="8682"/>
    <w:bookmarkStart w:name="z6637" w:id="8683"/>
    <w:p>
      <w:pPr>
        <w:spacing w:after="0"/>
        <w:ind w:left="0"/>
        <w:jc w:val="both"/>
      </w:pPr>
      <w:r>
        <w:rPr>
          <w:rFonts w:ascii="Times New Roman"/>
          <w:b w:val="false"/>
          <w:i w:val="false"/>
          <w:color w:val="000000"/>
          <w:sz w:val="28"/>
        </w:rPr>
        <w:t>
      7. Житель</w:t>
      </w:r>
    </w:p>
    <w:bookmarkEnd w:id="8683"/>
    <w:bookmarkStart w:name="z6638" w:id="8684"/>
    <w:p>
      <w:pPr>
        <w:spacing w:after="0"/>
        <w:ind w:left="0"/>
        <w:jc w:val="both"/>
      </w:pPr>
      <w:r>
        <w:rPr>
          <w:rFonts w:ascii="Times New Roman"/>
          <w:b w:val="false"/>
          <w:i w:val="false"/>
          <w:color w:val="000000"/>
          <w:sz w:val="28"/>
        </w:rPr>
        <w:t xml:space="preserve">
      </w:t>
      </w:r>
    </w:p>
    <w:bookmarkEnd w:id="86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9" w:id="8685"/>
    <w:p>
      <w:pPr>
        <w:spacing w:after="0"/>
        <w:ind w:left="0"/>
        <w:jc w:val="both"/>
      </w:pPr>
      <w:r>
        <w:rPr>
          <w:rFonts w:ascii="Times New Roman"/>
          <w:b w:val="false"/>
          <w:i w:val="false"/>
          <w:color w:val="000000"/>
          <w:sz w:val="28"/>
        </w:rPr>
        <w:t>
      города</w:t>
      </w:r>
    </w:p>
    <w:bookmarkEnd w:id="8685"/>
    <w:bookmarkStart w:name="z6640" w:id="8686"/>
    <w:p>
      <w:pPr>
        <w:spacing w:after="0"/>
        <w:ind w:left="0"/>
        <w:jc w:val="both"/>
      </w:pPr>
      <w:r>
        <w:rPr>
          <w:rFonts w:ascii="Times New Roman"/>
          <w:b w:val="false"/>
          <w:i w:val="false"/>
          <w:color w:val="000000"/>
          <w:sz w:val="28"/>
        </w:rPr>
        <w:t xml:space="preserve">
      </w:t>
      </w:r>
    </w:p>
    <w:bookmarkEnd w:id="868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1" w:id="8687"/>
    <w:p>
      <w:pPr>
        <w:spacing w:after="0"/>
        <w:ind w:left="0"/>
        <w:jc w:val="both"/>
      </w:pPr>
      <w:r>
        <w:rPr>
          <w:rFonts w:ascii="Times New Roman"/>
          <w:b w:val="false"/>
          <w:i w:val="false"/>
          <w:color w:val="000000"/>
          <w:sz w:val="28"/>
        </w:rPr>
        <w:t>
      села</w:t>
      </w:r>
    </w:p>
    <w:bookmarkEnd w:id="8687"/>
    <w:bookmarkStart w:name="z6642" w:id="8688"/>
    <w:p>
      <w:pPr>
        <w:spacing w:after="0"/>
        <w:ind w:left="0"/>
        <w:jc w:val="both"/>
      </w:pPr>
      <w:r>
        <w:rPr>
          <w:rFonts w:ascii="Times New Roman"/>
          <w:b w:val="false"/>
          <w:i w:val="false"/>
          <w:color w:val="000000"/>
          <w:sz w:val="28"/>
        </w:rPr>
        <w:t>
      8. Адрес проживания</w:t>
      </w:r>
    </w:p>
    <w:bookmarkEnd w:id="8688"/>
    <w:bookmarkStart w:name="z6643" w:id="8689"/>
    <w:p>
      <w:pPr>
        <w:spacing w:after="0"/>
        <w:ind w:left="0"/>
        <w:jc w:val="both"/>
      </w:pPr>
      <w:r>
        <w:rPr>
          <w:rFonts w:ascii="Times New Roman"/>
          <w:b w:val="false"/>
          <w:i w:val="false"/>
          <w:color w:val="000000"/>
          <w:sz w:val="28"/>
        </w:rPr>
        <w:t>
      9. Наименование направившей МО (из регистра МО)</w:t>
      </w:r>
    </w:p>
    <w:bookmarkEnd w:id="8689"/>
    <w:bookmarkStart w:name="z6644" w:id="8690"/>
    <w:p>
      <w:pPr>
        <w:spacing w:after="0"/>
        <w:ind w:left="0"/>
        <w:jc w:val="both"/>
      </w:pPr>
      <w:r>
        <w:rPr>
          <w:rFonts w:ascii="Times New Roman"/>
          <w:b w:val="false"/>
          <w:i w:val="false"/>
          <w:color w:val="000000"/>
          <w:sz w:val="28"/>
        </w:rPr>
        <w:t>
      10. Кем направлен Ф.И.О. (при его наличии) ID</w:t>
      </w:r>
    </w:p>
    <w:bookmarkEnd w:id="8690"/>
    <w:bookmarkStart w:name="z6645" w:id="8691"/>
    <w:p>
      <w:pPr>
        <w:spacing w:after="0"/>
        <w:ind w:left="0"/>
        <w:jc w:val="both"/>
      </w:pPr>
      <w:r>
        <w:rPr>
          <w:rFonts w:ascii="Times New Roman"/>
          <w:b w:val="false"/>
          <w:i w:val="false"/>
          <w:color w:val="000000"/>
          <w:sz w:val="28"/>
        </w:rPr>
        <w:t>
      11. Должность</w:t>
      </w:r>
    </w:p>
    <w:bookmarkEnd w:id="8691"/>
    <w:bookmarkStart w:name="z6646" w:id="8692"/>
    <w:p>
      <w:pPr>
        <w:spacing w:after="0"/>
        <w:ind w:left="0"/>
        <w:jc w:val="both"/>
      </w:pPr>
      <w:r>
        <w:rPr>
          <w:rFonts w:ascii="Times New Roman"/>
          <w:b w:val="false"/>
          <w:i w:val="false"/>
          <w:color w:val="000000"/>
          <w:sz w:val="28"/>
        </w:rPr>
        <w:t>
      12. Дата и время поступления пробы в лабораторию</w:t>
      </w:r>
    </w:p>
    <w:bookmarkEnd w:id="8692"/>
    <w:bookmarkStart w:name="z6647" w:id="8693"/>
    <w:p>
      <w:pPr>
        <w:spacing w:after="0"/>
        <w:ind w:left="0"/>
        <w:jc w:val="both"/>
      </w:pPr>
      <w:r>
        <w:rPr>
          <w:rFonts w:ascii="Times New Roman"/>
          <w:b w:val="false"/>
          <w:i w:val="false"/>
          <w:color w:val="000000"/>
          <w:sz w:val="28"/>
        </w:rPr>
        <w:t>
      13. Дата и (при необходимости) время забора первичной пробы</w:t>
      </w:r>
    </w:p>
    <w:bookmarkEnd w:id="8693"/>
    <w:bookmarkStart w:name="z6648" w:id="8694"/>
    <w:p>
      <w:pPr>
        <w:spacing w:after="0"/>
        <w:ind w:left="0"/>
        <w:jc w:val="both"/>
      </w:pPr>
      <w:r>
        <w:rPr>
          <w:rFonts w:ascii="Times New Roman"/>
          <w:b w:val="false"/>
          <w:i w:val="false"/>
          <w:color w:val="000000"/>
          <w:sz w:val="28"/>
        </w:rPr>
        <w:t>
      14. Вид первичной пробы, анатомическая локализация места забора (при необходимости)</w:t>
      </w:r>
    </w:p>
    <w:bookmarkEnd w:id="8694"/>
    <w:bookmarkStart w:name="z6649" w:id="8695"/>
    <w:p>
      <w:pPr>
        <w:spacing w:after="0"/>
        <w:ind w:left="0"/>
        <w:jc w:val="both"/>
      </w:pPr>
      <w:r>
        <w:rPr>
          <w:rFonts w:ascii="Times New Roman"/>
          <w:b w:val="false"/>
          <w:i w:val="false"/>
          <w:color w:val="000000"/>
          <w:sz w:val="28"/>
        </w:rPr>
        <w:t>
      15. Перечень выполненных исследований, дата и время выполнения, результаты (для количественных результатов – референсные интервалы и значения принятия клинических решений, описание диагностических исследований, результат проведенных консультаций):</w:t>
      </w:r>
    </w:p>
    <w:bookmarkEnd w:id="8695"/>
    <w:bookmarkStart w:name="z6650" w:id="8696"/>
    <w:p>
      <w:pPr>
        <w:spacing w:after="0"/>
        <w:ind w:left="0"/>
        <w:jc w:val="both"/>
      </w:pPr>
      <w:r>
        <w:rPr>
          <w:rFonts w:ascii="Times New Roman"/>
          <w:b w:val="false"/>
          <w:i w:val="false"/>
          <w:color w:val="000000"/>
          <w:sz w:val="28"/>
        </w:rPr>
        <w:t>
      Из справочника. Результат. (при необходимости добавить строки)</w:t>
      </w:r>
    </w:p>
    <w:bookmarkEnd w:id="8696"/>
    <w:bookmarkStart w:name="z6651" w:id="8697"/>
    <w:p>
      <w:pPr>
        <w:spacing w:after="0"/>
        <w:ind w:left="0"/>
        <w:jc w:val="both"/>
      </w:pPr>
      <w:r>
        <w:rPr>
          <w:rFonts w:ascii="Times New Roman"/>
          <w:b w:val="false"/>
          <w:i w:val="false"/>
          <w:color w:val="000000"/>
          <w:sz w:val="28"/>
        </w:rPr>
        <w:t>
      16. Интерпретация результатов или заключение (при необходимости)</w:t>
      </w:r>
    </w:p>
    <w:bookmarkEnd w:id="8697"/>
    <w:bookmarkStart w:name="z6652" w:id="8698"/>
    <w:p>
      <w:pPr>
        <w:spacing w:after="0"/>
        <w:ind w:left="0"/>
        <w:jc w:val="both"/>
      </w:pPr>
      <w:r>
        <w:rPr>
          <w:rFonts w:ascii="Times New Roman"/>
          <w:b w:val="false"/>
          <w:i w:val="false"/>
          <w:color w:val="000000"/>
          <w:sz w:val="28"/>
        </w:rPr>
        <w:t>
      14.1 Ф.И.О. (при его наличии) и идентификатор специалиста</w:t>
      </w:r>
    </w:p>
    <w:bookmarkEnd w:id="8698"/>
    <w:bookmarkStart w:name="z6653" w:id="8699"/>
    <w:p>
      <w:pPr>
        <w:spacing w:after="0"/>
        <w:ind w:left="0"/>
        <w:jc w:val="both"/>
      </w:pPr>
      <w:r>
        <w:rPr>
          <w:rFonts w:ascii="Times New Roman"/>
          <w:b w:val="false"/>
          <w:i w:val="false"/>
          <w:color w:val="000000"/>
          <w:sz w:val="28"/>
        </w:rPr>
        <w:t>
      17. Комментарии (замечания по качеству проб, отклонения при выполнении процедур исследований)</w:t>
      </w:r>
    </w:p>
    <w:bookmarkEnd w:id="8699"/>
    <w:bookmarkStart w:name="z6654" w:id="8700"/>
    <w:p>
      <w:pPr>
        <w:spacing w:after="0"/>
        <w:ind w:left="0"/>
        <w:jc w:val="both"/>
      </w:pPr>
      <w:r>
        <w:rPr>
          <w:rFonts w:ascii="Times New Roman"/>
          <w:b w:val="false"/>
          <w:i w:val="false"/>
          <w:color w:val="000000"/>
          <w:sz w:val="28"/>
        </w:rPr>
        <w:t>
      18. Ф.И.О. (при его наличии) лиц, выполнивших исследование Ф.И.О. (при его наличии) ID</w:t>
      </w:r>
    </w:p>
    <w:bookmarkEnd w:id="8700"/>
    <w:bookmarkStart w:name="z6655" w:id="8701"/>
    <w:p>
      <w:pPr>
        <w:spacing w:after="0"/>
        <w:ind w:left="0"/>
        <w:jc w:val="both"/>
      </w:pPr>
      <w:r>
        <w:rPr>
          <w:rFonts w:ascii="Times New Roman"/>
          <w:b w:val="false"/>
          <w:i w:val="false"/>
          <w:color w:val="000000"/>
          <w:sz w:val="28"/>
        </w:rPr>
        <w:t>
      19. Дата и время формирования отчета о результатах исследований</w:t>
      </w:r>
    </w:p>
    <w:bookmarkEnd w:id="8701"/>
    <w:bookmarkStart w:name="z6656" w:id="8702"/>
    <w:p>
      <w:pPr>
        <w:spacing w:after="0"/>
        <w:ind w:left="0"/>
        <w:jc w:val="both"/>
      </w:pPr>
      <w:r>
        <w:rPr>
          <w:rFonts w:ascii="Times New Roman"/>
          <w:b w:val="false"/>
          <w:i w:val="false"/>
          <w:color w:val="000000"/>
          <w:sz w:val="28"/>
        </w:rPr>
        <w:t>
      20.* Номер страницы из общего числа страниц (например, 1 из 3, 2 из 3)</w:t>
      </w:r>
    </w:p>
    <w:bookmarkEnd w:id="8702"/>
    <w:bookmarkStart w:name="z6657" w:id="8703"/>
    <w:p>
      <w:pPr>
        <w:spacing w:after="0"/>
        <w:ind w:left="0"/>
        <w:jc w:val="both"/>
      </w:pPr>
      <w:r>
        <w:rPr>
          <w:rFonts w:ascii="Times New Roman"/>
          <w:b w:val="false"/>
          <w:i w:val="false"/>
          <w:color w:val="000000"/>
          <w:sz w:val="28"/>
        </w:rPr>
        <w:t xml:space="preserve">
      </w:t>
      </w:r>
    </w:p>
    <w:bookmarkEnd w:id="870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8" w:id="8704"/>
    <w:p>
      <w:pPr>
        <w:spacing w:after="0"/>
        <w:ind w:left="0"/>
        <w:jc w:val="both"/>
      </w:pPr>
      <w:r>
        <w:rPr>
          <w:rFonts w:ascii="Times New Roman"/>
          <w:b w:val="false"/>
          <w:i w:val="false"/>
          <w:color w:val="000000"/>
          <w:sz w:val="28"/>
        </w:rPr>
        <w:t>
      Список сокращений формы № 098/у "Результат":</w:t>
      </w:r>
    </w:p>
    <w:bookmarkEnd w:id="8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659" w:id="8705"/>
    <w:p>
      <w:pPr>
        <w:spacing w:after="0"/>
        <w:ind w:left="0"/>
        <w:jc w:val="left"/>
      </w:pPr>
      <w:r>
        <w:rPr>
          <w:rFonts w:ascii="Times New Roman"/>
          <w:b/>
          <w:i w:val="false"/>
          <w:color w:val="000000"/>
        </w:rPr>
        <w:t xml:space="preserve"> Форма № 099/у "Результат микробиологического исследования и определения чувствительности выделенных культур к химиотерапевтическим препаратам"20__ года "__" __________________________ дата взятия биоматериала</w:t>
      </w:r>
    </w:p>
    <w:bookmarkEnd w:id="8705"/>
    <w:p>
      <w:pPr>
        <w:spacing w:after="0"/>
        <w:ind w:left="0"/>
        <w:jc w:val="both"/>
      </w:pPr>
      <w:bookmarkStart w:name="z6660" w:id="8706"/>
      <w:r>
        <w:rPr>
          <w:rFonts w:ascii="Times New Roman"/>
          <w:b w:val="false"/>
          <w:i w:val="false"/>
          <w:color w:val="000000"/>
          <w:sz w:val="28"/>
        </w:rPr>
        <w:t xml:space="preserve">
      Фамилия, имя, отчество (при его наличии) ____________________ </w:t>
      </w:r>
    </w:p>
    <w:bookmarkEnd w:id="8706"/>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Организация _________________ отделение _________________________</w:t>
      </w:r>
    </w:p>
    <w:p>
      <w:pPr>
        <w:spacing w:after="0"/>
        <w:ind w:left="0"/>
        <w:jc w:val="both"/>
      </w:pPr>
      <w:r>
        <w:rPr>
          <w:rFonts w:ascii="Times New Roman"/>
          <w:b w:val="false"/>
          <w:i w:val="false"/>
          <w:color w:val="000000"/>
          <w:sz w:val="28"/>
        </w:rPr>
        <w:t>палата _________ участок _________________________________________</w:t>
      </w:r>
    </w:p>
    <w:p>
      <w:pPr>
        <w:spacing w:after="0"/>
        <w:ind w:left="0"/>
        <w:jc w:val="both"/>
      </w:pPr>
      <w:r>
        <w:rPr>
          <w:rFonts w:ascii="Times New Roman"/>
          <w:b w:val="false"/>
          <w:i w:val="false"/>
          <w:color w:val="000000"/>
          <w:sz w:val="28"/>
        </w:rPr>
        <w:t>медицинская карта № ___________________________________________</w:t>
      </w:r>
    </w:p>
    <w:p>
      <w:pPr>
        <w:spacing w:after="0"/>
        <w:ind w:left="0"/>
        <w:jc w:val="both"/>
      </w:pPr>
      <w:r>
        <w:rPr>
          <w:rFonts w:ascii="Times New Roman"/>
          <w:b w:val="false"/>
          <w:i w:val="false"/>
          <w:color w:val="000000"/>
          <w:sz w:val="28"/>
        </w:rPr>
        <w:t>При исследовании ______________________________________________</w:t>
      </w:r>
    </w:p>
    <w:p>
      <w:pPr>
        <w:spacing w:after="0"/>
        <w:ind w:left="0"/>
        <w:jc w:val="both"/>
      </w:pPr>
      <w:r>
        <w:rPr>
          <w:rFonts w:ascii="Times New Roman"/>
          <w:b w:val="false"/>
          <w:i w:val="false"/>
          <w:color w:val="000000"/>
          <w:sz w:val="28"/>
        </w:rPr>
        <w:t xml:space="preserve">                               (указать материал)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препаратов с учетом их наличия в ЛПУ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6661" w:id="8707"/>
    <w:p>
      <w:pPr>
        <w:spacing w:after="0"/>
        <w:ind w:left="0"/>
        <w:jc w:val="both"/>
      </w:pPr>
      <w:r>
        <w:rPr>
          <w:rFonts w:ascii="Times New Roman"/>
          <w:b w:val="false"/>
          <w:i w:val="false"/>
          <w:color w:val="000000"/>
          <w:sz w:val="28"/>
        </w:rPr>
        <w:t>
      продолжение таблицы</w:t>
      </w:r>
    </w:p>
    <w:bookmarkEnd w:id="8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 микроорганизмов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2" w:id="8708"/>
    <w:p>
      <w:pPr>
        <w:spacing w:after="0"/>
        <w:ind w:left="0"/>
        <w:jc w:val="both"/>
      </w:pPr>
      <w:r>
        <w:rPr>
          <w:rFonts w:ascii="Times New Roman"/>
          <w:b w:val="false"/>
          <w:i w:val="false"/>
          <w:color w:val="000000"/>
          <w:sz w:val="28"/>
        </w:rPr>
        <w:t>
      20__ года Подпись ____________________</w:t>
      </w:r>
    </w:p>
    <w:bookmarkEnd w:id="8708"/>
    <w:bookmarkStart w:name="z6663" w:id="8709"/>
    <w:p>
      <w:pPr>
        <w:spacing w:after="0"/>
        <w:ind w:left="0"/>
        <w:jc w:val="both"/>
      </w:pPr>
      <w:r>
        <w:rPr>
          <w:rFonts w:ascii="Times New Roman"/>
          <w:b w:val="false"/>
          <w:i w:val="false"/>
          <w:color w:val="000000"/>
          <w:sz w:val="28"/>
        </w:rPr>
        <w:t>
      *Результат отметить: при использовании метода дисков- знаком "+", при использовании метода разведений - указанием минимальной ингибирующей концентрации МИК (мкг/мл)</w:t>
      </w:r>
    </w:p>
    <w:bookmarkEnd w:id="8709"/>
    <w:bookmarkStart w:name="z6664" w:id="8710"/>
    <w:p>
      <w:pPr>
        <w:spacing w:after="0"/>
        <w:ind w:left="0"/>
        <w:jc w:val="left"/>
      </w:pPr>
      <w:r>
        <w:rPr>
          <w:rFonts w:ascii="Times New Roman"/>
          <w:b/>
          <w:i w:val="false"/>
          <w:color w:val="000000"/>
        </w:rPr>
        <w:t xml:space="preserve"> Форма № 100/у "Журнал контроля посуды и питательных сред"</w:t>
      </w:r>
    </w:p>
    <w:bookmarkEnd w:id="8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5" w:id="8711"/>
    <w:p>
      <w:pPr>
        <w:spacing w:after="0"/>
        <w:ind w:left="0"/>
        <w:jc w:val="left"/>
      </w:pPr>
      <w:r>
        <w:rPr>
          <w:rFonts w:ascii="Times New Roman"/>
          <w:b/>
          <w:i w:val="false"/>
          <w:color w:val="000000"/>
        </w:rPr>
        <w:t xml:space="preserve"> Форма № 101/у "Рабочий журнал микробиологических исследований пищевых отравлений"</w:t>
      </w:r>
    </w:p>
    <w:bookmarkEnd w:id="8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 пробы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анаэробные и факультативные микроорганизмы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протея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сальмонеллы, шигеллы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стафилококк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энтерококк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cereus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6" w:id="8712"/>
    <w:p>
      <w:pPr>
        <w:spacing w:after="0"/>
        <w:ind w:left="0"/>
        <w:jc w:val="left"/>
      </w:pPr>
      <w:r>
        <w:rPr>
          <w:rFonts w:ascii="Times New Roman"/>
          <w:b/>
          <w:i w:val="false"/>
          <w:color w:val="000000"/>
        </w:rPr>
        <w:t xml:space="preserve"> Форма № 102/у "Журнал микробиологических исследовании на микрофлору и чувствительность к антибиотикам"</w:t>
      </w:r>
    </w:p>
    <w:bookmarkEnd w:id="8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роста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Рессель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 Чистовича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7" w:id="8713"/>
    <w:p>
      <w:pPr>
        <w:spacing w:after="0"/>
        <w:ind w:left="0"/>
        <w:jc w:val="both"/>
      </w:pPr>
      <w:r>
        <w:rPr>
          <w:rFonts w:ascii="Times New Roman"/>
          <w:b w:val="false"/>
          <w:i w:val="false"/>
          <w:color w:val="000000"/>
          <w:sz w:val="28"/>
        </w:rPr>
        <w:t>
      Продолжение таблицы</w:t>
      </w:r>
    </w:p>
    <w:bookmarkEnd w:id="8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исследовании к а/биот.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сүтМолоко стерильн.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Агаровый косяк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Солевой бульон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Желчный буль.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 бульон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Ацетатная среда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8" w:id="8714"/>
    <w:p>
      <w:pPr>
        <w:spacing w:after="0"/>
        <w:ind w:left="0"/>
        <w:jc w:val="left"/>
      </w:pPr>
      <w:r>
        <w:rPr>
          <w:rFonts w:ascii="Times New Roman"/>
          <w:b/>
          <w:i w:val="false"/>
          <w:color w:val="000000"/>
        </w:rPr>
        <w:t xml:space="preserve"> Форма № 103/у "Журнал микробиологических исследований крови на стерильность"</w:t>
      </w:r>
    </w:p>
    <w:bookmarkEnd w:id="8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наличии)адрес, место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заболевания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9" w:id="8715"/>
    <w:p>
      <w:pPr>
        <w:spacing w:after="0"/>
        <w:ind w:left="0"/>
        <w:jc w:val="both"/>
      </w:pPr>
      <w:r>
        <w:rPr>
          <w:rFonts w:ascii="Times New Roman"/>
          <w:b w:val="false"/>
          <w:i w:val="false"/>
          <w:color w:val="000000"/>
          <w:sz w:val="28"/>
        </w:rPr>
        <w:t>
      Продолжение таблицы</w:t>
      </w:r>
    </w:p>
    <w:bookmarkEnd w:id="8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0" w:id="8716"/>
    <w:p>
      <w:pPr>
        <w:spacing w:after="0"/>
        <w:ind w:left="0"/>
        <w:jc w:val="left"/>
      </w:pPr>
      <w:r>
        <w:rPr>
          <w:rFonts w:ascii="Times New Roman"/>
          <w:b/>
          <w:i w:val="false"/>
          <w:color w:val="000000"/>
        </w:rPr>
        <w:t xml:space="preserve"> Форма № 104/у "Форма учета лабораторных и диагностических исследований"</w:t>
      </w:r>
    </w:p>
    <w:bookmarkEnd w:id="8716"/>
    <w:bookmarkStart w:name="z6671" w:id="8717"/>
    <w:p>
      <w:pPr>
        <w:spacing w:after="0"/>
        <w:ind w:left="0"/>
        <w:jc w:val="both"/>
      </w:pPr>
      <w:r>
        <w:rPr>
          <w:rFonts w:ascii="Times New Roman"/>
          <w:b w:val="false"/>
          <w:i w:val="false"/>
          <w:color w:val="000000"/>
          <w:sz w:val="28"/>
        </w:rPr>
        <w:t>
      1. Дата и время</w:t>
      </w:r>
    </w:p>
    <w:bookmarkEnd w:id="8717"/>
    <w:bookmarkStart w:name="z6672" w:id="8718"/>
    <w:p>
      <w:pPr>
        <w:spacing w:after="0"/>
        <w:ind w:left="0"/>
        <w:jc w:val="both"/>
      </w:pPr>
      <w:r>
        <w:rPr>
          <w:rFonts w:ascii="Times New Roman"/>
          <w:b w:val="false"/>
          <w:i w:val="false"/>
          <w:color w:val="000000"/>
          <w:sz w:val="28"/>
        </w:rPr>
        <w:t>
      2. Индивидуальный идентификационный номер</w:t>
      </w:r>
    </w:p>
    <w:bookmarkEnd w:id="8718"/>
    <w:bookmarkStart w:name="z6673" w:id="8719"/>
    <w:p>
      <w:pPr>
        <w:spacing w:after="0"/>
        <w:ind w:left="0"/>
        <w:jc w:val="both"/>
      </w:pPr>
      <w:r>
        <w:rPr>
          <w:rFonts w:ascii="Times New Roman"/>
          <w:b w:val="false"/>
          <w:i w:val="false"/>
          <w:color w:val="000000"/>
          <w:sz w:val="28"/>
        </w:rPr>
        <w:t>
      3. Фамилия, имя, отчество (при его наличии)</w:t>
      </w:r>
    </w:p>
    <w:bookmarkEnd w:id="8719"/>
    <w:bookmarkStart w:name="z6674" w:id="8720"/>
    <w:p>
      <w:pPr>
        <w:spacing w:after="0"/>
        <w:ind w:left="0"/>
        <w:jc w:val="both"/>
      </w:pPr>
      <w:r>
        <w:rPr>
          <w:rFonts w:ascii="Times New Roman"/>
          <w:b w:val="false"/>
          <w:i w:val="false"/>
          <w:color w:val="000000"/>
          <w:sz w:val="28"/>
        </w:rPr>
        <w:t>
      4. Дата рождения</w:t>
      </w:r>
    </w:p>
    <w:bookmarkEnd w:id="8720"/>
    <w:bookmarkStart w:name="z6675" w:id="8721"/>
    <w:p>
      <w:pPr>
        <w:spacing w:after="0"/>
        <w:ind w:left="0"/>
        <w:jc w:val="both"/>
      </w:pPr>
      <w:r>
        <w:rPr>
          <w:rFonts w:ascii="Times New Roman"/>
          <w:b w:val="false"/>
          <w:i w:val="false"/>
          <w:color w:val="000000"/>
          <w:sz w:val="28"/>
        </w:rPr>
        <w:t>
      5. Пол</w:t>
      </w:r>
    </w:p>
    <w:bookmarkEnd w:id="8721"/>
    <w:bookmarkStart w:name="z6676" w:id="8722"/>
    <w:p>
      <w:pPr>
        <w:spacing w:after="0"/>
        <w:ind w:left="0"/>
        <w:jc w:val="both"/>
      </w:pPr>
      <w:r>
        <w:rPr>
          <w:rFonts w:ascii="Times New Roman"/>
          <w:b w:val="false"/>
          <w:i w:val="false"/>
          <w:color w:val="000000"/>
          <w:sz w:val="28"/>
        </w:rPr>
        <w:t>
      6. Категория по оплате</w:t>
      </w:r>
    </w:p>
    <w:bookmarkEnd w:id="8722"/>
    <w:bookmarkStart w:name="z6677" w:id="8723"/>
    <w:p>
      <w:pPr>
        <w:spacing w:after="0"/>
        <w:ind w:left="0"/>
        <w:jc w:val="both"/>
      </w:pPr>
      <w:r>
        <w:rPr>
          <w:rFonts w:ascii="Times New Roman"/>
          <w:b w:val="false"/>
          <w:i w:val="false"/>
          <w:color w:val="000000"/>
          <w:sz w:val="28"/>
        </w:rPr>
        <w:t>
      7. Идентификатор отделения (применимо при лаборатории в структуре МО)</w:t>
      </w:r>
    </w:p>
    <w:bookmarkEnd w:id="8723"/>
    <w:bookmarkStart w:name="z6678" w:id="8724"/>
    <w:p>
      <w:pPr>
        <w:spacing w:after="0"/>
        <w:ind w:left="0"/>
        <w:jc w:val="both"/>
      </w:pPr>
      <w:r>
        <w:rPr>
          <w:rFonts w:ascii="Times New Roman"/>
          <w:b w:val="false"/>
          <w:i w:val="false"/>
          <w:color w:val="000000"/>
          <w:sz w:val="28"/>
        </w:rPr>
        <w:t>
      8. Номер медицинской карты амбулаторного или стационарного пациента (применимо при лаборатории в структуре МО)</w:t>
      </w:r>
    </w:p>
    <w:bookmarkEnd w:id="8724"/>
    <w:bookmarkStart w:name="z6679" w:id="8725"/>
    <w:p>
      <w:pPr>
        <w:spacing w:after="0"/>
        <w:ind w:left="0"/>
        <w:jc w:val="both"/>
      </w:pPr>
      <w:r>
        <w:rPr>
          <w:rFonts w:ascii="Times New Roman"/>
          <w:b w:val="false"/>
          <w:i w:val="false"/>
          <w:color w:val="000000"/>
          <w:sz w:val="28"/>
        </w:rPr>
        <w:t>
      9. Идентификатор направившей МО (применимо для лабораторий вне МО)</w:t>
      </w:r>
    </w:p>
    <w:bookmarkEnd w:id="8725"/>
    <w:bookmarkStart w:name="z6680" w:id="8726"/>
    <w:p>
      <w:pPr>
        <w:spacing w:after="0"/>
        <w:ind w:left="0"/>
        <w:jc w:val="both"/>
      </w:pPr>
      <w:r>
        <w:rPr>
          <w:rFonts w:ascii="Times New Roman"/>
          <w:b w:val="false"/>
          <w:i w:val="false"/>
          <w:color w:val="000000"/>
          <w:sz w:val="28"/>
        </w:rPr>
        <w:t>
      10. № направления</w:t>
      </w:r>
    </w:p>
    <w:bookmarkEnd w:id="8726"/>
    <w:bookmarkStart w:name="z6681" w:id="8727"/>
    <w:p>
      <w:pPr>
        <w:spacing w:after="0"/>
        <w:ind w:left="0"/>
        <w:jc w:val="both"/>
      </w:pPr>
      <w:r>
        <w:rPr>
          <w:rFonts w:ascii="Times New Roman"/>
          <w:b w:val="false"/>
          <w:i w:val="false"/>
          <w:color w:val="000000"/>
          <w:sz w:val="28"/>
        </w:rPr>
        <w:t>
      11. Дата поступления материала</w:t>
      </w:r>
    </w:p>
    <w:bookmarkEnd w:id="8727"/>
    <w:bookmarkStart w:name="z6682" w:id="8728"/>
    <w:p>
      <w:pPr>
        <w:spacing w:after="0"/>
        <w:ind w:left="0"/>
        <w:jc w:val="both"/>
      </w:pPr>
      <w:r>
        <w:rPr>
          <w:rFonts w:ascii="Times New Roman"/>
          <w:b w:val="false"/>
          <w:i w:val="false"/>
          <w:color w:val="000000"/>
          <w:sz w:val="28"/>
        </w:rPr>
        <w:t>
      12. Диагноз</w:t>
      </w:r>
    </w:p>
    <w:bookmarkEnd w:id="8728"/>
    <w:bookmarkStart w:name="z6683" w:id="8729"/>
    <w:p>
      <w:pPr>
        <w:spacing w:after="0"/>
        <w:ind w:left="0"/>
        <w:jc w:val="both"/>
      </w:pPr>
      <w:r>
        <w:rPr>
          <w:rFonts w:ascii="Times New Roman"/>
          <w:b w:val="false"/>
          <w:i w:val="false"/>
          <w:color w:val="000000"/>
          <w:sz w:val="28"/>
        </w:rPr>
        <w:t>
      13. Исследуемый материал</w:t>
      </w:r>
    </w:p>
    <w:bookmarkEnd w:id="8729"/>
    <w:bookmarkStart w:name="z6684" w:id="8730"/>
    <w:p>
      <w:pPr>
        <w:spacing w:after="0"/>
        <w:ind w:left="0"/>
        <w:jc w:val="both"/>
      </w:pPr>
      <w:r>
        <w:rPr>
          <w:rFonts w:ascii="Times New Roman"/>
          <w:b w:val="false"/>
          <w:i w:val="false"/>
          <w:color w:val="000000"/>
          <w:sz w:val="28"/>
        </w:rPr>
        <w:t>
      14. Категория услуги</w:t>
      </w:r>
    </w:p>
    <w:bookmarkEnd w:id="8730"/>
    <w:bookmarkStart w:name="z6685" w:id="8731"/>
    <w:p>
      <w:pPr>
        <w:spacing w:after="0"/>
        <w:ind w:left="0"/>
        <w:jc w:val="both"/>
      </w:pPr>
      <w:r>
        <w:rPr>
          <w:rFonts w:ascii="Times New Roman"/>
          <w:b w:val="false"/>
          <w:i w:val="false"/>
          <w:color w:val="000000"/>
          <w:sz w:val="28"/>
        </w:rPr>
        <w:t>
      15. Наименование услуги</w:t>
      </w:r>
    </w:p>
    <w:bookmarkEnd w:id="8731"/>
    <w:bookmarkStart w:name="z6686" w:id="8732"/>
    <w:p>
      <w:pPr>
        <w:spacing w:after="0"/>
        <w:ind w:left="0"/>
        <w:jc w:val="both"/>
      </w:pPr>
      <w:r>
        <w:rPr>
          <w:rFonts w:ascii="Times New Roman"/>
          <w:b w:val="false"/>
          <w:i w:val="false"/>
          <w:color w:val="000000"/>
          <w:sz w:val="28"/>
        </w:rPr>
        <w:t>
      16. ID сотрудника, выполнившего исследование</w:t>
      </w:r>
    </w:p>
    <w:bookmarkEnd w:id="8732"/>
    <w:bookmarkStart w:name="z6687" w:id="8733"/>
    <w:p>
      <w:pPr>
        <w:spacing w:after="0"/>
        <w:ind w:left="0"/>
        <w:jc w:val="left"/>
      </w:pPr>
      <w:r>
        <w:rPr>
          <w:rFonts w:ascii="Times New Roman"/>
          <w:b/>
          <w:i w:val="false"/>
          <w:color w:val="000000"/>
        </w:rPr>
        <w:t xml:space="preserve"> Форма № 105/у "Журнал регистрации микробиологических исследований смывов"</w:t>
      </w:r>
    </w:p>
    <w:bookmarkEnd w:id="8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забора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УПФ (условно патогенная флора)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ПМФ (патогенная микрофлора)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8" w:id="8734"/>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End w:id="8734"/>
    <w:bookmarkStart w:name="z6689" w:id="8735"/>
    <w:p>
      <w:pPr>
        <w:spacing w:after="0"/>
        <w:ind w:left="0"/>
        <w:jc w:val="left"/>
      </w:pPr>
      <w:r>
        <w:rPr>
          <w:rFonts w:ascii="Times New Roman"/>
          <w:b/>
          <w:i w:val="false"/>
          <w:color w:val="000000"/>
        </w:rPr>
        <w:t xml:space="preserve"> Форма № 106/у "Журнал пересева токсигенной культуры дифтерии"</w:t>
      </w:r>
    </w:p>
    <w:bookmarkEnd w:id="8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колонии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0" w:id="8736"/>
    <w:p>
      <w:pPr>
        <w:spacing w:after="0"/>
        <w:ind w:left="0"/>
        <w:jc w:val="left"/>
      </w:pPr>
      <w:r>
        <w:rPr>
          <w:rFonts w:ascii="Times New Roman"/>
          <w:b/>
          <w:i w:val="false"/>
          <w:color w:val="000000"/>
        </w:rPr>
        <w:t xml:space="preserve">                    Форма № 107/у "Журнал движения первичной пробы"</w:t>
      </w:r>
    </w:p>
    <w:bookmarkEnd w:id="8736"/>
    <w:p>
      <w:pPr>
        <w:spacing w:after="0"/>
        <w:ind w:left="0"/>
        <w:jc w:val="both"/>
      </w:pPr>
      <w:bookmarkStart w:name="z6691" w:id="8737"/>
      <w:r>
        <w:rPr>
          <w:rFonts w:ascii="Times New Roman"/>
          <w:b w:val="false"/>
          <w:i w:val="false"/>
          <w:color w:val="000000"/>
          <w:sz w:val="28"/>
        </w:rPr>
        <w:t xml:space="preserve">
      ____________________________________________________________________ </w:t>
      </w:r>
    </w:p>
    <w:bookmarkEnd w:id="873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(название анализов) </w:t>
      </w:r>
    </w:p>
    <w:p>
      <w:pPr>
        <w:spacing w:after="0"/>
        <w:ind w:left="0"/>
        <w:jc w:val="both"/>
      </w:pPr>
      <w:r>
        <w:rPr>
          <w:rFonts w:ascii="Times New Roman"/>
          <w:b w:val="false"/>
          <w:i w:val="false"/>
          <w:color w:val="000000"/>
          <w:sz w:val="28"/>
        </w:rPr>
        <w:t xml:space="preserve">Начат 20 ___ года "____"______________ окончен 20_____ года "____"______ </w:t>
      </w:r>
    </w:p>
    <w:p>
      <w:pPr>
        <w:spacing w:after="0"/>
        <w:ind w:left="0"/>
        <w:jc w:val="both"/>
      </w:pPr>
      <w:r>
        <w:rPr>
          <w:rFonts w:ascii="Times New Roman"/>
          <w:b w:val="false"/>
          <w:i w:val="false"/>
          <w:color w:val="000000"/>
          <w:sz w:val="28"/>
        </w:rPr>
        <w:t>Идентификатор подписей сотрудников ответственных за прием и передачу биоматериала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 (количество фактически сданного биоматериала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3" w:id="8738"/>
    <w:p>
      <w:pPr>
        <w:spacing w:after="0"/>
        <w:ind w:left="0"/>
        <w:jc w:val="both"/>
      </w:pPr>
      <w:r>
        <w:rPr>
          <w:rFonts w:ascii="Times New Roman"/>
          <w:b w:val="false"/>
          <w:i w:val="false"/>
          <w:color w:val="000000"/>
          <w:sz w:val="28"/>
        </w:rPr>
        <w:t>
      Продолжение табицы</w:t>
      </w:r>
    </w:p>
    <w:bookmarkEnd w:id="8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тапсырылған биоматериал саны (количество фактически сданного биоматериала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крови, а/ти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 соскоб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 чистоты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4" w:id="8739"/>
    <w:p>
      <w:pPr>
        <w:spacing w:after="0"/>
        <w:ind w:left="0"/>
        <w:jc w:val="both"/>
      </w:pPr>
      <w:r>
        <w:rPr>
          <w:rFonts w:ascii="Times New Roman"/>
          <w:b w:val="false"/>
          <w:i w:val="false"/>
          <w:color w:val="000000"/>
          <w:sz w:val="28"/>
        </w:rPr>
        <w:t>
      Продолжение таблицы</w:t>
      </w:r>
    </w:p>
    <w:bookmarkEnd w:id="8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(сдал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қабылдады(принял )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5" w:id="8740"/>
    <w:p>
      <w:pPr>
        <w:spacing w:after="0"/>
        <w:ind w:left="0"/>
        <w:jc w:val="left"/>
      </w:pPr>
      <w:r>
        <w:rPr>
          <w:rFonts w:ascii="Times New Roman"/>
          <w:b/>
          <w:i w:val="false"/>
          <w:color w:val="000000"/>
        </w:rPr>
        <w:t xml:space="preserve"> Форма № 108/у "Журнал учета несоответствий и принятых корректирующих мер"</w:t>
      </w:r>
    </w:p>
    <w:bookmarkEnd w:id="8740"/>
    <w:p>
      <w:pPr>
        <w:spacing w:after="0"/>
        <w:ind w:left="0"/>
        <w:jc w:val="both"/>
      </w:pPr>
      <w:bookmarkStart w:name="z6696" w:id="8741"/>
      <w:r>
        <w:rPr>
          <w:rFonts w:ascii="Times New Roman"/>
          <w:b w:val="false"/>
          <w:i w:val="false"/>
          <w:color w:val="000000"/>
          <w:sz w:val="28"/>
        </w:rPr>
        <w:t>
      __________________________________________________________________________</w:t>
      </w:r>
    </w:p>
    <w:bookmarkEnd w:id="8741"/>
    <w:p>
      <w:pPr>
        <w:spacing w:after="0"/>
        <w:ind w:left="0"/>
        <w:jc w:val="both"/>
      </w:pPr>
      <w:r>
        <w:rPr>
          <w:rFonts w:ascii="Times New Roman"/>
          <w:b w:val="false"/>
          <w:i w:val="false"/>
          <w:color w:val="000000"/>
          <w:sz w:val="28"/>
        </w:rPr>
        <w:t xml:space="preserve">                         (название анализов) </w:t>
      </w:r>
    </w:p>
    <w:p>
      <w:pPr>
        <w:spacing w:after="0"/>
        <w:ind w:left="0"/>
        <w:jc w:val="both"/>
      </w:pPr>
      <w:r>
        <w:rPr>
          <w:rFonts w:ascii="Times New Roman"/>
          <w:b w:val="false"/>
          <w:i w:val="false"/>
          <w:color w:val="000000"/>
          <w:sz w:val="28"/>
        </w:rPr>
        <w:t xml:space="preserve">Начат 20 ___ года "____" _________ окончен 20_____ года "____" _______ </w:t>
      </w:r>
    </w:p>
    <w:p>
      <w:pPr>
        <w:spacing w:after="0"/>
        <w:ind w:left="0"/>
        <w:jc w:val="both"/>
      </w:pPr>
      <w:r>
        <w:rPr>
          <w:rFonts w:ascii="Times New Roman"/>
          <w:b w:val="false"/>
          <w:i w:val="false"/>
          <w:color w:val="000000"/>
          <w:sz w:val="28"/>
        </w:rPr>
        <w:t>Идентификатор подписей сотрудников ответственных за ведение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несоответствия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 по устранению несоответствия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корректирующие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результат эффективности принятых 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8" w:id="8742"/>
    <w:p>
      <w:pPr>
        <w:spacing w:after="0"/>
        <w:ind w:left="0"/>
        <w:jc w:val="left"/>
      </w:pPr>
      <w:r>
        <w:rPr>
          <w:rFonts w:ascii="Times New Roman"/>
          <w:b/>
          <w:i w:val="false"/>
          <w:color w:val="000000"/>
        </w:rPr>
        <w:t xml:space="preserve">                    Форма №109/у "Журнал выявления и передачи тревожно – критических величин"</w:t>
      </w:r>
    </w:p>
    <w:bookmarkEnd w:id="8742"/>
    <w:p>
      <w:pPr>
        <w:spacing w:after="0"/>
        <w:ind w:left="0"/>
        <w:jc w:val="both"/>
      </w:pPr>
      <w:bookmarkStart w:name="z6699" w:id="8743"/>
      <w:r>
        <w:rPr>
          <w:rFonts w:ascii="Times New Roman"/>
          <w:b w:val="false"/>
          <w:i w:val="false"/>
          <w:color w:val="000000"/>
          <w:sz w:val="28"/>
        </w:rPr>
        <w:t xml:space="preserve">
      ____________________________________________________________________________ </w:t>
      </w:r>
    </w:p>
    <w:bookmarkEnd w:id="8743"/>
    <w:p>
      <w:pPr>
        <w:spacing w:after="0"/>
        <w:ind w:left="0"/>
        <w:jc w:val="both"/>
      </w:pPr>
      <w:r>
        <w:rPr>
          <w:rFonts w:ascii="Times New Roman"/>
          <w:b w:val="false"/>
          <w:i w:val="false"/>
          <w:color w:val="000000"/>
          <w:sz w:val="28"/>
        </w:rPr>
        <w:t xml:space="preserve">                         (название анализов)</w:t>
      </w:r>
    </w:p>
    <w:p>
      <w:pPr>
        <w:spacing w:after="0"/>
        <w:ind w:left="0"/>
        <w:jc w:val="both"/>
      </w:pPr>
      <w:r>
        <w:rPr>
          <w:rFonts w:ascii="Times New Roman"/>
          <w:b w:val="false"/>
          <w:i w:val="false"/>
          <w:color w:val="000000"/>
          <w:sz w:val="28"/>
        </w:rPr>
        <w:t xml:space="preserve">Начат 20 ___ года "____"__________ окончен 20_____ года "____"_______ </w:t>
      </w:r>
    </w:p>
    <w:p>
      <w:pPr>
        <w:spacing w:after="0"/>
        <w:ind w:left="0"/>
        <w:jc w:val="both"/>
      </w:pPr>
      <w:r>
        <w:rPr>
          <w:rFonts w:ascii="Times New Roman"/>
          <w:b w:val="false"/>
          <w:i w:val="false"/>
          <w:color w:val="000000"/>
          <w:sz w:val="28"/>
        </w:rPr>
        <w:t>Идентификатор подписей сотрудников ответственных за ведение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наличии)(инициалы) пациента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Направившая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Тревожно-критическое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тревожно критического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тревожно-критического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передавшего информацию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инициалы, подпись сотрудника принявшего информацию( при передачи по телефону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1" w:id="8744"/>
    <w:p>
      <w:pPr>
        <w:spacing w:after="0"/>
        <w:ind w:left="0"/>
        <w:jc w:val="left"/>
      </w:pPr>
      <w:r>
        <w:rPr>
          <w:rFonts w:ascii="Times New Roman"/>
          <w:b/>
          <w:i w:val="false"/>
          <w:color w:val="000000"/>
        </w:rPr>
        <w:t xml:space="preserve"> Форма № 110/у "Рабочий журнал микробиологических исследований"</w:t>
      </w:r>
    </w:p>
    <w:bookmarkEnd w:id="8744"/>
    <w:bookmarkStart w:name="z6702" w:id="8745"/>
    <w:p>
      <w:pPr>
        <w:spacing w:after="0"/>
        <w:ind w:left="0"/>
        <w:jc w:val="both"/>
      </w:pPr>
      <w:r>
        <w:rPr>
          <w:rFonts w:ascii="Times New Roman"/>
          <w:b w:val="false"/>
          <w:i w:val="false"/>
          <w:color w:val="000000"/>
          <w:sz w:val="28"/>
        </w:rPr>
        <w:t>
      Начат 20 ___ года "____"______________</w:t>
      </w:r>
    </w:p>
    <w:bookmarkEnd w:id="8745"/>
    <w:bookmarkStart w:name="z6703" w:id="8746"/>
    <w:p>
      <w:pPr>
        <w:spacing w:after="0"/>
        <w:ind w:left="0"/>
        <w:jc w:val="both"/>
      </w:pPr>
      <w:r>
        <w:rPr>
          <w:rFonts w:ascii="Times New Roman"/>
          <w:b w:val="false"/>
          <w:i w:val="false"/>
          <w:color w:val="000000"/>
          <w:sz w:val="28"/>
        </w:rPr>
        <w:t>
      Окончен 20_____ года "____"__________</w:t>
      </w:r>
    </w:p>
    <w:bookmarkEnd w:id="8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8747"/>
          <w:p>
            <w:pPr>
              <w:spacing w:after="20"/>
              <w:ind w:left="20"/>
              <w:jc w:val="both"/>
            </w:pPr>
            <w:r>
              <w:rPr>
                <w:rFonts w:ascii="Times New Roman"/>
                <w:b w:val="false"/>
                <w:i w:val="false"/>
                <w:color w:val="000000"/>
                <w:sz w:val="20"/>
              </w:rPr>
              <w:t>
Ф.И.О. (при его наличии)</w:t>
            </w:r>
          </w:p>
          <w:bookmarkEnd w:id="8747"/>
          <w:p>
            <w:pPr>
              <w:spacing w:after="20"/>
              <w:ind w:left="20"/>
              <w:jc w:val="both"/>
            </w:pPr>
            <w:r>
              <w:rPr>
                <w:rFonts w:ascii="Times New Roman"/>
                <w:b w:val="false"/>
                <w:i w:val="false"/>
                <w:color w:val="000000"/>
                <w:sz w:val="20"/>
              </w:rPr>
              <w:t>
Дата рождения обследуемого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домашний адрес обследуемого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отделение, контингент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среды и характер роста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изучаемых колоний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Серотипирование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Подпись лица, проводившего исследование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5" w:id="8748"/>
    <w:p>
      <w:pPr>
        <w:spacing w:after="0"/>
        <w:ind w:left="0"/>
        <w:jc w:val="both"/>
      </w:pPr>
      <w:r>
        <w:rPr>
          <w:rFonts w:ascii="Times New Roman"/>
          <w:b w:val="false"/>
          <w:i w:val="false"/>
          <w:color w:val="000000"/>
          <w:sz w:val="28"/>
        </w:rPr>
        <w:t>
      1. В графу 3 "Регистрационный номер" переписываются номера анализов регистрационного журнала. Анализ ведут на всех этапах под одним номером.</w:t>
      </w:r>
    </w:p>
    <w:bookmarkEnd w:id="8748"/>
    <w:bookmarkStart w:name="z6706" w:id="8749"/>
    <w:p>
      <w:pPr>
        <w:spacing w:after="0"/>
        <w:ind w:left="0"/>
        <w:jc w:val="both"/>
      </w:pPr>
      <w:r>
        <w:rPr>
          <w:rFonts w:ascii="Times New Roman"/>
          <w:b w:val="false"/>
          <w:i w:val="false"/>
          <w:color w:val="000000"/>
          <w:sz w:val="28"/>
        </w:rPr>
        <w:t>
      2. В графе 7 "Наименование среды и характер роста" отмечают название плотных питательных сред, на которые производят посев исследуемого материала, а также наличие или отсутствие подозрительных колоний. Для каждой среды используют отдельную горизонтальную строку.</w:t>
      </w:r>
    </w:p>
    <w:bookmarkEnd w:id="8749"/>
    <w:bookmarkStart w:name="z6707" w:id="8750"/>
    <w:p>
      <w:pPr>
        <w:spacing w:after="0"/>
        <w:ind w:left="0"/>
        <w:jc w:val="both"/>
      </w:pPr>
      <w:r>
        <w:rPr>
          <w:rFonts w:ascii="Times New Roman"/>
          <w:b w:val="false"/>
          <w:i w:val="false"/>
          <w:color w:val="000000"/>
          <w:sz w:val="28"/>
        </w:rPr>
        <w:t>
      3. Графы 11-18 "Тесты идентификации" служат для характеристики биологических свойств микроорганизмов (ферментативная активность, антигенная структура, токсигенность и другие свойства).</w:t>
      </w:r>
    </w:p>
    <w:bookmarkEnd w:id="8750"/>
    <w:bookmarkStart w:name="z6708" w:id="8751"/>
    <w:p>
      <w:pPr>
        <w:spacing w:after="0"/>
        <w:ind w:left="0"/>
        <w:jc w:val="both"/>
      </w:pPr>
      <w:r>
        <w:rPr>
          <w:rFonts w:ascii="Times New Roman"/>
          <w:b w:val="false"/>
          <w:i w:val="false"/>
          <w:color w:val="000000"/>
          <w:sz w:val="28"/>
        </w:rPr>
        <w:t>
      4. Расщепление углеводов рекомендуется отмечать следующими знаками: КГ – при образовании кислоты и газа; К – при образовании кислоты без газообразования; -- расщепление отсутствует.</w:t>
      </w:r>
    </w:p>
    <w:bookmarkEnd w:id="8751"/>
    <w:bookmarkStart w:name="z6709" w:id="8752"/>
    <w:p>
      <w:pPr>
        <w:spacing w:after="0"/>
        <w:ind w:left="0"/>
        <w:jc w:val="both"/>
      </w:pPr>
      <w:r>
        <w:rPr>
          <w:rFonts w:ascii="Times New Roman"/>
          <w:b w:val="false"/>
          <w:i w:val="false"/>
          <w:color w:val="000000"/>
          <w:sz w:val="28"/>
        </w:rPr>
        <w:t>
      5. Ферментативную активность в отношении других веществ, а также образование индола и сероводорода целесообразно отмечать знаками: (+) – реакция положительная; (-) – реакция отрицательная.</w:t>
      </w:r>
    </w:p>
    <w:bookmarkEnd w:id="8752"/>
    <w:bookmarkStart w:name="z6710" w:id="8753"/>
    <w:p>
      <w:pPr>
        <w:spacing w:after="0"/>
        <w:ind w:left="0"/>
        <w:jc w:val="both"/>
      </w:pPr>
      <w:r>
        <w:rPr>
          <w:rFonts w:ascii="Times New Roman"/>
          <w:b w:val="false"/>
          <w:i w:val="false"/>
          <w:color w:val="000000"/>
          <w:sz w:val="28"/>
        </w:rPr>
        <w:t>
      6. В графе 20 "Результат исследования" указать вид выделенных микроорганизмов и массивность обсеменения.</w:t>
      </w:r>
    </w:p>
    <w:bookmarkEnd w:id="8753"/>
    <w:bookmarkStart w:name="z6711" w:id="8754"/>
    <w:p>
      <w:pPr>
        <w:spacing w:after="0"/>
        <w:ind w:left="0"/>
        <w:jc w:val="both"/>
      </w:pPr>
      <w:r>
        <w:rPr>
          <w:rFonts w:ascii="Times New Roman"/>
          <w:b w:val="false"/>
          <w:i w:val="false"/>
          <w:color w:val="000000"/>
          <w:sz w:val="28"/>
        </w:rPr>
        <w:t>
      Методы сбора материала и лабораторные исследования проводятся в соответствии со следующей нормативно-технической документацией (НТД перечислить):</w:t>
      </w:r>
    </w:p>
    <w:bookmarkEnd w:id="8754"/>
    <w:bookmarkStart w:name="z6712" w:id="8755"/>
    <w:p>
      <w:pPr>
        <w:spacing w:after="0"/>
        <w:ind w:left="0"/>
        <w:jc w:val="both"/>
      </w:pPr>
      <w:r>
        <w:rPr>
          <w:rFonts w:ascii="Times New Roman"/>
          <w:b w:val="false"/>
          <w:i w:val="false"/>
          <w:color w:val="000000"/>
          <w:sz w:val="28"/>
        </w:rPr>
        <w:t>
      1.______________________________________________________________________</w:t>
      </w:r>
    </w:p>
    <w:bookmarkEnd w:id="8755"/>
    <w:bookmarkStart w:name="z6713" w:id="8756"/>
    <w:p>
      <w:pPr>
        <w:spacing w:after="0"/>
        <w:ind w:left="0"/>
        <w:jc w:val="both"/>
      </w:pPr>
      <w:r>
        <w:rPr>
          <w:rFonts w:ascii="Times New Roman"/>
          <w:b w:val="false"/>
          <w:i w:val="false"/>
          <w:color w:val="000000"/>
          <w:sz w:val="28"/>
        </w:rPr>
        <w:t>
      2.______________________________________________________________________</w:t>
      </w:r>
    </w:p>
    <w:bookmarkEnd w:id="8756"/>
    <w:bookmarkStart w:name="z6714" w:id="8757"/>
    <w:p>
      <w:pPr>
        <w:spacing w:after="0"/>
        <w:ind w:left="0"/>
        <w:jc w:val="both"/>
      </w:pPr>
      <w:r>
        <w:rPr>
          <w:rFonts w:ascii="Times New Roman"/>
          <w:b w:val="false"/>
          <w:i w:val="false"/>
          <w:color w:val="000000"/>
          <w:sz w:val="28"/>
        </w:rPr>
        <w:t>
      3.______________________________________________________________________</w:t>
      </w:r>
    </w:p>
    <w:bookmarkEnd w:id="8757"/>
    <w:bookmarkStart w:name="z6715" w:id="8758"/>
    <w:p>
      <w:pPr>
        <w:spacing w:after="0"/>
        <w:ind w:left="0"/>
        <w:jc w:val="both"/>
      </w:pPr>
      <w:r>
        <w:rPr>
          <w:rFonts w:ascii="Times New Roman"/>
          <w:b w:val="false"/>
          <w:i w:val="false"/>
          <w:color w:val="000000"/>
          <w:sz w:val="28"/>
        </w:rPr>
        <w:t>
      4.______________________________________________________________________</w:t>
      </w:r>
    </w:p>
    <w:bookmarkEnd w:id="8758"/>
    <w:bookmarkStart w:name="z6716" w:id="8759"/>
    <w:p>
      <w:pPr>
        <w:spacing w:after="0"/>
        <w:ind w:left="0"/>
        <w:jc w:val="both"/>
      </w:pPr>
      <w:r>
        <w:rPr>
          <w:rFonts w:ascii="Times New Roman"/>
          <w:b w:val="false"/>
          <w:i w:val="false"/>
          <w:color w:val="000000"/>
          <w:sz w:val="28"/>
        </w:rPr>
        <w:t>
      5.______________________________________________________________________</w:t>
      </w:r>
    </w:p>
    <w:bookmarkEnd w:id="8759"/>
    <w:bookmarkStart w:name="z6717" w:id="8760"/>
    <w:p>
      <w:pPr>
        <w:spacing w:after="0"/>
        <w:ind w:left="0"/>
        <w:jc w:val="both"/>
      </w:pPr>
      <w:r>
        <w:rPr>
          <w:rFonts w:ascii="Times New Roman"/>
          <w:b w:val="false"/>
          <w:i w:val="false"/>
          <w:color w:val="000000"/>
          <w:sz w:val="28"/>
        </w:rPr>
        <w:t>
      6.______________________________________________________________________</w:t>
      </w:r>
    </w:p>
    <w:bookmarkEnd w:id="8760"/>
    <w:bookmarkStart w:name="z6718" w:id="8761"/>
    <w:p>
      <w:pPr>
        <w:spacing w:after="0"/>
        <w:ind w:left="0"/>
        <w:jc w:val="both"/>
      </w:pPr>
      <w:r>
        <w:rPr>
          <w:rFonts w:ascii="Times New Roman"/>
          <w:b w:val="false"/>
          <w:i w:val="false"/>
          <w:color w:val="000000"/>
          <w:sz w:val="28"/>
        </w:rPr>
        <w:t>
      7.______________________________________________________________________</w:t>
      </w:r>
    </w:p>
    <w:bookmarkEnd w:id="8761"/>
    <w:bookmarkStart w:name="z6719" w:id="8762"/>
    <w:p>
      <w:pPr>
        <w:spacing w:after="0"/>
        <w:ind w:left="0"/>
        <w:jc w:val="both"/>
      </w:pPr>
      <w:r>
        <w:rPr>
          <w:rFonts w:ascii="Times New Roman"/>
          <w:b w:val="false"/>
          <w:i w:val="false"/>
          <w:color w:val="000000"/>
          <w:sz w:val="28"/>
        </w:rPr>
        <w:t>
      8.______________________________________________________________________</w:t>
      </w:r>
    </w:p>
    <w:bookmarkEnd w:id="8762"/>
    <w:bookmarkStart w:name="z6720" w:id="8763"/>
    <w:p>
      <w:pPr>
        <w:spacing w:after="0"/>
        <w:ind w:left="0"/>
        <w:jc w:val="both"/>
      </w:pPr>
      <w:r>
        <w:rPr>
          <w:rFonts w:ascii="Times New Roman"/>
          <w:b w:val="false"/>
          <w:i w:val="false"/>
          <w:color w:val="000000"/>
          <w:sz w:val="28"/>
        </w:rPr>
        <w:t>
      9.______________________________________________________________________</w:t>
      </w:r>
    </w:p>
    <w:bookmarkEnd w:id="8763"/>
    <w:bookmarkStart w:name="z6721" w:id="8764"/>
    <w:p>
      <w:pPr>
        <w:spacing w:after="0"/>
        <w:ind w:left="0"/>
        <w:jc w:val="both"/>
      </w:pPr>
      <w:r>
        <w:rPr>
          <w:rFonts w:ascii="Times New Roman"/>
          <w:b w:val="false"/>
          <w:i w:val="false"/>
          <w:color w:val="000000"/>
          <w:sz w:val="28"/>
        </w:rPr>
        <w:t>
      10._____________________________________________________________________</w:t>
      </w:r>
    </w:p>
    <w:bookmarkEnd w:id="8764"/>
    <w:bookmarkStart w:name="z6722" w:id="8765"/>
    <w:p>
      <w:pPr>
        <w:spacing w:after="0"/>
        <w:ind w:left="0"/>
        <w:jc w:val="left"/>
      </w:pPr>
      <w:r>
        <w:rPr>
          <w:rFonts w:ascii="Times New Roman"/>
          <w:b/>
          <w:i w:val="false"/>
          <w:color w:val="000000"/>
        </w:rPr>
        <w:t xml:space="preserve"> Форма № 111/у "Журнал регистрации микробиологических исследований проб воздуха"</w:t>
      </w:r>
    </w:p>
    <w:bookmarkEnd w:id="8765"/>
    <w:bookmarkStart w:name="z6723" w:id="8766"/>
    <w:p>
      <w:pPr>
        <w:spacing w:after="0"/>
        <w:ind w:left="0"/>
        <w:jc w:val="both"/>
      </w:pPr>
      <w:r>
        <w:rPr>
          <w:rFonts w:ascii="Times New Roman"/>
          <w:b w:val="false"/>
          <w:i w:val="false"/>
          <w:color w:val="000000"/>
          <w:sz w:val="28"/>
        </w:rPr>
        <w:t>
      Начат 20 ___ года "____"_______________</w:t>
      </w:r>
    </w:p>
    <w:bookmarkEnd w:id="8766"/>
    <w:bookmarkStart w:name="z6724" w:id="8767"/>
    <w:p>
      <w:pPr>
        <w:spacing w:after="0"/>
        <w:ind w:left="0"/>
        <w:jc w:val="both"/>
      </w:pPr>
      <w:r>
        <w:rPr>
          <w:rFonts w:ascii="Times New Roman"/>
          <w:b w:val="false"/>
          <w:i w:val="false"/>
          <w:color w:val="000000"/>
          <w:sz w:val="28"/>
        </w:rPr>
        <w:t>
      Окончен 20_____ года "____"___________</w:t>
      </w:r>
    </w:p>
    <w:bookmarkEnd w:id="8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и метод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питательных сред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скорость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пропущенного воздуха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колоний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Фамилия, имя, отчество (при его наличии) подпись лица, проводившего исследование.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микроорганизмов в 1м3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8768"/>
          <w:p>
            <w:pPr>
              <w:spacing w:after="20"/>
              <w:ind w:left="20"/>
              <w:jc w:val="both"/>
            </w:pPr>
            <w:r>
              <w:rPr>
                <w:rFonts w:ascii="Times New Roman"/>
                <w:b w:val="false"/>
                <w:i w:val="false"/>
                <w:color w:val="000000"/>
                <w:sz w:val="20"/>
              </w:rPr>
              <w:t>
1. Ведется в отделении контроля качества или лицами, на которых возложен контроль качества продукции</w:t>
            </w:r>
          </w:p>
          <w:bookmarkEnd w:id="8768"/>
          <w:p>
            <w:pPr>
              <w:spacing w:after="20"/>
              <w:ind w:left="20"/>
              <w:jc w:val="both"/>
            </w:pPr>
            <w:r>
              <w:rPr>
                <w:rFonts w:ascii="Times New Roman"/>
                <w:b w:val="false"/>
                <w:i w:val="false"/>
                <w:color w:val="000000"/>
                <w:sz w:val="20"/>
              </w:rPr>
              <w:t>
2. Страницы должны быть пронумерованы, прошнурованы, скреплены печатью и подписью руководителя организации</w:t>
            </w:r>
          </w:p>
        </w:tc>
      </w:tr>
    </w:tbl>
    <w:bookmarkStart w:name="z6726" w:id="8769"/>
    <w:p>
      <w:pPr>
        <w:spacing w:after="0"/>
        <w:ind w:left="0"/>
        <w:jc w:val="left"/>
      </w:pPr>
      <w:r>
        <w:rPr>
          <w:rFonts w:ascii="Times New Roman"/>
          <w:b/>
          <w:i w:val="false"/>
          <w:color w:val="000000"/>
        </w:rPr>
        <w:t xml:space="preserve"> Форма № 112/у "Журнал приготовления и контроля питательных сред"</w:t>
      </w:r>
    </w:p>
    <w:bookmarkEnd w:id="8769"/>
    <w:bookmarkStart w:name="z6727" w:id="8770"/>
    <w:p>
      <w:pPr>
        <w:spacing w:after="0"/>
        <w:ind w:left="0"/>
        <w:jc w:val="both"/>
      </w:pPr>
      <w:r>
        <w:rPr>
          <w:rFonts w:ascii="Times New Roman"/>
          <w:b w:val="false"/>
          <w:i w:val="false"/>
          <w:color w:val="000000"/>
          <w:sz w:val="28"/>
        </w:rPr>
        <w:t>
      Начат 20 ___ года "____"______________</w:t>
      </w:r>
    </w:p>
    <w:bookmarkEnd w:id="8770"/>
    <w:bookmarkStart w:name="z6728" w:id="8771"/>
    <w:p>
      <w:pPr>
        <w:spacing w:after="0"/>
        <w:ind w:left="0"/>
        <w:jc w:val="both"/>
      </w:pPr>
      <w:r>
        <w:rPr>
          <w:rFonts w:ascii="Times New Roman"/>
          <w:b w:val="false"/>
          <w:i w:val="false"/>
          <w:color w:val="000000"/>
          <w:sz w:val="28"/>
        </w:rPr>
        <w:t>
      Окончен 20_____ года "____"__________</w:t>
      </w:r>
    </w:p>
    <w:bookmarkEnd w:id="8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приготовления среды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контроля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приготовленной среды в литрах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изготовления препарата, из которого приготовлена среда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применяемые для контроля сред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8772"/>
          <w:p>
            <w:pPr>
              <w:spacing w:after="20"/>
              <w:ind w:left="20"/>
              <w:jc w:val="both"/>
            </w:pPr>
            <w:r>
              <w:rPr>
                <w:rFonts w:ascii="Times New Roman"/>
                <w:b w:val="false"/>
                <w:i w:val="false"/>
                <w:color w:val="000000"/>
                <w:sz w:val="20"/>
              </w:rPr>
              <w:t>
1. При заполнении графы 6 указываются данные о сухих питательных средах, пептоне.</w:t>
            </w:r>
          </w:p>
          <w:bookmarkEnd w:id="8772"/>
          <w:p>
            <w:pPr>
              <w:spacing w:after="20"/>
              <w:ind w:left="20"/>
              <w:jc w:val="both"/>
            </w:pPr>
            <w:r>
              <w:rPr>
                <w:rFonts w:ascii="Times New Roman"/>
                <w:b w:val="false"/>
                <w:i w:val="false"/>
                <w:color w:val="000000"/>
                <w:sz w:val="20"/>
              </w:rPr>
              <w:t>
</w:t>
            </w:r>
            <w:r>
              <w:rPr>
                <w:rFonts w:ascii="Times New Roman"/>
                <w:b w:val="false"/>
                <w:i w:val="false"/>
                <w:color w:val="000000"/>
                <w:sz w:val="20"/>
              </w:rPr>
              <w:t>2. В графах 7-11 вносятся данные о количестве засеваемых микробных клеток.</w:t>
            </w:r>
          </w:p>
          <w:p>
            <w:pPr>
              <w:spacing w:after="20"/>
              <w:ind w:left="20"/>
              <w:jc w:val="both"/>
            </w:pPr>
            <w:r>
              <w:rPr>
                <w:rFonts w:ascii="Times New Roman"/>
                <w:b w:val="false"/>
                <w:i w:val="false"/>
                <w:color w:val="000000"/>
                <w:sz w:val="20"/>
              </w:rPr>
              <w:t>
3. Для полного учета в журналах ежедневно ведутся записи о количестве приготовленных питательных сред независимо от проведения контроля.</w:t>
            </w:r>
          </w:p>
        </w:tc>
      </w:tr>
    </w:tbl>
    <w:bookmarkStart w:name="z6731" w:id="8773"/>
    <w:p>
      <w:pPr>
        <w:spacing w:after="0"/>
        <w:ind w:left="0"/>
        <w:jc w:val="left"/>
      </w:pPr>
      <w:r>
        <w:rPr>
          <w:rFonts w:ascii="Times New Roman"/>
          <w:b/>
          <w:i w:val="false"/>
          <w:color w:val="000000"/>
        </w:rPr>
        <w:t xml:space="preserve"> Форма № 113/у "Журнал контроля работы стерилизаторов воздушного, парового (автоклав)"</w:t>
      </w:r>
    </w:p>
    <w:bookmarkEnd w:id="8773"/>
    <w:bookmarkStart w:name="z6732" w:id="8774"/>
    <w:p>
      <w:pPr>
        <w:spacing w:after="0"/>
        <w:ind w:left="0"/>
        <w:jc w:val="both"/>
      </w:pPr>
      <w:r>
        <w:rPr>
          <w:rFonts w:ascii="Times New Roman"/>
          <w:b w:val="false"/>
          <w:i w:val="false"/>
          <w:color w:val="000000"/>
          <w:sz w:val="28"/>
        </w:rPr>
        <w:t>
      Начат 20 ___ года "____"______________</w:t>
      </w:r>
    </w:p>
    <w:bookmarkEnd w:id="8774"/>
    <w:bookmarkStart w:name="z6733" w:id="8775"/>
    <w:p>
      <w:pPr>
        <w:spacing w:after="0"/>
        <w:ind w:left="0"/>
        <w:jc w:val="both"/>
      </w:pPr>
      <w:r>
        <w:rPr>
          <w:rFonts w:ascii="Times New Roman"/>
          <w:b w:val="false"/>
          <w:i w:val="false"/>
          <w:color w:val="000000"/>
          <w:sz w:val="28"/>
        </w:rPr>
        <w:t>
      Окончен 20_____ года "____"___________</w:t>
      </w:r>
    </w:p>
    <w:bookmarkEnd w:id="8775"/>
    <w:bookmarkStart w:name="z6734" w:id="8776"/>
    <w:p>
      <w:pPr>
        <w:spacing w:after="0"/>
        <w:ind w:left="0"/>
        <w:jc w:val="both"/>
      </w:pPr>
      <w:r>
        <w:rPr>
          <w:rFonts w:ascii="Times New Roman"/>
          <w:b w:val="false"/>
          <w:i w:val="false"/>
          <w:color w:val="000000"/>
          <w:sz w:val="28"/>
        </w:rPr>
        <w:t>
      Указать нормативно-техническую документацию (НТД) контроля работы стерилизаторов. 1. _______________________________________________________________ 2. _______________________________________________________________ 3. _______________________________________________________________ 4. _______________________________________________________________</w:t>
      </w:r>
    </w:p>
    <w:bookmarkEnd w:id="8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стерилизатора воздушного, парового (автоклава)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Стерилизуемые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стерилизации в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Тест-контроль (указать аэробы, анаэробы, тесты идентификации, сроки инкубации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откуда получен материал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стерилизатора на температурный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5" w:id="8777"/>
    <w:p>
      <w:pPr>
        <w:spacing w:after="0"/>
        <w:ind w:left="0"/>
        <w:jc w:val="left"/>
      </w:pPr>
      <w:r>
        <w:rPr>
          <w:rFonts w:ascii="Times New Roman"/>
          <w:b/>
          <w:i w:val="false"/>
          <w:color w:val="000000"/>
        </w:rPr>
        <w:t xml:space="preserve"> Форма № 114/у "РАБОЧИЙ ЖУРНАЛ исследований на стерильность"</w:t>
      </w:r>
    </w:p>
    <w:bookmarkEnd w:id="8777"/>
    <w:bookmarkStart w:name="z6736" w:id="8778"/>
    <w:p>
      <w:pPr>
        <w:spacing w:after="0"/>
        <w:ind w:left="0"/>
        <w:jc w:val="both"/>
      </w:pPr>
      <w:r>
        <w:rPr>
          <w:rFonts w:ascii="Times New Roman"/>
          <w:b w:val="false"/>
          <w:i w:val="false"/>
          <w:color w:val="000000"/>
          <w:sz w:val="28"/>
        </w:rPr>
        <w:t>
      Начат 20 ___ года "____"____________</w:t>
      </w:r>
    </w:p>
    <w:bookmarkEnd w:id="8778"/>
    <w:bookmarkStart w:name="z6737" w:id="8779"/>
    <w:p>
      <w:pPr>
        <w:spacing w:after="0"/>
        <w:ind w:left="0"/>
        <w:jc w:val="both"/>
      </w:pPr>
      <w:r>
        <w:rPr>
          <w:rFonts w:ascii="Times New Roman"/>
          <w:b w:val="false"/>
          <w:i w:val="false"/>
          <w:color w:val="000000"/>
          <w:sz w:val="28"/>
        </w:rPr>
        <w:t>
      Окончен 20_____ года "____"_________</w:t>
      </w:r>
    </w:p>
    <w:bookmarkEnd w:id="8779"/>
    <w:bookmarkStart w:name="z6738" w:id="8780"/>
    <w:p>
      <w:pPr>
        <w:spacing w:after="0"/>
        <w:ind w:left="0"/>
        <w:jc w:val="both"/>
      </w:pPr>
      <w:r>
        <w:rPr>
          <w:rFonts w:ascii="Times New Roman"/>
          <w:b w:val="false"/>
          <w:i w:val="false"/>
          <w:color w:val="000000"/>
          <w:sz w:val="28"/>
        </w:rPr>
        <w:t>
      Методы отбора образцов и их лабораторные исследования проводятся в соответствии со следующей нормативно-технической документацией (НТД перечислить)</w:t>
      </w:r>
    </w:p>
    <w:bookmarkEnd w:id="8780"/>
    <w:bookmarkStart w:name="z6739" w:id="8781"/>
    <w:p>
      <w:pPr>
        <w:spacing w:after="0"/>
        <w:ind w:left="0"/>
        <w:jc w:val="both"/>
      </w:pPr>
      <w:r>
        <w:rPr>
          <w:rFonts w:ascii="Times New Roman"/>
          <w:b w:val="false"/>
          <w:i w:val="false"/>
          <w:color w:val="000000"/>
          <w:sz w:val="28"/>
        </w:rPr>
        <w:t>
      1. _______________________________________________________________________ 2. ______________________________________________________________________ 3. ______________________________________________________________________ 4. ______________________________________________________________________ 5. ______________________________________________________________________</w:t>
      </w:r>
    </w:p>
    <w:bookmarkEnd w:id="8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(или серия препарата)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взятия материала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материала и дата посева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аэробных условиях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анаэробных условиях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плесени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0" w:id="8782"/>
    <w:p>
      <w:pPr>
        <w:spacing w:after="0"/>
        <w:ind w:left="0"/>
        <w:jc w:val="left"/>
      </w:pPr>
      <w:r>
        <w:rPr>
          <w:rFonts w:ascii="Times New Roman"/>
          <w:b/>
          <w:i w:val="false"/>
          <w:color w:val="000000"/>
        </w:rPr>
        <w:t xml:space="preserve"> Форма № 115/у "Журнал регистрации серологических исследований"</w:t>
      </w:r>
    </w:p>
    <w:bookmarkEnd w:id="8782"/>
    <w:bookmarkStart w:name="z6741" w:id="8783"/>
    <w:p>
      <w:pPr>
        <w:spacing w:after="0"/>
        <w:ind w:left="0"/>
        <w:jc w:val="both"/>
      </w:pPr>
      <w:r>
        <w:rPr>
          <w:rFonts w:ascii="Times New Roman"/>
          <w:b w:val="false"/>
          <w:i w:val="false"/>
          <w:color w:val="000000"/>
          <w:sz w:val="28"/>
        </w:rPr>
        <w:t>
      Начат 20 ___ года "____"_________ окончен 20_____ года "____"_______</w:t>
      </w:r>
    </w:p>
    <w:bookmarkEnd w:id="8783"/>
    <w:bookmarkStart w:name="z6742" w:id="8784"/>
    <w:p>
      <w:pPr>
        <w:spacing w:after="0"/>
        <w:ind w:left="0"/>
        <w:jc w:val="both"/>
      </w:pPr>
      <w:r>
        <w:rPr>
          <w:rFonts w:ascii="Times New Roman"/>
          <w:b w:val="false"/>
          <w:i w:val="false"/>
          <w:color w:val="000000"/>
          <w:sz w:val="28"/>
        </w:rPr>
        <w:t xml:space="preserve">
      _________________________________________________________________________ </w:t>
      </w:r>
    </w:p>
    <w:bookmarkEnd w:id="8784"/>
    <w:bookmarkStart w:name="z6743" w:id="8785"/>
    <w:p>
      <w:pPr>
        <w:spacing w:after="0"/>
        <w:ind w:left="0"/>
        <w:jc w:val="both"/>
      </w:pPr>
      <w:r>
        <w:rPr>
          <w:rFonts w:ascii="Times New Roman"/>
          <w:b w:val="false"/>
          <w:i w:val="false"/>
          <w:color w:val="000000"/>
          <w:sz w:val="28"/>
        </w:rPr>
        <w:t>
      вписать название исследований Методы отбора образцов, сбора материала и их лабораторные исследования проводятся в соответствии со следующей нормативно-технической документацией (перечислить))</w:t>
      </w:r>
    </w:p>
    <w:bookmarkEnd w:id="8785"/>
    <w:bookmarkStart w:name="z6744" w:id="8786"/>
    <w:p>
      <w:pPr>
        <w:spacing w:after="0"/>
        <w:ind w:left="0"/>
        <w:jc w:val="both"/>
      </w:pPr>
      <w:r>
        <w:rPr>
          <w:rFonts w:ascii="Times New Roman"/>
          <w:b w:val="false"/>
          <w:i w:val="false"/>
          <w:color w:val="000000"/>
          <w:sz w:val="28"/>
        </w:rPr>
        <w:t>
      1.________________________________________________________________________ 2.________________________________________________________________________ 3.________________________________________________________________________ 4.________________________________________________________________________ 5.________________________________________________________________________</w:t>
      </w:r>
    </w:p>
    <w:bookmarkEnd w:id="8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наличии)медицинская карта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отделение, палата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5" w:id="8787"/>
    <w:p>
      <w:pPr>
        <w:spacing w:after="0"/>
        <w:ind w:left="0"/>
        <w:jc w:val="both"/>
      </w:pPr>
      <w:r>
        <w:rPr>
          <w:rFonts w:ascii="Times New Roman"/>
          <w:b w:val="false"/>
          <w:i w:val="false"/>
          <w:color w:val="000000"/>
          <w:sz w:val="28"/>
        </w:rPr>
        <w:t>
      продолжение таблицы</w:t>
      </w:r>
    </w:p>
    <w:bookmarkEnd w:id="8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антиген для МРП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алнтиген для РСК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Трепонемный антиген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титр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6" w:id="8788"/>
    <w:p>
      <w:pPr>
        <w:spacing w:after="0"/>
        <w:ind w:left="0"/>
        <w:jc w:val="left"/>
      </w:pPr>
      <w:r>
        <w:rPr>
          <w:rFonts w:ascii="Times New Roman"/>
          <w:b/>
          <w:i w:val="false"/>
          <w:color w:val="000000"/>
        </w:rPr>
        <w:t xml:space="preserve"> Форма № 116/у "Листок ежедневного учета работы врача-лаборанта"за 20_____ год _______________________________</w:t>
      </w:r>
    </w:p>
    <w:bookmarkEnd w:id="8788"/>
    <w:bookmarkStart w:name="z6747" w:id="8789"/>
    <w:p>
      <w:pPr>
        <w:spacing w:after="0"/>
        <w:ind w:left="0"/>
        <w:jc w:val="both"/>
      </w:pPr>
      <w:r>
        <w:rPr>
          <w:rFonts w:ascii="Times New Roman"/>
          <w:b w:val="false"/>
          <w:i w:val="false"/>
          <w:color w:val="000000"/>
          <w:sz w:val="28"/>
        </w:rPr>
        <w:t>
      Врач лаборант (медлаборант) ________________________________________________</w:t>
      </w:r>
    </w:p>
    <w:bookmarkEnd w:id="8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8" w:id="8790"/>
    <w:p>
      <w:pPr>
        <w:spacing w:after="0"/>
        <w:ind w:left="0"/>
        <w:jc w:val="both"/>
      </w:pPr>
      <w:r>
        <w:rPr>
          <w:rFonts w:ascii="Times New Roman"/>
          <w:b w:val="false"/>
          <w:i w:val="false"/>
          <w:color w:val="000000"/>
          <w:sz w:val="28"/>
        </w:rPr>
        <w:t>
      продолжение таблицы</w:t>
      </w:r>
    </w:p>
    <w:bookmarkEnd w:id="8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9" w:id="8791"/>
    <w:p>
      <w:pPr>
        <w:spacing w:after="0"/>
        <w:ind w:left="0"/>
        <w:jc w:val="both"/>
      </w:pPr>
      <w:r>
        <w:rPr>
          <w:rFonts w:ascii="Times New Roman"/>
          <w:b w:val="false"/>
          <w:i w:val="false"/>
          <w:color w:val="000000"/>
          <w:sz w:val="28"/>
        </w:rPr>
        <w:t>
      Листок ежедневного учета работы заполняется врачом-лаборантом (мед. лаборантом) и сдается заведующему лабораторией для внесения данных о количестве выполненных исследований в журнал учета количества выполненных анализов в лаборатории (форма № 117/у)</w:t>
      </w:r>
    </w:p>
    <w:bookmarkEnd w:id="8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116/у</w:t>
            </w:r>
          </w:p>
        </w:tc>
      </w:tr>
    </w:tbl>
    <w:bookmarkStart w:name="z6751" w:id="8792"/>
    <w:p>
      <w:pPr>
        <w:spacing w:after="0"/>
        <w:ind w:left="0"/>
        <w:jc w:val="both"/>
      </w:pPr>
      <w:r>
        <w:rPr>
          <w:rFonts w:ascii="Times New Roman"/>
          <w:b w:val="false"/>
          <w:i w:val="false"/>
          <w:color w:val="000000"/>
          <w:sz w:val="28"/>
        </w:rPr>
        <w:t>
      Врач-лаборант (мед. лаборант)</w:t>
      </w:r>
    </w:p>
    <w:bookmarkEnd w:id="8792"/>
    <w:bookmarkStart w:name="z6752" w:id="8793"/>
    <w:p>
      <w:pPr>
        <w:spacing w:after="0"/>
        <w:ind w:left="0"/>
        <w:jc w:val="both"/>
      </w:pPr>
      <w:r>
        <w:rPr>
          <w:rFonts w:ascii="Times New Roman"/>
          <w:b w:val="false"/>
          <w:i w:val="false"/>
          <w:color w:val="000000"/>
          <w:sz w:val="28"/>
        </w:rPr>
        <w:t>
      _______________________________________________</w:t>
      </w:r>
    </w:p>
    <w:bookmarkEnd w:id="8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3" w:id="8794"/>
    <w:p>
      <w:pPr>
        <w:spacing w:after="0"/>
        <w:ind w:left="0"/>
        <w:jc w:val="both"/>
      </w:pPr>
      <w:r>
        <w:rPr>
          <w:rFonts w:ascii="Times New Roman"/>
          <w:b w:val="false"/>
          <w:i w:val="false"/>
          <w:color w:val="000000"/>
          <w:sz w:val="28"/>
        </w:rPr>
        <w:t>
      продолжение таблицы</w:t>
      </w:r>
    </w:p>
    <w:bookmarkEnd w:id="8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4" w:id="8795"/>
    <w:p>
      <w:pPr>
        <w:spacing w:after="0"/>
        <w:ind w:left="0"/>
        <w:jc w:val="left"/>
      </w:pPr>
      <w:r>
        <w:rPr>
          <w:rFonts w:ascii="Times New Roman"/>
          <w:b/>
          <w:i w:val="false"/>
          <w:color w:val="000000"/>
        </w:rPr>
        <w:t xml:space="preserve"> Форма № 117/у "Рабочий журнал учета количества выполненных анализов в лаборатории"</w:t>
      </w:r>
    </w:p>
    <w:bookmarkEnd w:id="8795"/>
    <w:bookmarkStart w:name="z6755" w:id="8796"/>
    <w:p>
      <w:pPr>
        <w:spacing w:after="0"/>
        <w:ind w:left="0"/>
        <w:jc w:val="both"/>
      </w:pPr>
      <w:r>
        <w:rPr>
          <w:rFonts w:ascii="Times New Roman"/>
          <w:b w:val="false"/>
          <w:i w:val="false"/>
          <w:color w:val="000000"/>
          <w:sz w:val="28"/>
        </w:rPr>
        <w:t>
      Начат 20 ___ года "____"______________</w:t>
      </w:r>
    </w:p>
    <w:bookmarkEnd w:id="8796"/>
    <w:bookmarkStart w:name="z6756" w:id="8797"/>
    <w:p>
      <w:pPr>
        <w:spacing w:after="0"/>
        <w:ind w:left="0"/>
        <w:jc w:val="both"/>
      </w:pPr>
      <w:r>
        <w:rPr>
          <w:rFonts w:ascii="Times New Roman"/>
          <w:b w:val="false"/>
          <w:i w:val="false"/>
          <w:color w:val="000000"/>
          <w:sz w:val="28"/>
        </w:rPr>
        <w:t>
      Окончен 20_____ года "____"__________</w:t>
      </w:r>
    </w:p>
    <w:bookmarkEnd w:id="8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262/у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8" w:id="8798"/>
    <w:p>
      <w:pPr>
        <w:spacing w:after="0"/>
        <w:ind w:left="0"/>
        <w:jc w:val="both"/>
      </w:pPr>
      <w:r>
        <w:rPr>
          <w:rFonts w:ascii="Times New Roman"/>
          <w:b w:val="false"/>
          <w:i w:val="false"/>
          <w:color w:val="000000"/>
          <w:sz w:val="28"/>
        </w:rPr>
        <w:t>
      1. Журнал учета количества выполненных анализов в лаборатории ведется заведующим лабораторией.</w:t>
      </w:r>
    </w:p>
    <w:bookmarkEnd w:id="8798"/>
    <w:bookmarkStart w:name="z6759" w:id="8799"/>
    <w:p>
      <w:pPr>
        <w:spacing w:after="0"/>
        <w:ind w:left="0"/>
        <w:jc w:val="both"/>
      </w:pPr>
      <w:r>
        <w:rPr>
          <w:rFonts w:ascii="Times New Roman"/>
          <w:b w:val="false"/>
          <w:i w:val="false"/>
          <w:color w:val="000000"/>
          <w:sz w:val="28"/>
        </w:rPr>
        <w:t>
      2. Строки графы "Название анализа" заполняются согласно "Номенклатуре основных видов лабораторных анализов" по разделам I – общеклинические анализы, II – гематологические, III – цитологические, IV – биохимические, V – микробиологические, VI – иммунологические анализы.</w:t>
      </w:r>
    </w:p>
    <w:bookmarkEnd w:id="8799"/>
    <w:bookmarkStart w:name="z6760" w:id="8800"/>
    <w:p>
      <w:pPr>
        <w:spacing w:after="0"/>
        <w:ind w:left="0"/>
        <w:jc w:val="both"/>
      </w:pPr>
      <w:r>
        <w:rPr>
          <w:rFonts w:ascii="Times New Roman"/>
          <w:b w:val="false"/>
          <w:i w:val="false"/>
          <w:color w:val="000000"/>
          <w:sz w:val="28"/>
        </w:rPr>
        <w:t>
      3. В графу "Лечебные подразделения" (подграфы 3 – 22) вносятся названия обслуживаемых лабораторией стационаров (лечебных отделений), амбулаторно-поликлинических организаций.</w:t>
      </w:r>
    </w:p>
    <w:bookmarkEnd w:id="8800"/>
    <w:bookmarkStart w:name="z6761" w:id="8801"/>
    <w:p>
      <w:pPr>
        <w:spacing w:after="0"/>
        <w:ind w:left="0"/>
        <w:jc w:val="both"/>
      </w:pPr>
      <w:r>
        <w:rPr>
          <w:rFonts w:ascii="Times New Roman"/>
          <w:b w:val="false"/>
          <w:i w:val="false"/>
          <w:color w:val="000000"/>
          <w:sz w:val="28"/>
        </w:rPr>
        <w:t>
      4. Особо выделяется количество анализов, выполненных по помощи на дому.</w:t>
      </w:r>
    </w:p>
    <w:bookmarkEnd w:id="8801"/>
    <w:bookmarkStart w:name="z6762" w:id="8802"/>
    <w:p>
      <w:pPr>
        <w:spacing w:after="0"/>
        <w:ind w:left="0"/>
        <w:jc w:val="left"/>
      </w:pPr>
      <w:r>
        <w:rPr>
          <w:rFonts w:ascii="Times New Roman"/>
          <w:b/>
          <w:i w:val="false"/>
          <w:color w:val="000000"/>
        </w:rPr>
        <w:t xml:space="preserve"> Форма № 118/у "Акт входного контроля"</w:t>
      </w:r>
    </w:p>
    <w:bookmarkEnd w:id="8802"/>
    <w:bookmarkStart w:name="z6763" w:id="8803"/>
    <w:p>
      <w:pPr>
        <w:spacing w:after="0"/>
        <w:ind w:left="0"/>
        <w:jc w:val="both"/>
      </w:pPr>
      <w:r>
        <w:rPr>
          <w:rFonts w:ascii="Times New Roman"/>
          <w:b w:val="false"/>
          <w:i w:val="false"/>
          <w:color w:val="000000"/>
          <w:sz w:val="28"/>
        </w:rPr>
        <w:t>
      ___________________________________________________________________________</w:t>
      </w:r>
    </w:p>
    <w:bookmarkEnd w:id="8803"/>
    <w:bookmarkStart w:name="z6764" w:id="8804"/>
    <w:p>
      <w:pPr>
        <w:spacing w:after="0"/>
        <w:ind w:left="0"/>
        <w:jc w:val="both"/>
      </w:pPr>
      <w:r>
        <w:rPr>
          <w:rFonts w:ascii="Times New Roman"/>
          <w:b w:val="false"/>
          <w:i w:val="false"/>
          <w:color w:val="000000"/>
          <w:sz w:val="28"/>
        </w:rPr>
        <w:t>
      (наименование лаборатории, проводившей исследования)</w:t>
      </w:r>
    </w:p>
    <w:bookmarkEnd w:id="8804"/>
    <w:bookmarkStart w:name="z6765" w:id="8805"/>
    <w:p>
      <w:pPr>
        <w:spacing w:after="0"/>
        <w:ind w:left="0"/>
        <w:jc w:val="both"/>
      </w:pPr>
      <w:r>
        <w:rPr>
          <w:rFonts w:ascii="Times New Roman"/>
          <w:b w:val="false"/>
          <w:i w:val="false"/>
          <w:color w:val="000000"/>
          <w:sz w:val="28"/>
        </w:rPr>
        <w:t>
      № _________________________________________________________________________</w:t>
      </w:r>
    </w:p>
    <w:bookmarkEnd w:id="8805"/>
    <w:bookmarkStart w:name="z6766" w:id="8806"/>
    <w:p>
      <w:pPr>
        <w:spacing w:after="0"/>
        <w:ind w:left="0"/>
        <w:jc w:val="both"/>
      </w:pPr>
      <w:r>
        <w:rPr>
          <w:rFonts w:ascii="Times New Roman"/>
          <w:b w:val="false"/>
          <w:i w:val="false"/>
          <w:color w:val="000000"/>
          <w:sz w:val="28"/>
        </w:rPr>
        <w:t>
      ____________________________________________________________________________</w:t>
      </w:r>
    </w:p>
    <w:bookmarkEnd w:id="8806"/>
    <w:bookmarkStart w:name="z6767" w:id="8807"/>
    <w:p>
      <w:pPr>
        <w:spacing w:after="0"/>
        <w:ind w:left="0"/>
        <w:jc w:val="both"/>
      </w:pPr>
      <w:r>
        <w:rPr>
          <w:rFonts w:ascii="Times New Roman"/>
          <w:b w:val="false"/>
          <w:i w:val="false"/>
          <w:color w:val="000000"/>
          <w:sz w:val="28"/>
        </w:rPr>
        <w:t>
      Дата поступления материала в лабораторию) _____________________________________</w:t>
      </w:r>
    </w:p>
    <w:bookmarkEnd w:id="8807"/>
    <w:bookmarkStart w:name="z6768" w:id="8808"/>
    <w:p>
      <w:pPr>
        <w:spacing w:after="0"/>
        <w:ind w:left="0"/>
        <w:jc w:val="both"/>
      </w:pPr>
      <w:r>
        <w:rPr>
          <w:rFonts w:ascii="Times New Roman"/>
          <w:b w:val="false"/>
          <w:i w:val="false"/>
          <w:color w:val="000000"/>
          <w:sz w:val="28"/>
        </w:rPr>
        <w:t>
      1. Наименование образца продукции) ___________________________________________</w:t>
      </w:r>
    </w:p>
    <w:bookmarkEnd w:id="8808"/>
    <w:bookmarkStart w:name="z6769" w:id="8809"/>
    <w:p>
      <w:pPr>
        <w:spacing w:after="0"/>
        <w:ind w:left="0"/>
        <w:jc w:val="both"/>
      </w:pPr>
      <w:r>
        <w:rPr>
          <w:rFonts w:ascii="Times New Roman"/>
          <w:b w:val="false"/>
          <w:i w:val="false"/>
          <w:color w:val="000000"/>
          <w:sz w:val="28"/>
        </w:rPr>
        <w:t>
      ___________________________________________________________________________</w:t>
      </w:r>
    </w:p>
    <w:bookmarkEnd w:id="8809"/>
    <w:bookmarkStart w:name="z6770" w:id="8810"/>
    <w:p>
      <w:pPr>
        <w:spacing w:after="0"/>
        <w:ind w:left="0"/>
        <w:jc w:val="both"/>
      </w:pPr>
      <w:r>
        <w:rPr>
          <w:rFonts w:ascii="Times New Roman"/>
          <w:b w:val="false"/>
          <w:i w:val="false"/>
          <w:color w:val="000000"/>
          <w:sz w:val="28"/>
        </w:rPr>
        <w:t>
      ___________________________________________________________________________</w:t>
      </w:r>
    </w:p>
    <w:bookmarkEnd w:id="8810"/>
    <w:bookmarkStart w:name="z6771" w:id="8811"/>
    <w:p>
      <w:pPr>
        <w:spacing w:after="0"/>
        <w:ind w:left="0"/>
        <w:jc w:val="both"/>
      </w:pPr>
      <w:r>
        <w:rPr>
          <w:rFonts w:ascii="Times New Roman"/>
          <w:b w:val="false"/>
          <w:i w:val="false"/>
          <w:color w:val="000000"/>
          <w:sz w:val="28"/>
        </w:rPr>
        <w:t>
      2. Производитель, страна происхождения, завод изготовитель)</w:t>
      </w:r>
    </w:p>
    <w:bookmarkEnd w:id="8811"/>
    <w:bookmarkStart w:name="z6772" w:id="8812"/>
    <w:p>
      <w:pPr>
        <w:spacing w:after="0"/>
        <w:ind w:left="0"/>
        <w:jc w:val="both"/>
      </w:pPr>
      <w:r>
        <w:rPr>
          <w:rFonts w:ascii="Times New Roman"/>
          <w:b w:val="false"/>
          <w:i w:val="false"/>
          <w:color w:val="000000"/>
          <w:sz w:val="28"/>
        </w:rPr>
        <w:t>
      ______________________</w:t>
      </w:r>
    </w:p>
    <w:bookmarkEnd w:id="8812"/>
    <w:bookmarkStart w:name="z6773" w:id="8813"/>
    <w:p>
      <w:pPr>
        <w:spacing w:after="0"/>
        <w:ind w:left="0"/>
        <w:jc w:val="both"/>
      </w:pPr>
      <w:r>
        <w:rPr>
          <w:rFonts w:ascii="Times New Roman"/>
          <w:b w:val="false"/>
          <w:i w:val="false"/>
          <w:color w:val="000000"/>
          <w:sz w:val="28"/>
        </w:rPr>
        <w:t>
      ____________________________________________________________________________</w:t>
      </w:r>
    </w:p>
    <w:bookmarkEnd w:id="8813"/>
    <w:bookmarkStart w:name="z6774" w:id="8814"/>
    <w:p>
      <w:pPr>
        <w:spacing w:after="0"/>
        <w:ind w:left="0"/>
        <w:jc w:val="both"/>
      </w:pPr>
      <w:r>
        <w:rPr>
          <w:rFonts w:ascii="Times New Roman"/>
          <w:b w:val="false"/>
          <w:i w:val="false"/>
          <w:color w:val="000000"/>
          <w:sz w:val="28"/>
        </w:rPr>
        <w:t>
      3. Номер серии _______________________________________________________________</w:t>
      </w:r>
    </w:p>
    <w:bookmarkEnd w:id="8814"/>
    <w:bookmarkStart w:name="z6775" w:id="8815"/>
    <w:p>
      <w:pPr>
        <w:spacing w:after="0"/>
        <w:ind w:left="0"/>
        <w:jc w:val="both"/>
      </w:pPr>
      <w:r>
        <w:rPr>
          <w:rFonts w:ascii="Times New Roman"/>
          <w:b w:val="false"/>
          <w:i w:val="false"/>
          <w:color w:val="000000"/>
          <w:sz w:val="28"/>
        </w:rPr>
        <w:t>
      4. Визуальное состояние</w:t>
      </w:r>
    </w:p>
    <w:bookmarkEnd w:id="8815"/>
    <w:bookmarkStart w:name="z6776" w:id="8816"/>
    <w:p>
      <w:pPr>
        <w:spacing w:after="0"/>
        <w:ind w:left="0"/>
        <w:jc w:val="both"/>
      </w:pPr>
      <w:r>
        <w:rPr>
          <w:rFonts w:ascii="Times New Roman"/>
          <w:b w:val="false"/>
          <w:i w:val="false"/>
          <w:color w:val="000000"/>
          <w:sz w:val="28"/>
        </w:rPr>
        <w:t>
      ____________________________________________________________________________</w:t>
      </w:r>
    </w:p>
    <w:bookmarkEnd w:id="8816"/>
    <w:bookmarkStart w:name="z6777" w:id="8817"/>
    <w:p>
      <w:pPr>
        <w:spacing w:after="0"/>
        <w:ind w:left="0"/>
        <w:jc w:val="both"/>
      </w:pPr>
      <w:r>
        <w:rPr>
          <w:rFonts w:ascii="Times New Roman"/>
          <w:b w:val="false"/>
          <w:i w:val="false"/>
          <w:color w:val="000000"/>
          <w:sz w:val="28"/>
        </w:rPr>
        <w:t>
      _____________________________________________________________________________</w:t>
      </w:r>
    </w:p>
    <w:bookmarkEnd w:id="8817"/>
    <w:bookmarkStart w:name="z6778" w:id="8818"/>
    <w:p>
      <w:pPr>
        <w:spacing w:after="0"/>
        <w:ind w:left="0"/>
        <w:jc w:val="both"/>
      </w:pPr>
      <w:r>
        <w:rPr>
          <w:rFonts w:ascii="Times New Roman"/>
          <w:b w:val="false"/>
          <w:i w:val="false"/>
          <w:color w:val="000000"/>
          <w:sz w:val="28"/>
        </w:rPr>
        <w:t>
      5. Результаты исследования</w:t>
      </w:r>
    </w:p>
    <w:bookmarkEnd w:id="8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опыта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9" w:id="8819"/>
    <w:p>
      <w:pPr>
        <w:spacing w:after="0"/>
        <w:ind w:left="0"/>
        <w:jc w:val="both"/>
      </w:pPr>
      <w:r>
        <w:rPr>
          <w:rFonts w:ascii="Times New Roman"/>
          <w:b w:val="false"/>
          <w:i w:val="false"/>
          <w:color w:val="000000"/>
          <w:sz w:val="28"/>
        </w:rPr>
        <w:t>
      Акт входного контроля сдал дата Фамилия и подпись Получил (дата) Фамилия и подпись</w:t>
      </w:r>
    </w:p>
    <w:bookmarkEnd w:id="8819"/>
    <w:bookmarkStart w:name="z6780" w:id="8820"/>
    <w:p>
      <w:pPr>
        <w:spacing w:after="0"/>
        <w:ind w:left="0"/>
        <w:jc w:val="left"/>
      </w:pPr>
      <w:r>
        <w:rPr>
          <w:rFonts w:ascii="Times New Roman"/>
          <w:b/>
          <w:i w:val="false"/>
          <w:color w:val="000000"/>
        </w:rPr>
        <w:t xml:space="preserve">              Форма № 119/у "Акт приема–передачи образцов для исследования"</w:t>
      </w:r>
    </w:p>
    <w:bookmarkEnd w:id="8820"/>
    <w:bookmarkStart w:name="z6781" w:id="8821"/>
    <w:p>
      <w:pPr>
        <w:spacing w:after="0"/>
        <w:ind w:left="0"/>
        <w:jc w:val="both"/>
      </w:pPr>
      <w:r>
        <w:rPr>
          <w:rFonts w:ascii="Times New Roman"/>
          <w:b w:val="false"/>
          <w:i w:val="false"/>
          <w:color w:val="000000"/>
          <w:sz w:val="28"/>
        </w:rPr>
        <w:t>
      Дата 20____ года "_____" __________</w:t>
      </w:r>
    </w:p>
    <w:bookmarkEnd w:id="8821"/>
    <w:p>
      <w:pPr>
        <w:spacing w:after="0"/>
        <w:ind w:left="0"/>
        <w:jc w:val="both"/>
      </w:pPr>
      <w:bookmarkStart w:name="z6782" w:id="8822"/>
      <w:r>
        <w:rPr>
          <w:rFonts w:ascii="Times New Roman"/>
          <w:b w:val="false"/>
          <w:i w:val="false"/>
          <w:color w:val="000000"/>
          <w:sz w:val="28"/>
        </w:rPr>
        <w:t xml:space="preserve">
      Мы, нижеподписавшиеся, Фамилия, имя, отчество (при его наличии) </w:t>
      </w:r>
    </w:p>
    <w:bookmarkEnd w:id="8822"/>
    <w:p>
      <w:pPr>
        <w:spacing w:after="0"/>
        <w:ind w:left="0"/>
        <w:jc w:val="both"/>
      </w:pPr>
      <w:r>
        <w:rPr>
          <w:rFonts w:ascii="Times New Roman"/>
          <w:b w:val="false"/>
          <w:i w:val="false"/>
          <w:color w:val="000000"/>
          <w:sz w:val="28"/>
        </w:rPr>
        <w:t xml:space="preserve">(далее – Ф.И.О. (при его наличии)), должность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наименование лаборатории ________________________________________ </w:t>
      </w:r>
    </w:p>
    <w:p>
      <w:pPr>
        <w:spacing w:after="0"/>
        <w:ind w:left="0"/>
        <w:jc w:val="both"/>
      </w:pPr>
      <w:r>
        <w:rPr>
          <w:rFonts w:ascii="Times New Roman"/>
          <w:b w:val="false"/>
          <w:i w:val="false"/>
          <w:color w:val="000000"/>
          <w:sz w:val="28"/>
        </w:rPr>
        <w:t xml:space="preserve">составили настоящий акт в том, что специалистами входного контроля передано в 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83" w:id="8823"/>
      <w:r>
        <w:rPr>
          <w:rFonts w:ascii="Times New Roman"/>
          <w:b w:val="false"/>
          <w:i w:val="false"/>
          <w:color w:val="000000"/>
          <w:sz w:val="28"/>
        </w:rPr>
        <w:t>
      __________________ _____________________________________________________________</w:t>
      </w:r>
    </w:p>
    <w:bookmarkEnd w:id="8823"/>
    <w:p>
      <w:pPr>
        <w:spacing w:after="0"/>
        <w:ind w:left="0"/>
        <w:jc w:val="both"/>
      </w:pPr>
      <w:r>
        <w:rPr>
          <w:rFonts w:ascii="Times New Roman"/>
          <w:b w:val="false"/>
          <w:i w:val="false"/>
          <w:color w:val="000000"/>
          <w:sz w:val="28"/>
        </w:rPr>
        <w:t xml:space="preserve">             Подпись                   Ф.И.О. (при его наличии) (при его наличии) </w:t>
      </w:r>
    </w:p>
    <w:p>
      <w:pPr>
        <w:spacing w:after="0"/>
        <w:ind w:left="0"/>
        <w:jc w:val="both"/>
      </w:pPr>
      <w:r>
        <w:rPr>
          <w:rFonts w:ascii="Times New Roman"/>
          <w:b w:val="false"/>
          <w:i w:val="false"/>
          <w:color w:val="000000"/>
          <w:sz w:val="28"/>
        </w:rPr>
        <w:t>__________________ 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(при его наличии)</w:t>
      </w:r>
    </w:p>
    <w:bookmarkStart w:name="z6784" w:id="8824"/>
    <w:p>
      <w:pPr>
        <w:spacing w:after="0"/>
        <w:ind w:left="0"/>
        <w:jc w:val="left"/>
      </w:pPr>
      <w:r>
        <w:rPr>
          <w:rFonts w:ascii="Times New Roman"/>
          <w:b/>
          <w:i w:val="false"/>
          <w:color w:val="000000"/>
        </w:rPr>
        <w:t xml:space="preserve"> Форма № ТБ 120/у "Лабораторный регистрационный журнал исследований на туберкулез (для лабораторий организаций первичной медико-санитарной помощи)"</w:t>
      </w:r>
    </w:p>
    <w:bookmarkEnd w:id="8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лечебной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анализов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химиотерапии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5" w:id="8825"/>
    <w:p>
      <w:pPr>
        <w:spacing w:after="0"/>
        <w:ind w:left="0"/>
        <w:jc w:val="both"/>
      </w:pPr>
      <w:r>
        <w:rPr>
          <w:rFonts w:ascii="Times New Roman"/>
          <w:b w:val="false"/>
          <w:i w:val="false"/>
          <w:color w:val="000000"/>
          <w:sz w:val="28"/>
        </w:rPr>
        <w:t>
      Продолжение таблицы</w:t>
      </w:r>
    </w:p>
    <w:bookmarkEnd w:id="8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(отр/1-9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лаборанта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6" w:id="8826"/>
    <w:p>
      <w:pPr>
        <w:spacing w:after="0"/>
        <w:ind w:left="0"/>
        <w:jc w:val="left"/>
      </w:pPr>
      <w:r>
        <w:rPr>
          <w:rFonts w:ascii="Times New Roman"/>
          <w:b/>
          <w:i w:val="false"/>
          <w:color w:val="000000"/>
        </w:rPr>
        <w:t xml:space="preserve"> Форма № ТБ 121/у "Лабораторный регистрационный журнал (для лабораторий противотуберкулезных организаций)"</w:t>
      </w:r>
    </w:p>
    <w:bookmarkEnd w:id="8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больного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случай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леченные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7" w:id="8827"/>
    <w:p>
      <w:pPr>
        <w:spacing w:after="0"/>
        <w:ind w:left="0"/>
        <w:jc w:val="both"/>
      </w:pPr>
      <w:r>
        <w:rPr>
          <w:rFonts w:ascii="Times New Roman"/>
          <w:b w:val="false"/>
          <w:i w:val="false"/>
          <w:color w:val="000000"/>
          <w:sz w:val="28"/>
        </w:rPr>
        <w:t>
      Продолжение таблицы</w:t>
      </w:r>
    </w:p>
    <w:bookmarkEnd w:id="8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лечении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материала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8" w:id="8828"/>
    <w:p>
      <w:pPr>
        <w:spacing w:after="0"/>
        <w:ind w:left="0"/>
        <w:jc w:val="both"/>
      </w:pPr>
      <w:r>
        <w:rPr>
          <w:rFonts w:ascii="Times New Roman"/>
          <w:b w:val="false"/>
          <w:i w:val="false"/>
          <w:color w:val="000000"/>
          <w:sz w:val="28"/>
        </w:rPr>
        <w:t>
      Продолжение таблицы</w:t>
      </w:r>
    </w:p>
    <w:bookmarkEnd w:id="8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 Л-Й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Л-Й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порция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порция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789" w:id="8829"/>
    <w:p>
      <w:pPr>
        <w:spacing w:after="0"/>
        <w:ind w:left="0"/>
        <w:jc w:val="both"/>
      </w:pPr>
      <w:r>
        <w:rPr>
          <w:rFonts w:ascii="Times New Roman"/>
          <w:b w:val="false"/>
          <w:i w:val="false"/>
          <w:color w:val="000000"/>
          <w:sz w:val="28"/>
        </w:rPr>
        <w:t>
      Продолжение таблицы</w:t>
      </w:r>
    </w:p>
    <w:bookmarkEnd w:id="8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идентификации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лекарственной чувствительности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0" w:id="8830"/>
    <w:p>
      <w:pPr>
        <w:spacing w:after="0"/>
        <w:ind w:left="0"/>
        <w:jc w:val="both"/>
      </w:pPr>
      <w:r>
        <w:rPr>
          <w:rFonts w:ascii="Times New Roman"/>
          <w:b w:val="false"/>
          <w:i w:val="false"/>
          <w:color w:val="000000"/>
          <w:sz w:val="28"/>
        </w:rPr>
        <w:t>
      Продолжение таблицы</w:t>
      </w:r>
    </w:p>
    <w:bookmarkEnd w:id="8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лекарственную чувствительность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ряд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1" w:id="8831"/>
    <w:p>
      <w:pPr>
        <w:spacing w:after="0"/>
        <w:ind w:left="0"/>
        <w:jc w:val="both"/>
      </w:pPr>
      <w:r>
        <w:rPr>
          <w:rFonts w:ascii="Times New Roman"/>
          <w:b w:val="false"/>
          <w:i w:val="false"/>
          <w:color w:val="000000"/>
          <w:sz w:val="28"/>
        </w:rPr>
        <w:t>
      Продолжение таблицы</w:t>
      </w:r>
    </w:p>
    <w:bookmarkEnd w:id="8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8832"/>
          <w:p>
            <w:pPr>
              <w:spacing w:after="20"/>
              <w:ind w:left="20"/>
              <w:jc w:val="both"/>
            </w:pPr>
          </w:p>
          <w:bookmarkEnd w:id="883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MTB DR plusдругой___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8833"/>
          <w:p>
            <w:pPr>
              <w:spacing w:after="20"/>
              <w:ind w:left="20"/>
              <w:jc w:val="both"/>
            </w:pPr>
          </w:p>
          <w:bookmarkEnd w:id="8833"/>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MTB DRslдругой_____</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концентрации Km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4" w:id="8834"/>
    <w:p>
      <w:pPr>
        <w:spacing w:after="0"/>
        <w:ind w:left="0"/>
        <w:jc w:val="both"/>
      </w:pPr>
      <w:r>
        <w:rPr>
          <w:rFonts w:ascii="Times New Roman"/>
          <w:b w:val="false"/>
          <w:i w:val="false"/>
          <w:color w:val="000000"/>
          <w:sz w:val="28"/>
        </w:rPr>
        <w:t>
      Продолжение таблицы</w:t>
      </w:r>
    </w:p>
    <w:bookmarkEnd w:id="8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лаборанта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5" w:id="8835"/>
    <w:p>
      <w:pPr>
        <w:spacing w:after="0"/>
        <w:ind w:left="0"/>
        <w:jc w:val="both"/>
      </w:pPr>
      <w:r>
        <w:rPr>
          <w:rFonts w:ascii="Times New Roman"/>
          <w:b w:val="false"/>
          <w:i w:val="false"/>
          <w:color w:val="000000"/>
          <w:sz w:val="28"/>
        </w:rPr>
        <w:t>
      первичный результат*</w:t>
      </w:r>
    </w:p>
    <w:bookmarkEnd w:id="8835"/>
    <w:bookmarkStart w:name="z6796" w:id="8836"/>
    <w:p>
      <w:pPr>
        <w:spacing w:after="0"/>
        <w:ind w:left="0"/>
        <w:jc w:val="both"/>
      </w:pPr>
      <w:r>
        <w:rPr>
          <w:rFonts w:ascii="Times New Roman"/>
          <w:b w:val="false"/>
          <w:i w:val="false"/>
          <w:color w:val="000000"/>
          <w:sz w:val="28"/>
        </w:rPr>
        <w:t>
      пересев**</w:t>
      </w:r>
    </w:p>
    <w:bookmarkEnd w:id="8836"/>
    <w:bookmarkStart w:name="z6797" w:id="8837"/>
    <w:p>
      <w:pPr>
        <w:spacing w:after="0"/>
        <w:ind w:left="0"/>
        <w:jc w:val="left"/>
      </w:pPr>
      <w:r>
        <w:rPr>
          <w:rFonts w:ascii="Times New Roman"/>
          <w:b/>
          <w:i w:val="false"/>
          <w:color w:val="000000"/>
        </w:rPr>
        <w:t xml:space="preserve"> Форма № ТБ 122/у "Лабораторный журнал результата теста на лекарственную чувствительность МБТ"</w:t>
      </w:r>
    </w:p>
    <w:bookmarkEnd w:id="8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(отделение)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ППР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МБТ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1 ряда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ПВР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2 ряда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ответственного лабработника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6799" w:id="8838"/>
    <w:p>
      <w:pPr>
        <w:spacing w:after="0"/>
        <w:ind w:left="0"/>
        <w:jc w:val="left"/>
      </w:pPr>
      <w:r>
        <w:rPr>
          <w:rFonts w:ascii="Times New Roman"/>
          <w:b/>
          <w:i w:val="false"/>
          <w:color w:val="000000"/>
        </w:rPr>
        <w:t xml:space="preserve"> Формы медицинской учетной документации организаций службы крови</w:t>
      </w:r>
    </w:p>
    <w:bookmarkEnd w:id="8838"/>
    <w:bookmarkStart w:name="z6800" w:id="8839"/>
    <w:p>
      <w:pPr>
        <w:spacing w:after="0"/>
        <w:ind w:left="0"/>
        <w:jc w:val="left"/>
      </w:pPr>
      <w:r>
        <w:rPr>
          <w:rFonts w:ascii="Times New Roman"/>
          <w:b/>
          <w:i w:val="false"/>
          <w:color w:val="000000"/>
        </w:rPr>
        <w:t xml:space="preserve"> Форма № 123/у "Справка донору для предъявления по месту работы об осуществлении донорской функции"</w:t>
      </w:r>
    </w:p>
    <w:bookmarkEnd w:id="8839"/>
    <w:bookmarkStart w:name="z6801" w:id="8840"/>
    <w:p>
      <w:pPr>
        <w:spacing w:after="0"/>
        <w:ind w:left="0"/>
        <w:jc w:val="both"/>
      </w:pPr>
      <w:r>
        <w:rPr>
          <w:rFonts w:ascii="Times New Roman"/>
          <w:b w:val="false"/>
          <w:i w:val="false"/>
          <w:color w:val="000000"/>
          <w:sz w:val="28"/>
        </w:rPr>
        <w:t>
      1. Номер справки</w:t>
      </w:r>
    </w:p>
    <w:bookmarkEnd w:id="8840"/>
    <w:bookmarkStart w:name="z6802" w:id="8841"/>
    <w:p>
      <w:pPr>
        <w:spacing w:after="0"/>
        <w:ind w:left="0"/>
        <w:jc w:val="both"/>
      </w:pPr>
      <w:r>
        <w:rPr>
          <w:rFonts w:ascii="Times New Roman"/>
          <w:b w:val="false"/>
          <w:i w:val="false"/>
          <w:color w:val="000000"/>
          <w:sz w:val="28"/>
        </w:rPr>
        <w:t>
      2. Фамилия, имя, отчество (при его наличии) донора</w:t>
      </w:r>
    </w:p>
    <w:bookmarkEnd w:id="8841"/>
    <w:bookmarkStart w:name="z6803" w:id="8842"/>
    <w:p>
      <w:pPr>
        <w:spacing w:after="0"/>
        <w:ind w:left="0"/>
        <w:jc w:val="both"/>
      </w:pPr>
      <w:r>
        <w:rPr>
          <w:rFonts w:ascii="Times New Roman"/>
          <w:b w:val="false"/>
          <w:i w:val="false"/>
          <w:color w:val="000000"/>
          <w:sz w:val="28"/>
        </w:rPr>
        <w:t>
      3. Дата осуществления донорской функции:</w:t>
      </w:r>
    </w:p>
    <w:bookmarkEnd w:id="8842"/>
    <w:bookmarkStart w:name="z6804" w:id="8843"/>
    <w:p>
      <w:pPr>
        <w:spacing w:after="0"/>
        <w:ind w:left="0"/>
        <w:jc w:val="both"/>
      </w:pPr>
      <w:r>
        <w:rPr>
          <w:rFonts w:ascii="Times New Roman"/>
          <w:b w:val="false"/>
          <w:i w:val="false"/>
          <w:color w:val="000000"/>
          <w:sz w:val="28"/>
        </w:rPr>
        <w:t>
      3.1. при донации, указывается выполнение на безвозмездной или платной основе;</w:t>
      </w:r>
    </w:p>
    <w:bookmarkEnd w:id="8843"/>
    <w:bookmarkStart w:name="z6805" w:id="8844"/>
    <w:p>
      <w:pPr>
        <w:spacing w:after="0"/>
        <w:ind w:left="0"/>
        <w:jc w:val="both"/>
      </w:pPr>
      <w:r>
        <w:rPr>
          <w:rFonts w:ascii="Times New Roman"/>
          <w:b w:val="false"/>
          <w:i w:val="false"/>
          <w:color w:val="000000"/>
          <w:sz w:val="28"/>
        </w:rPr>
        <w:t>
      3.2. при прохождении обследования, указываются часы пребывания в организации службы крови</w:t>
      </w:r>
    </w:p>
    <w:bookmarkEnd w:id="8844"/>
    <w:bookmarkStart w:name="z6806" w:id="8845"/>
    <w:p>
      <w:pPr>
        <w:spacing w:after="0"/>
        <w:ind w:left="0"/>
        <w:jc w:val="both"/>
      </w:pPr>
      <w:r>
        <w:rPr>
          <w:rFonts w:ascii="Times New Roman"/>
          <w:b w:val="false"/>
          <w:i w:val="false"/>
          <w:color w:val="000000"/>
          <w:sz w:val="28"/>
        </w:rPr>
        <w:t>
      5. Идентификатор лица, выдавшего справку</w:t>
      </w:r>
    </w:p>
    <w:bookmarkEnd w:id="8845"/>
    <w:bookmarkStart w:name="z6807" w:id="8846"/>
    <w:p>
      <w:pPr>
        <w:spacing w:after="0"/>
        <w:ind w:left="0"/>
        <w:jc w:val="both"/>
      </w:pPr>
      <w:r>
        <w:rPr>
          <w:rFonts w:ascii="Times New Roman"/>
          <w:b w:val="false"/>
          <w:i w:val="false"/>
          <w:color w:val="000000"/>
          <w:sz w:val="28"/>
        </w:rPr>
        <w:t>
      6. Печать организации, выдавшей справку</w:t>
      </w:r>
    </w:p>
    <w:bookmarkEnd w:id="8846"/>
    <w:bookmarkStart w:name="z6808" w:id="8847"/>
    <w:p>
      <w:pPr>
        <w:spacing w:after="0"/>
        <w:ind w:left="0"/>
        <w:jc w:val="both"/>
      </w:pPr>
      <w:r>
        <w:rPr>
          <w:rFonts w:ascii="Times New Roman"/>
          <w:b w:val="false"/>
          <w:i w:val="false"/>
          <w:color w:val="000000"/>
          <w:sz w:val="28"/>
        </w:rPr>
        <w:t>
      Форма № 124/у "Ведомость биохимических и иммуногематологических исследований"</w:t>
      </w:r>
    </w:p>
    <w:bookmarkEnd w:id="8847"/>
    <w:bookmarkStart w:name="z6809" w:id="8848"/>
    <w:p>
      <w:pPr>
        <w:spacing w:after="0"/>
        <w:ind w:left="0"/>
        <w:jc w:val="both"/>
      </w:pPr>
      <w:r>
        <w:rPr>
          <w:rFonts w:ascii="Times New Roman"/>
          <w:b w:val="false"/>
          <w:i w:val="false"/>
          <w:color w:val="000000"/>
          <w:sz w:val="28"/>
        </w:rPr>
        <w:t>
      1. Дата донации</w:t>
      </w:r>
    </w:p>
    <w:bookmarkEnd w:id="8848"/>
    <w:bookmarkStart w:name="z6810" w:id="8849"/>
    <w:p>
      <w:pPr>
        <w:spacing w:after="0"/>
        <w:ind w:left="0"/>
        <w:jc w:val="both"/>
      </w:pPr>
      <w:r>
        <w:rPr>
          <w:rFonts w:ascii="Times New Roman"/>
          <w:b w:val="false"/>
          <w:i w:val="false"/>
          <w:color w:val="000000"/>
          <w:sz w:val="28"/>
        </w:rPr>
        <w:t>
      2. Идентификационный номер донации</w:t>
      </w:r>
    </w:p>
    <w:bookmarkEnd w:id="8849"/>
    <w:bookmarkStart w:name="z6811" w:id="8850"/>
    <w:p>
      <w:pPr>
        <w:spacing w:after="0"/>
        <w:ind w:left="0"/>
        <w:jc w:val="both"/>
      </w:pPr>
      <w:r>
        <w:rPr>
          <w:rFonts w:ascii="Times New Roman"/>
          <w:b w:val="false"/>
          <w:i w:val="false"/>
          <w:color w:val="000000"/>
          <w:sz w:val="28"/>
        </w:rPr>
        <w:t>
      3. Фамилия, имя, отчество (при его наличии) донора</w:t>
      </w:r>
    </w:p>
    <w:bookmarkEnd w:id="8850"/>
    <w:bookmarkStart w:name="z6812" w:id="8851"/>
    <w:p>
      <w:pPr>
        <w:spacing w:after="0"/>
        <w:ind w:left="0"/>
        <w:jc w:val="both"/>
      </w:pPr>
      <w:r>
        <w:rPr>
          <w:rFonts w:ascii="Times New Roman"/>
          <w:b w:val="false"/>
          <w:i w:val="false"/>
          <w:color w:val="000000"/>
          <w:sz w:val="28"/>
        </w:rPr>
        <w:t>
      4. **Результаты биохимического исследования аланинаминотрансфераза (АЛТ)</w:t>
      </w:r>
    </w:p>
    <w:bookmarkEnd w:id="8851"/>
    <w:bookmarkStart w:name="z6813" w:id="8852"/>
    <w:p>
      <w:pPr>
        <w:spacing w:after="0"/>
        <w:ind w:left="0"/>
        <w:jc w:val="both"/>
      </w:pPr>
      <w:r>
        <w:rPr>
          <w:rFonts w:ascii="Times New Roman"/>
          <w:b w:val="false"/>
          <w:i w:val="false"/>
          <w:color w:val="000000"/>
          <w:sz w:val="28"/>
        </w:rPr>
        <w:t>
      5. **Результаты иммуногематологического исследования (группа крови по АВО, резус принадлежность, фенотип по антигенам системы Резус (при наличии), антиген Келл, нерегулярные антиэритроцитарные антитела)</w:t>
      </w:r>
    </w:p>
    <w:bookmarkEnd w:id="8852"/>
    <w:bookmarkStart w:name="z6814" w:id="8853"/>
    <w:p>
      <w:pPr>
        <w:spacing w:after="0"/>
        <w:ind w:left="0"/>
        <w:jc w:val="both"/>
      </w:pPr>
      <w:r>
        <w:rPr>
          <w:rFonts w:ascii="Times New Roman"/>
          <w:b w:val="false"/>
          <w:i w:val="false"/>
          <w:color w:val="000000"/>
          <w:sz w:val="28"/>
        </w:rPr>
        <w:t>
      6. Идентификатор лица, заполнившего ведомость</w:t>
      </w:r>
    </w:p>
    <w:bookmarkEnd w:id="8853"/>
    <w:bookmarkStart w:name="z6815" w:id="8854"/>
    <w:p>
      <w:pPr>
        <w:spacing w:after="0"/>
        <w:ind w:left="0"/>
        <w:jc w:val="both"/>
      </w:pPr>
      <w:r>
        <w:rPr>
          <w:rFonts w:ascii="Times New Roman"/>
          <w:b w:val="false"/>
          <w:i w:val="false"/>
          <w:color w:val="000000"/>
          <w:sz w:val="28"/>
        </w:rPr>
        <w:t>
      7. Дата исследования</w:t>
      </w:r>
    </w:p>
    <w:bookmarkEnd w:id="8854"/>
    <w:bookmarkStart w:name="z6816" w:id="8855"/>
    <w:p>
      <w:pPr>
        <w:spacing w:after="0"/>
        <w:ind w:left="0"/>
        <w:jc w:val="both"/>
      </w:pPr>
      <w:r>
        <w:rPr>
          <w:rFonts w:ascii="Times New Roman"/>
          <w:b w:val="false"/>
          <w:i w:val="false"/>
          <w:color w:val="000000"/>
          <w:sz w:val="28"/>
        </w:rPr>
        <w:t>
      8. Идентификатор врача, выполнившего исследование</w:t>
      </w:r>
    </w:p>
    <w:bookmarkEnd w:id="8855"/>
    <w:bookmarkStart w:name="z6817" w:id="8856"/>
    <w:p>
      <w:pPr>
        <w:spacing w:after="0"/>
        <w:ind w:left="0"/>
        <w:jc w:val="both"/>
      </w:pPr>
      <w:r>
        <w:rPr>
          <w:rFonts w:ascii="Times New Roman"/>
          <w:b w:val="false"/>
          <w:i w:val="false"/>
          <w:color w:val="000000"/>
          <w:sz w:val="28"/>
        </w:rPr>
        <w:t>
      Форма № 125/у "Ведомость подтверждения результатов первичного исследования образцов сывороток на трансфузионные инфекции"</w:t>
      </w:r>
    </w:p>
    <w:bookmarkEnd w:id="8856"/>
    <w:bookmarkStart w:name="z6818" w:id="8857"/>
    <w:p>
      <w:pPr>
        <w:spacing w:after="0"/>
        <w:ind w:left="0"/>
        <w:jc w:val="both"/>
      </w:pPr>
      <w:r>
        <w:rPr>
          <w:rFonts w:ascii="Times New Roman"/>
          <w:b w:val="false"/>
          <w:i w:val="false"/>
          <w:color w:val="000000"/>
          <w:sz w:val="28"/>
        </w:rPr>
        <w:t>
      1. Идентификационный номер образца крови</w:t>
      </w:r>
    </w:p>
    <w:bookmarkEnd w:id="8857"/>
    <w:bookmarkStart w:name="z6819" w:id="8858"/>
    <w:p>
      <w:pPr>
        <w:spacing w:after="0"/>
        <w:ind w:left="0"/>
        <w:jc w:val="both"/>
      </w:pPr>
      <w:r>
        <w:rPr>
          <w:rFonts w:ascii="Times New Roman"/>
          <w:b w:val="false"/>
          <w:i w:val="false"/>
          <w:color w:val="000000"/>
          <w:sz w:val="28"/>
        </w:rPr>
        <w:t>
      2. Идентификационный номер донации</w:t>
      </w:r>
    </w:p>
    <w:bookmarkEnd w:id="8858"/>
    <w:bookmarkStart w:name="z6820" w:id="8859"/>
    <w:p>
      <w:pPr>
        <w:spacing w:after="0"/>
        <w:ind w:left="0"/>
        <w:jc w:val="both"/>
      </w:pPr>
      <w:r>
        <w:rPr>
          <w:rFonts w:ascii="Times New Roman"/>
          <w:b w:val="false"/>
          <w:i w:val="false"/>
          <w:color w:val="000000"/>
          <w:sz w:val="28"/>
        </w:rPr>
        <w:t>
      3. Фамилия, имя, отчество (при его наличии) донора</w:t>
      </w:r>
    </w:p>
    <w:bookmarkEnd w:id="8859"/>
    <w:bookmarkStart w:name="z6821" w:id="8860"/>
    <w:p>
      <w:pPr>
        <w:spacing w:after="0"/>
        <w:ind w:left="0"/>
        <w:jc w:val="both"/>
      </w:pPr>
      <w:r>
        <w:rPr>
          <w:rFonts w:ascii="Times New Roman"/>
          <w:b w:val="false"/>
          <w:i w:val="false"/>
          <w:color w:val="000000"/>
          <w:sz w:val="28"/>
        </w:rPr>
        <w:t>
      4. Дата, месяц, год рождения</w:t>
      </w:r>
    </w:p>
    <w:bookmarkEnd w:id="8860"/>
    <w:bookmarkStart w:name="z6822" w:id="8861"/>
    <w:p>
      <w:pPr>
        <w:spacing w:after="0"/>
        <w:ind w:left="0"/>
        <w:jc w:val="both"/>
      </w:pPr>
      <w:r>
        <w:rPr>
          <w:rFonts w:ascii="Times New Roman"/>
          <w:b w:val="false"/>
          <w:i w:val="false"/>
          <w:color w:val="000000"/>
          <w:sz w:val="28"/>
        </w:rPr>
        <w:t>
      5. Отделение, откуда доставлен образец</w:t>
      </w:r>
    </w:p>
    <w:bookmarkEnd w:id="8861"/>
    <w:bookmarkStart w:name="z6823" w:id="8862"/>
    <w:p>
      <w:pPr>
        <w:spacing w:after="0"/>
        <w:ind w:left="0"/>
        <w:jc w:val="both"/>
      </w:pPr>
      <w:r>
        <w:rPr>
          <w:rFonts w:ascii="Times New Roman"/>
          <w:b w:val="false"/>
          <w:i w:val="false"/>
          <w:color w:val="000000"/>
          <w:sz w:val="28"/>
        </w:rPr>
        <w:t>
      6. Дата донации</w:t>
      </w:r>
    </w:p>
    <w:bookmarkEnd w:id="8862"/>
    <w:bookmarkStart w:name="z6824" w:id="8863"/>
    <w:p>
      <w:pPr>
        <w:spacing w:after="0"/>
        <w:ind w:left="0"/>
        <w:jc w:val="both"/>
      </w:pPr>
      <w:r>
        <w:rPr>
          <w:rFonts w:ascii="Times New Roman"/>
          <w:b w:val="false"/>
          <w:i w:val="false"/>
          <w:color w:val="000000"/>
          <w:sz w:val="28"/>
        </w:rPr>
        <w:t>
      7. Дата получения окончательного результата</w:t>
      </w:r>
    </w:p>
    <w:bookmarkEnd w:id="8863"/>
    <w:bookmarkStart w:name="z6825" w:id="8864"/>
    <w:p>
      <w:pPr>
        <w:spacing w:after="0"/>
        <w:ind w:left="0"/>
        <w:jc w:val="both"/>
      </w:pPr>
      <w:r>
        <w:rPr>
          <w:rFonts w:ascii="Times New Roman"/>
          <w:b w:val="false"/>
          <w:i w:val="false"/>
          <w:color w:val="000000"/>
          <w:sz w:val="28"/>
        </w:rPr>
        <w:t>
      8. Интерпретация результатов Иммуноферментный (ИФА) и Иммунохемилюминесцентный (ИХЛА) анализов, исследований (вируса иммунодефицита человека (ВИЧ), вирус гепатита В (ВГВ), вирус гепатита С (ВГС), сифилис)</w:t>
      </w:r>
    </w:p>
    <w:bookmarkEnd w:id="8864"/>
    <w:bookmarkStart w:name="z6826" w:id="8865"/>
    <w:p>
      <w:pPr>
        <w:spacing w:after="0"/>
        <w:ind w:left="0"/>
        <w:jc w:val="both"/>
      </w:pPr>
      <w:r>
        <w:rPr>
          <w:rFonts w:ascii="Times New Roman"/>
          <w:b w:val="false"/>
          <w:i w:val="false"/>
          <w:color w:val="000000"/>
          <w:sz w:val="28"/>
        </w:rPr>
        <w:t>
      9. Алгоритм действий</w:t>
      </w:r>
    </w:p>
    <w:bookmarkEnd w:id="8865"/>
    <w:bookmarkStart w:name="z6827" w:id="8866"/>
    <w:p>
      <w:pPr>
        <w:spacing w:after="0"/>
        <w:ind w:left="0"/>
        <w:jc w:val="both"/>
      </w:pPr>
      <w:r>
        <w:rPr>
          <w:rFonts w:ascii="Times New Roman"/>
          <w:b w:val="false"/>
          <w:i w:val="false"/>
          <w:color w:val="000000"/>
          <w:sz w:val="28"/>
        </w:rPr>
        <w:t>
      10. Идентификатор ответственного лица</w:t>
      </w:r>
    </w:p>
    <w:bookmarkEnd w:id="8866"/>
    <w:bookmarkStart w:name="z6828" w:id="8867"/>
    <w:p>
      <w:pPr>
        <w:spacing w:after="0"/>
        <w:ind w:left="0"/>
        <w:jc w:val="both"/>
      </w:pPr>
      <w:r>
        <w:rPr>
          <w:rFonts w:ascii="Times New Roman"/>
          <w:b w:val="false"/>
          <w:i w:val="false"/>
          <w:color w:val="000000"/>
          <w:sz w:val="28"/>
        </w:rPr>
        <w:t>
      11. Дата и время получения ведомости</w:t>
      </w:r>
    </w:p>
    <w:bookmarkEnd w:id="8867"/>
    <w:bookmarkStart w:name="z6829" w:id="8868"/>
    <w:p>
      <w:pPr>
        <w:spacing w:after="0"/>
        <w:ind w:left="0"/>
        <w:jc w:val="both"/>
      </w:pPr>
      <w:r>
        <w:rPr>
          <w:rFonts w:ascii="Times New Roman"/>
          <w:b w:val="false"/>
          <w:i w:val="false"/>
          <w:color w:val="000000"/>
          <w:sz w:val="28"/>
        </w:rPr>
        <w:t>
      12. Идентификатор заведующего отделением</w:t>
      </w:r>
    </w:p>
    <w:bookmarkEnd w:id="8868"/>
    <w:bookmarkStart w:name="z6830" w:id="8869"/>
    <w:p>
      <w:pPr>
        <w:spacing w:after="0"/>
        <w:ind w:left="0"/>
        <w:jc w:val="both"/>
      </w:pPr>
      <w:r>
        <w:rPr>
          <w:rFonts w:ascii="Times New Roman"/>
          <w:b w:val="false"/>
          <w:i w:val="false"/>
          <w:color w:val="000000"/>
          <w:sz w:val="28"/>
        </w:rPr>
        <w:t>
      1. Идентификационный номер образца крови</w:t>
      </w:r>
    </w:p>
    <w:bookmarkEnd w:id="8869"/>
    <w:bookmarkStart w:name="z6831" w:id="8870"/>
    <w:p>
      <w:pPr>
        <w:spacing w:after="0"/>
        <w:ind w:left="0"/>
        <w:jc w:val="both"/>
      </w:pPr>
      <w:r>
        <w:rPr>
          <w:rFonts w:ascii="Times New Roman"/>
          <w:b w:val="false"/>
          <w:i w:val="false"/>
          <w:color w:val="000000"/>
          <w:sz w:val="28"/>
        </w:rPr>
        <w:t>
      2. Идентификационный номер донации</w:t>
      </w:r>
    </w:p>
    <w:bookmarkEnd w:id="8870"/>
    <w:bookmarkStart w:name="z6832" w:id="8871"/>
    <w:p>
      <w:pPr>
        <w:spacing w:after="0"/>
        <w:ind w:left="0"/>
        <w:jc w:val="both"/>
      </w:pPr>
      <w:r>
        <w:rPr>
          <w:rFonts w:ascii="Times New Roman"/>
          <w:b w:val="false"/>
          <w:i w:val="false"/>
          <w:color w:val="000000"/>
          <w:sz w:val="28"/>
        </w:rPr>
        <w:t>
      3. Фамилия, имя, отчество донора (при его наличии)</w:t>
      </w:r>
    </w:p>
    <w:bookmarkEnd w:id="8871"/>
    <w:bookmarkStart w:name="z6833" w:id="8872"/>
    <w:p>
      <w:pPr>
        <w:spacing w:after="0"/>
        <w:ind w:left="0"/>
        <w:jc w:val="both"/>
      </w:pPr>
      <w:r>
        <w:rPr>
          <w:rFonts w:ascii="Times New Roman"/>
          <w:b w:val="false"/>
          <w:i w:val="false"/>
          <w:color w:val="000000"/>
          <w:sz w:val="28"/>
        </w:rPr>
        <w:t>
      4. Отделение, откуда доставлен образец</w:t>
      </w:r>
    </w:p>
    <w:bookmarkEnd w:id="8872"/>
    <w:bookmarkStart w:name="z6834" w:id="8873"/>
    <w:p>
      <w:pPr>
        <w:spacing w:after="0"/>
        <w:ind w:left="0"/>
        <w:jc w:val="both"/>
      </w:pPr>
      <w:r>
        <w:rPr>
          <w:rFonts w:ascii="Times New Roman"/>
          <w:b w:val="false"/>
          <w:i w:val="false"/>
          <w:color w:val="000000"/>
          <w:sz w:val="28"/>
        </w:rPr>
        <w:t>
      5. Код контингента</w:t>
      </w:r>
    </w:p>
    <w:bookmarkEnd w:id="8873"/>
    <w:bookmarkStart w:name="z6835" w:id="8874"/>
    <w:p>
      <w:pPr>
        <w:spacing w:after="0"/>
        <w:ind w:left="0"/>
        <w:jc w:val="both"/>
      </w:pPr>
      <w:r>
        <w:rPr>
          <w:rFonts w:ascii="Times New Roman"/>
          <w:b w:val="false"/>
          <w:i w:val="false"/>
          <w:color w:val="000000"/>
          <w:sz w:val="28"/>
        </w:rPr>
        <w:t>
      6.**Результаты исследования полимеразной цепной реакции (ПЦР) пула (дата, результат (ВИЧ, ВГС, ВГВ) цикл ВКО (внутренний контрольный образец)</w:t>
      </w:r>
    </w:p>
    <w:bookmarkEnd w:id="8874"/>
    <w:bookmarkStart w:name="z6836" w:id="8875"/>
    <w:p>
      <w:pPr>
        <w:spacing w:after="0"/>
        <w:ind w:left="0"/>
        <w:jc w:val="both"/>
      </w:pPr>
      <w:r>
        <w:rPr>
          <w:rFonts w:ascii="Times New Roman"/>
          <w:b w:val="false"/>
          <w:i w:val="false"/>
          <w:color w:val="000000"/>
          <w:sz w:val="28"/>
        </w:rPr>
        <w:t>
      7. **Результаты исследования ПЦР образца (дата, результат (ВИЧ, РНК ВГС, РНК ВГВ) цикл ВКО (внутренний контрольный образец)</w:t>
      </w:r>
    </w:p>
    <w:bookmarkEnd w:id="8875"/>
    <w:bookmarkStart w:name="z6837" w:id="8876"/>
    <w:p>
      <w:pPr>
        <w:spacing w:after="0"/>
        <w:ind w:left="0"/>
        <w:jc w:val="both"/>
      </w:pPr>
      <w:r>
        <w:rPr>
          <w:rFonts w:ascii="Times New Roman"/>
          <w:b w:val="false"/>
          <w:i w:val="false"/>
          <w:color w:val="000000"/>
          <w:sz w:val="28"/>
        </w:rPr>
        <w:t>
      Форма № 126/у "Медицинская карта донора крови и ее компонентов"</w:t>
      </w:r>
    </w:p>
    <w:bookmarkEnd w:id="8876"/>
    <w:bookmarkStart w:name="z6838" w:id="8877"/>
    <w:p>
      <w:pPr>
        <w:spacing w:after="0"/>
        <w:ind w:left="0"/>
        <w:jc w:val="both"/>
      </w:pPr>
      <w:r>
        <w:rPr>
          <w:rFonts w:ascii="Times New Roman"/>
          <w:b w:val="false"/>
          <w:i w:val="false"/>
          <w:color w:val="000000"/>
          <w:sz w:val="28"/>
        </w:rPr>
        <w:t>
      1. Паспортная часть:</w:t>
      </w:r>
    </w:p>
    <w:bookmarkEnd w:id="8877"/>
    <w:bookmarkStart w:name="z6839" w:id="8878"/>
    <w:p>
      <w:pPr>
        <w:spacing w:after="0"/>
        <w:ind w:left="0"/>
        <w:jc w:val="both"/>
      </w:pPr>
      <w:r>
        <w:rPr>
          <w:rFonts w:ascii="Times New Roman"/>
          <w:b w:val="false"/>
          <w:i w:val="false"/>
          <w:color w:val="000000"/>
          <w:sz w:val="28"/>
        </w:rPr>
        <w:t>
      1.1. паспортные данные донора (индивидуальный идентификационный номер, фамилия, имя, отчество (при его наличии); дата рождения; номер документа, удостоверяющего личность, дата его выдачи, кем выдан)</w:t>
      </w:r>
    </w:p>
    <w:bookmarkEnd w:id="8878"/>
    <w:bookmarkStart w:name="z6840" w:id="8879"/>
    <w:p>
      <w:pPr>
        <w:spacing w:after="0"/>
        <w:ind w:left="0"/>
        <w:jc w:val="both"/>
      </w:pPr>
      <w:r>
        <w:rPr>
          <w:rFonts w:ascii="Times New Roman"/>
          <w:b w:val="false"/>
          <w:i w:val="false"/>
          <w:color w:val="000000"/>
          <w:sz w:val="28"/>
        </w:rPr>
        <w:t>
      1.2. профессия</w:t>
      </w:r>
    </w:p>
    <w:bookmarkEnd w:id="8879"/>
    <w:bookmarkStart w:name="z6841" w:id="8880"/>
    <w:p>
      <w:pPr>
        <w:spacing w:after="0"/>
        <w:ind w:left="0"/>
        <w:jc w:val="both"/>
      </w:pPr>
      <w:r>
        <w:rPr>
          <w:rFonts w:ascii="Times New Roman"/>
          <w:b w:val="false"/>
          <w:i w:val="false"/>
          <w:color w:val="000000"/>
          <w:sz w:val="28"/>
        </w:rPr>
        <w:t>
      1.3. контактные данные (адреса прописки и проживания; телефоны (рабочий, домашний, сотовый и дополнительный (при наличии))</w:t>
      </w:r>
    </w:p>
    <w:bookmarkEnd w:id="8880"/>
    <w:bookmarkStart w:name="z6842" w:id="8881"/>
    <w:p>
      <w:pPr>
        <w:spacing w:after="0"/>
        <w:ind w:left="0"/>
        <w:jc w:val="both"/>
      </w:pPr>
      <w:r>
        <w:rPr>
          <w:rFonts w:ascii="Times New Roman"/>
          <w:b w:val="false"/>
          <w:i w:val="false"/>
          <w:color w:val="000000"/>
          <w:sz w:val="28"/>
        </w:rPr>
        <w:t>
      1.4. идентификатор сотрудника, внесшего данные</w:t>
      </w:r>
    </w:p>
    <w:bookmarkEnd w:id="8881"/>
    <w:bookmarkStart w:name="z6843" w:id="8882"/>
    <w:p>
      <w:pPr>
        <w:spacing w:after="0"/>
        <w:ind w:left="0"/>
        <w:jc w:val="both"/>
      </w:pPr>
      <w:r>
        <w:rPr>
          <w:rFonts w:ascii="Times New Roman"/>
          <w:b w:val="false"/>
          <w:i w:val="false"/>
          <w:color w:val="000000"/>
          <w:sz w:val="28"/>
        </w:rPr>
        <w:t>
      2. Особые отметки:</w:t>
      </w:r>
    </w:p>
    <w:bookmarkEnd w:id="8882"/>
    <w:bookmarkStart w:name="z6844" w:id="8883"/>
    <w:p>
      <w:pPr>
        <w:spacing w:after="0"/>
        <w:ind w:left="0"/>
        <w:jc w:val="both"/>
      </w:pPr>
      <w:r>
        <w:rPr>
          <w:rFonts w:ascii="Times New Roman"/>
          <w:b w:val="false"/>
          <w:i w:val="false"/>
          <w:color w:val="000000"/>
          <w:sz w:val="28"/>
        </w:rPr>
        <w:t>
      2.1. результаты фенотипирования/генотипирования (АВО, Rh-Hr,HLA)), титр антиэритроцитарных антител, а также дата установления результата и идентификатор сотрудника, выполнившего исследование)**</w:t>
      </w:r>
    </w:p>
    <w:bookmarkEnd w:id="8883"/>
    <w:bookmarkStart w:name="z6845" w:id="8884"/>
    <w:p>
      <w:pPr>
        <w:spacing w:after="0"/>
        <w:ind w:left="0"/>
        <w:jc w:val="both"/>
      </w:pPr>
      <w:r>
        <w:rPr>
          <w:rFonts w:ascii="Times New Roman"/>
          <w:b w:val="false"/>
          <w:i w:val="false"/>
          <w:color w:val="000000"/>
          <w:sz w:val="28"/>
        </w:rPr>
        <w:t>
      2.2. дата зачисления в доноры/дата снятия с учета</w:t>
      </w:r>
    </w:p>
    <w:bookmarkEnd w:id="8884"/>
    <w:bookmarkStart w:name="z6846" w:id="8885"/>
    <w:p>
      <w:pPr>
        <w:spacing w:after="0"/>
        <w:ind w:left="0"/>
        <w:jc w:val="both"/>
      </w:pPr>
      <w:r>
        <w:rPr>
          <w:rFonts w:ascii="Times New Roman"/>
          <w:b w:val="false"/>
          <w:i w:val="false"/>
          <w:color w:val="000000"/>
          <w:sz w:val="28"/>
        </w:rPr>
        <w:t>
      2.3. идентификатор сотрудника, выполнившего запись</w:t>
      </w:r>
    </w:p>
    <w:bookmarkEnd w:id="8885"/>
    <w:bookmarkStart w:name="z6847" w:id="8886"/>
    <w:p>
      <w:pPr>
        <w:spacing w:after="0"/>
        <w:ind w:left="0"/>
        <w:jc w:val="both"/>
      </w:pPr>
      <w:r>
        <w:rPr>
          <w:rFonts w:ascii="Times New Roman"/>
          <w:b w:val="false"/>
          <w:i w:val="false"/>
          <w:color w:val="000000"/>
          <w:sz w:val="28"/>
        </w:rPr>
        <w:t>
      3. *Отчет о выполненных донациях:</w:t>
      </w:r>
    </w:p>
    <w:bookmarkEnd w:id="8886"/>
    <w:bookmarkStart w:name="z6848" w:id="8887"/>
    <w:p>
      <w:pPr>
        <w:spacing w:after="0"/>
        <w:ind w:left="0"/>
        <w:jc w:val="both"/>
      </w:pPr>
      <w:r>
        <w:rPr>
          <w:rFonts w:ascii="Times New Roman"/>
          <w:b w:val="false"/>
          <w:i w:val="false"/>
          <w:color w:val="000000"/>
          <w:sz w:val="28"/>
        </w:rPr>
        <w:t>
      3.1. дата донации</w:t>
      </w:r>
    </w:p>
    <w:bookmarkEnd w:id="8887"/>
    <w:bookmarkStart w:name="z6849" w:id="8888"/>
    <w:p>
      <w:pPr>
        <w:spacing w:after="0"/>
        <w:ind w:left="0"/>
        <w:jc w:val="both"/>
      </w:pPr>
      <w:r>
        <w:rPr>
          <w:rFonts w:ascii="Times New Roman"/>
          <w:b w:val="false"/>
          <w:i w:val="false"/>
          <w:color w:val="000000"/>
          <w:sz w:val="28"/>
        </w:rPr>
        <w:t>
      3.2. категория донора (первичный, повторный)</w:t>
      </w:r>
    </w:p>
    <w:bookmarkEnd w:id="8888"/>
    <w:bookmarkStart w:name="z6850" w:id="8889"/>
    <w:p>
      <w:pPr>
        <w:spacing w:after="0"/>
        <w:ind w:left="0"/>
        <w:jc w:val="both"/>
      </w:pPr>
      <w:r>
        <w:rPr>
          <w:rFonts w:ascii="Times New Roman"/>
          <w:b w:val="false"/>
          <w:i w:val="false"/>
          <w:color w:val="000000"/>
          <w:sz w:val="28"/>
        </w:rPr>
        <w:t>
      3.3. место донации (стационарная, выездная)</w:t>
      </w:r>
    </w:p>
    <w:bookmarkEnd w:id="8889"/>
    <w:bookmarkStart w:name="z6851" w:id="8890"/>
    <w:p>
      <w:pPr>
        <w:spacing w:after="0"/>
        <w:ind w:left="0"/>
        <w:jc w:val="both"/>
      </w:pPr>
      <w:r>
        <w:rPr>
          <w:rFonts w:ascii="Times New Roman"/>
          <w:b w:val="false"/>
          <w:i w:val="false"/>
          <w:color w:val="000000"/>
          <w:sz w:val="28"/>
        </w:rPr>
        <w:t>
      3.4 мотивация донации (платная/безвозмездная/ безвозмездная целевая)</w:t>
      </w:r>
    </w:p>
    <w:bookmarkEnd w:id="8890"/>
    <w:bookmarkStart w:name="z6852" w:id="8891"/>
    <w:p>
      <w:pPr>
        <w:spacing w:after="0"/>
        <w:ind w:left="0"/>
        <w:jc w:val="both"/>
      </w:pPr>
      <w:r>
        <w:rPr>
          <w:rFonts w:ascii="Times New Roman"/>
          <w:b w:val="false"/>
          <w:i w:val="false"/>
          <w:color w:val="000000"/>
          <w:sz w:val="28"/>
        </w:rPr>
        <w:t>
      3.5. всего выполнено донаций крови (доз/мл), плазмы (доз/мл.), лейкоцитов (доз/ количество клеток), тромбоцитов(доз/ количество клеток), костного мозга (мл.)</w:t>
      </w:r>
    </w:p>
    <w:bookmarkEnd w:id="8891"/>
    <w:bookmarkStart w:name="z6853" w:id="8892"/>
    <w:p>
      <w:pPr>
        <w:spacing w:after="0"/>
        <w:ind w:left="0"/>
        <w:jc w:val="both"/>
      </w:pPr>
      <w:r>
        <w:rPr>
          <w:rFonts w:ascii="Times New Roman"/>
          <w:b w:val="false"/>
          <w:i w:val="false"/>
          <w:color w:val="000000"/>
          <w:sz w:val="28"/>
        </w:rPr>
        <w:t>
      4. Первичные данные на момент зачисления в доноры:</w:t>
      </w:r>
    </w:p>
    <w:bookmarkEnd w:id="8892"/>
    <w:bookmarkStart w:name="z6854" w:id="8893"/>
    <w:p>
      <w:pPr>
        <w:spacing w:after="0"/>
        <w:ind w:left="0"/>
        <w:jc w:val="both"/>
      </w:pPr>
      <w:r>
        <w:rPr>
          <w:rFonts w:ascii="Times New Roman"/>
          <w:b w:val="false"/>
          <w:i w:val="false"/>
          <w:color w:val="000000"/>
          <w:sz w:val="28"/>
        </w:rPr>
        <w:t>
      4.1. краткий анамнез жизни, наследственность, перенесенные заболевания (в том числе операции и их давность, предшествовавшие трансфузии крови и ее компонентов), прививки/ вакцинации и их давность</w:t>
      </w:r>
    </w:p>
    <w:bookmarkEnd w:id="8893"/>
    <w:bookmarkStart w:name="z6855" w:id="8894"/>
    <w:p>
      <w:pPr>
        <w:spacing w:after="0"/>
        <w:ind w:left="0"/>
        <w:jc w:val="both"/>
      </w:pPr>
      <w:r>
        <w:rPr>
          <w:rFonts w:ascii="Times New Roman"/>
          <w:b w:val="false"/>
          <w:i w:val="false"/>
          <w:color w:val="000000"/>
          <w:sz w:val="28"/>
        </w:rPr>
        <w:t>
      4.2. идентификатор сотрудника, внесшего данные</w:t>
      </w:r>
    </w:p>
    <w:bookmarkEnd w:id="8894"/>
    <w:bookmarkStart w:name="z6856" w:id="8895"/>
    <w:p>
      <w:pPr>
        <w:spacing w:after="0"/>
        <w:ind w:left="0"/>
        <w:jc w:val="both"/>
      </w:pPr>
      <w:r>
        <w:rPr>
          <w:rFonts w:ascii="Times New Roman"/>
          <w:b w:val="false"/>
          <w:i w:val="false"/>
          <w:color w:val="000000"/>
          <w:sz w:val="28"/>
        </w:rPr>
        <w:t>
      5. *Результаты текущего объективного обследования донора перед донацией, оценки анкеты донора и заключение о допуске к донации:</w:t>
      </w:r>
    </w:p>
    <w:bookmarkEnd w:id="8895"/>
    <w:bookmarkStart w:name="z6857" w:id="8896"/>
    <w:p>
      <w:pPr>
        <w:spacing w:after="0"/>
        <w:ind w:left="0"/>
        <w:jc w:val="both"/>
      </w:pPr>
      <w:r>
        <w:rPr>
          <w:rFonts w:ascii="Times New Roman"/>
          <w:b w:val="false"/>
          <w:i w:val="false"/>
          <w:color w:val="000000"/>
          <w:sz w:val="28"/>
        </w:rPr>
        <w:t>
      5.1. дата обследования</w:t>
      </w:r>
    </w:p>
    <w:bookmarkEnd w:id="8896"/>
    <w:bookmarkStart w:name="z6858" w:id="8897"/>
    <w:p>
      <w:pPr>
        <w:spacing w:after="0"/>
        <w:ind w:left="0"/>
        <w:jc w:val="both"/>
      </w:pPr>
      <w:r>
        <w:rPr>
          <w:rFonts w:ascii="Times New Roman"/>
          <w:b w:val="false"/>
          <w:i w:val="false"/>
          <w:color w:val="000000"/>
          <w:sz w:val="28"/>
        </w:rPr>
        <w:t>
      5.2.**объективные данные опроса и осмотра (наличие жалоб, состояние и окраска склер, кожных покровов, слизистых полости рта, показатели артериального давления (мм рт. ст.), частоты пульса (ударов в минуту), характер пульса, кратко состояние опорно-двигательного аппарата, органов брюшной полости, периферических лимфатических узлов, результаты аускультации сердца и легких)</w:t>
      </w:r>
    </w:p>
    <w:bookmarkEnd w:id="8897"/>
    <w:bookmarkStart w:name="z6859" w:id="8898"/>
    <w:p>
      <w:pPr>
        <w:spacing w:after="0"/>
        <w:ind w:left="0"/>
        <w:jc w:val="both"/>
      </w:pPr>
      <w:r>
        <w:rPr>
          <w:rFonts w:ascii="Times New Roman"/>
          <w:b w:val="false"/>
          <w:i w:val="false"/>
          <w:color w:val="000000"/>
          <w:sz w:val="28"/>
        </w:rPr>
        <w:t>
      5.3. результат оценки анкеты донора</w:t>
      </w:r>
    </w:p>
    <w:bookmarkEnd w:id="8898"/>
    <w:bookmarkStart w:name="z6860" w:id="8899"/>
    <w:p>
      <w:pPr>
        <w:spacing w:after="0"/>
        <w:ind w:left="0"/>
        <w:jc w:val="both"/>
      </w:pPr>
      <w:r>
        <w:rPr>
          <w:rFonts w:ascii="Times New Roman"/>
          <w:b w:val="false"/>
          <w:i w:val="false"/>
          <w:color w:val="000000"/>
          <w:sz w:val="28"/>
        </w:rPr>
        <w:t>
      5.4. решение о допуске к донации</w:t>
      </w:r>
    </w:p>
    <w:bookmarkEnd w:id="8899"/>
    <w:bookmarkStart w:name="z6861" w:id="8900"/>
    <w:p>
      <w:pPr>
        <w:spacing w:after="0"/>
        <w:ind w:left="0"/>
        <w:jc w:val="both"/>
      </w:pPr>
      <w:r>
        <w:rPr>
          <w:rFonts w:ascii="Times New Roman"/>
          <w:b w:val="false"/>
          <w:i w:val="false"/>
          <w:color w:val="000000"/>
          <w:sz w:val="28"/>
        </w:rPr>
        <w:t>
      5.5. направление на донацию крови и ее компонентов</w:t>
      </w:r>
    </w:p>
    <w:bookmarkEnd w:id="8900"/>
    <w:bookmarkStart w:name="z6862" w:id="8901"/>
    <w:p>
      <w:pPr>
        <w:spacing w:after="0"/>
        <w:ind w:left="0"/>
        <w:jc w:val="both"/>
      </w:pPr>
      <w:r>
        <w:rPr>
          <w:rFonts w:ascii="Times New Roman"/>
          <w:b w:val="false"/>
          <w:i w:val="false"/>
          <w:color w:val="000000"/>
          <w:sz w:val="28"/>
        </w:rPr>
        <w:t>
      5.5.1. **вид донации (кроводача/ плазма (цита) ферез/ миелоэксфузия)</w:t>
      </w:r>
    </w:p>
    <w:bookmarkEnd w:id="8901"/>
    <w:bookmarkStart w:name="z6863" w:id="8902"/>
    <w:p>
      <w:pPr>
        <w:spacing w:after="0"/>
        <w:ind w:left="0"/>
        <w:jc w:val="both"/>
      </w:pPr>
      <w:r>
        <w:rPr>
          <w:rFonts w:ascii="Times New Roman"/>
          <w:b w:val="false"/>
          <w:i w:val="false"/>
          <w:color w:val="000000"/>
          <w:sz w:val="28"/>
        </w:rPr>
        <w:t>
      5.5.2. запланированное количество эксфузии крови и (или) ее компонентов</w:t>
      </w:r>
    </w:p>
    <w:bookmarkEnd w:id="8902"/>
    <w:bookmarkStart w:name="z6864" w:id="8903"/>
    <w:p>
      <w:pPr>
        <w:spacing w:after="0"/>
        <w:ind w:left="0"/>
        <w:jc w:val="both"/>
      </w:pPr>
      <w:r>
        <w:rPr>
          <w:rFonts w:ascii="Times New Roman"/>
          <w:b w:val="false"/>
          <w:i w:val="false"/>
          <w:color w:val="000000"/>
          <w:sz w:val="28"/>
        </w:rPr>
        <w:t>
      5.6. идентификатор врача, выполнившего допуск к донации</w:t>
      </w:r>
    </w:p>
    <w:bookmarkEnd w:id="8903"/>
    <w:bookmarkStart w:name="z6865" w:id="8904"/>
    <w:p>
      <w:pPr>
        <w:spacing w:after="0"/>
        <w:ind w:left="0"/>
        <w:jc w:val="both"/>
      </w:pPr>
      <w:r>
        <w:rPr>
          <w:rFonts w:ascii="Times New Roman"/>
          <w:b w:val="false"/>
          <w:i w:val="false"/>
          <w:color w:val="000000"/>
          <w:sz w:val="28"/>
        </w:rPr>
        <w:t>
      6. *Отчет о донации крови и ее компонентов:</w:t>
      </w:r>
    </w:p>
    <w:bookmarkEnd w:id="8904"/>
    <w:bookmarkStart w:name="z6866" w:id="8905"/>
    <w:p>
      <w:pPr>
        <w:spacing w:after="0"/>
        <w:ind w:left="0"/>
        <w:jc w:val="both"/>
      </w:pPr>
      <w:r>
        <w:rPr>
          <w:rFonts w:ascii="Times New Roman"/>
          <w:b w:val="false"/>
          <w:i w:val="false"/>
          <w:color w:val="000000"/>
          <w:sz w:val="28"/>
        </w:rPr>
        <w:t>
      6.1. фактически заготовлено крови, плазмы, клеток крови, костного мозга**</w:t>
      </w:r>
    </w:p>
    <w:bookmarkEnd w:id="8905"/>
    <w:bookmarkStart w:name="z6867" w:id="8906"/>
    <w:p>
      <w:pPr>
        <w:spacing w:after="0"/>
        <w:ind w:left="0"/>
        <w:jc w:val="both"/>
      </w:pPr>
      <w:r>
        <w:rPr>
          <w:rFonts w:ascii="Times New Roman"/>
          <w:b w:val="false"/>
          <w:i w:val="false"/>
          <w:color w:val="000000"/>
          <w:sz w:val="28"/>
        </w:rPr>
        <w:t>
      6.2. отметка о состоянии донора после донации</w:t>
      </w:r>
    </w:p>
    <w:bookmarkEnd w:id="8906"/>
    <w:bookmarkStart w:name="z6868" w:id="8907"/>
    <w:p>
      <w:pPr>
        <w:spacing w:after="0"/>
        <w:ind w:left="0"/>
        <w:jc w:val="both"/>
      </w:pPr>
      <w:r>
        <w:rPr>
          <w:rFonts w:ascii="Times New Roman"/>
          <w:b w:val="false"/>
          <w:i w:val="false"/>
          <w:color w:val="000000"/>
          <w:sz w:val="28"/>
        </w:rPr>
        <w:t>
      6.3. идентификатор специалиста, выполнившего забор крови и ее компонентов</w:t>
      </w:r>
    </w:p>
    <w:bookmarkEnd w:id="8907"/>
    <w:bookmarkStart w:name="z6869" w:id="8908"/>
    <w:p>
      <w:pPr>
        <w:spacing w:after="0"/>
        <w:ind w:left="0"/>
        <w:jc w:val="both"/>
      </w:pPr>
      <w:r>
        <w:rPr>
          <w:rFonts w:ascii="Times New Roman"/>
          <w:b w:val="false"/>
          <w:i w:val="false"/>
          <w:color w:val="000000"/>
          <w:sz w:val="28"/>
        </w:rPr>
        <w:t>
      7. *Архив результатов лабораторных исследований крови донора перед донацией*</w:t>
      </w:r>
    </w:p>
    <w:bookmarkEnd w:id="8908"/>
    <w:bookmarkStart w:name="z6870" w:id="8909"/>
    <w:p>
      <w:pPr>
        <w:spacing w:after="0"/>
        <w:ind w:left="0"/>
        <w:jc w:val="both"/>
      </w:pPr>
      <w:r>
        <w:rPr>
          <w:rFonts w:ascii="Times New Roman"/>
          <w:b w:val="false"/>
          <w:i w:val="false"/>
          <w:color w:val="000000"/>
          <w:sz w:val="28"/>
        </w:rPr>
        <w:t>
      7.1. ** общий анализ</w:t>
      </w:r>
    </w:p>
    <w:bookmarkEnd w:id="8909"/>
    <w:bookmarkStart w:name="z6871" w:id="8910"/>
    <w:p>
      <w:pPr>
        <w:spacing w:after="0"/>
        <w:ind w:left="0"/>
        <w:jc w:val="both"/>
      </w:pPr>
      <w:r>
        <w:rPr>
          <w:rFonts w:ascii="Times New Roman"/>
          <w:b w:val="false"/>
          <w:i w:val="false"/>
          <w:color w:val="000000"/>
          <w:sz w:val="28"/>
        </w:rPr>
        <w:t>
      7.2. ** биохимические исследования</w:t>
      </w:r>
    </w:p>
    <w:bookmarkEnd w:id="8910"/>
    <w:bookmarkStart w:name="z6872" w:id="8911"/>
    <w:p>
      <w:pPr>
        <w:spacing w:after="0"/>
        <w:ind w:left="0"/>
        <w:jc w:val="both"/>
      </w:pPr>
      <w:r>
        <w:rPr>
          <w:rFonts w:ascii="Times New Roman"/>
          <w:b w:val="false"/>
          <w:i w:val="false"/>
          <w:color w:val="000000"/>
          <w:sz w:val="28"/>
        </w:rPr>
        <w:t>
      7.4. ** иммуногематологические исследования</w:t>
      </w:r>
    </w:p>
    <w:bookmarkEnd w:id="8911"/>
    <w:bookmarkStart w:name="z6873" w:id="8912"/>
    <w:p>
      <w:pPr>
        <w:spacing w:after="0"/>
        <w:ind w:left="0"/>
        <w:jc w:val="both"/>
      </w:pPr>
      <w:r>
        <w:rPr>
          <w:rFonts w:ascii="Times New Roman"/>
          <w:b w:val="false"/>
          <w:i w:val="false"/>
          <w:color w:val="000000"/>
          <w:sz w:val="28"/>
        </w:rPr>
        <w:t>
      7.5. идентификатор специалиста, выполнившего лабораторное исследование</w:t>
      </w:r>
    </w:p>
    <w:bookmarkEnd w:id="8912"/>
    <w:bookmarkStart w:name="z6874" w:id="8913"/>
    <w:p>
      <w:pPr>
        <w:spacing w:after="0"/>
        <w:ind w:left="0"/>
        <w:jc w:val="both"/>
      </w:pPr>
      <w:r>
        <w:rPr>
          <w:rFonts w:ascii="Times New Roman"/>
          <w:b w:val="false"/>
          <w:i w:val="false"/>
          <w:color w:val="000000"/>
          <w:sz w:val="28"/>
        </w:rPr>
        <w:t>
      8. *Архив результатов лабораторных исследований образцов крови после донации:</w:t>
      </w:r>
    </w:p>
    <w:bookmarkEnd w:id="8913"/>
    <w:bookmarkStart w:name="z6875" w:id="8914"/>
    <w:p>
      <w:pPr>
        <w:spacing w:after="0"/>
        <w:ind w:left="0"/>
        <w:jc w:val="both"/>
      </w:pPr>
      <w:r>
        <w:rPr>
          <w:rFonts w:ascii="Times New Roman"/>
          <w:b w:val="false"/>
          <w:i w:val="false"/>
          <w:color w:val="000000"/>
          <w:sz w:val="28"/>
        </w:rPr>
        <w:t>
      8.1. **скрининг маркеров инфекций (серологического исследования, ПЦР исследования)</w:t>
      </w:r>
    </w:p>
    <w:bookmarkEnd w:id="8914"/>
    <w:bookmarkStart w:name="z6876" w:id="8915"/>
    <w:p>
      <w:pPr>
        <w:spacing w:after="0"/>
        <w:ind w:left="0"/>
        <w:jc w:val="both"/>
      </w:pPr>
      <w:r>
        <w:rPr>
          <w:rFonts w:ascii="Times New Roman"/>
          <w:b w:val="false"/>
          <w:i w:val="false"/>
          <w:color w:val="000000"/>
          <w:sz w:val="28"/>
        </w:rPr>
        <w:t>
      8.2. **иммуногематологическое исследование</w:t>
      </w:r>
    </w:p>
    <w:bookmarkEnd w:id="8915"/>
    <w:bookmarkStart w:name="z6877" w:id="8916"/>
    <w:p>
      <w:pPr>
        <w:spacing w:after="0"/>
        <w:ind w:left="0"/>
        <w:jc w:val="both"/>
      </w:pPr>
      <w:r>
        <w:rPr>
          <w:rFonts w:ascii="Times New Roman"/>
          <w:b w:val="false"/>
          <w:i w:val="false"/>
          <w:color w:val="000000"/>
          <w:sz w:val="28"/>
        </w:rPr>
        <w:t>
      8.3. идентификатор специалиста, выполнившего лабораторное исследование</w:t>
      </w:r>
    </w:p>
    <w:bookmarkEnd w:id="8916"/>
    <w:bookmarkStart w:name="z6878" w:id="8917"/>
    <w:p>
      <w:pPr>
        <w:spacing w:after="0"/>
        <w:ind w:left="0"/>
        <w:jc w:val="both"/>
      </w:pPr>
      <w:r>
        <w:rPr>
          <w:rFonts w:ascii="Times New Roman"/>
          <w:b w:val="false"/>
          <w:i w:val="false"/>
          <w:color w:val="000000"/>
          <w:sz w:val="28"/>
        </w:rPr>
        <w:t>
      Форма № 127/у "Форма учета лиц, обратившихся для участия в донорстве крови и ее компонентов"</w:t>
      </w:r>
    </w:p>
    <w:bookmarkEnd w:id="8917"/>
    <w:bookmarkStart w:name="z6879" w:id="8918"/>
    <w:p>
      <w:pPr>
        <w:spacing w:after="0"/>
        <w:ind w:left="0"/>
        <w:jc w:val="both"/>
      </w:pPr>
      <w:r>
        <w:rPr>
          <w:rFonts w:ascii="Times New Roman"/>
          <w:b w:val="false"/>
          <w:i w:val="false"/>
          <w:color w:val="000000"/>
          <w:sz w:val="28"/>
        </w:rPr>
        <w:t>
      1. Всего обращений за отчетный период</w:t>
      </w:r>
    </w:p>
    <w:bookmarkEnd w:id="8918"/>
    <w:bookmarkStart w:name="z6880" w:id="8919"/>
    <w:p>
      <w:pPr>
        <w:spacing w:after="0"/>
        <w:ind w:left="0"/>
        <w:jc w:val="both"/>
      </w:pPr>
      <w:r>
        <w:rPr>
          <w:rFonts w:ascii="Times New Roman"/>
          <w:b w:val="false"/>
          <w:i w:val="false"/>
          <w:color w:val="000000"/>
          <w:sz w:val="28"/>
        </w:rPr>
        <w:t>
      2. Отведено на этапе до донации:</w:t>
      </w:r>
    </w:p>
    <w:bookmarkEnd w:id="8919"/>
    <w:bookmarkStart w:name="z6881" w:id="8920"/>
    <w:p>
      <w:pPr>
        <w:spacing w:after="0"/>
        <w:ind w:left="0"/>
        <w:jc w:val="both"/>
      </w:pPr>
      <w:r>
        <w:rPr>
          <w:rFonts w:ascii="Times New Roman"/>
          <w:b w:val="false"/>
          <w:i w:val="false"/>
          <w:color w:val="000000"/>
          <w:sz w:val="28"/>
        </w:rPr>
        <w:t>
      2.1. по данным единого донорского информационного центра (наличие абсолютных противопоказаний к донорству крови и ее компонентов, не соблюдение минимального интервала между донациями);</w:t>
      </w:r>
    </w:p>
    <w:bookmarkEnd w:id="8920"/>
    <w:bookmarkStart w:name="z6882" w:id="8921"/>
    <w:p>
      <w:pPr>
        <w:spacing w:after="0"/>
        <w:ind w:left="0"/>
        <w:jc w:val="both"/>
      </w:pPr>
      <w:r>
        <w:rPr>
          <w:rFonts w:ascii="Times New Roman"/>
          <w:b w:val="false"/>
          <w:i w:val="false"/>
          <w:color w:val="000000"/>
          <w:sz w:val="28"/>
        </w:rPr>
        <w:t>
      2.2. врачом при медицинском освидетельствовании (наличия соматического заболевания; установление дополнительных сведений о возможных рисках заражения трансмиссивными заболеваниями; несоответствие результатов первичного лабораторного обследования);</w:t>
      </w:r>
    </w:p>
    <w:bookmarkEnd w:id="8921"/>
    <w:bookmarkStart w:name="z6883" w:id="8922"/>
    <w:p>
      <w:pPr>
        <w:spacing w:after="0"/>
        <w:ind w:left="0"/>
        <w:jc w:val="both"/>
      </w:pPr>
      <w:r>
        <w:rPr>
          <w:rFonts w:ascii="Times New Roman"/>
          <w:b w:val="false"/>
          <w:i w:val="false"/>
          <w:color w:val="000000"/>
          <w:sz w:val="28"/>
        </w:rPr>
        <w:t>
      2.3. самоотвод;</w:t>
      </w:r>
    </w:p>
    <w:bookmarkEnd w:id="8922"/>
    <w:bookmarkStart w:name="z6884" w:id="8923"/>
    <w:p>
      <w:pPr>
        <w:spacing w:after="0"/>
        <w:ind w:left="0"/>
        <w:jc w:val="both"/>
      </w:pPr>
      <w:r>
        <w:rPr>
          <w:rFonts w:ascii="Times New Roman"/>
          <w:b w:val="false"/>
          <w:i w:val="false"/>
          <w:color w:val="000000"/>
          <w:sz w:val="28"/>
        </w:rPr>
        <w:t>
      2.4. другие причины.</w:t>
      </w:r>
    </w:p>
    <w:bookmarkEnd w:id="8923"/>
    <w:bookmarkStart w:name="z6885" w:id="8924"/>
    <w:p>
      <w:pPr>
        <w:spacing w:after="0"/>
        <w:ind w:left="0"/>
        <w:jc w:val="both"/>
      </w:pPr>
      <w:r>
        <w:rPr>
          <w:rFonts w:ascii="Times New Roman"/>
          <w:b w:val="false"/>
          <w:i w:val="false"/>
          <w:color w:val="000000"/>
          <w:sz w:val="28"/>
        </w:rPr>
        <w:t>
      3. Всего выполнено донаций, в зависимости от категорий доноров (первичный, повторный), от мотивации (безвозмездная, из них целевая и платная), от вида (крови, плазмы, клеток крови).</w:t>
      </w:r>
    </w:p>
    <w:bookmarkEnd w:id="8924"/>
    <w:bookmarkStart w:name="z6886" w:id="8925"/>
    <w:p>
      <w:pPr>
        <w:spacing w:after="0"/>
        <w:ind w:left="0"/>
        <w:jc w:val="both"/>
      </w:pPr>
      <w:r>
        <w:rPr>
          <w:rFonts w:ascii="Times New Roman"/>
          <w:b w:val="false"/>
          <w:i w:val="false"/>
          <w:color w:val="000000"/>
          <w:sz w:val="28"/>
        </w:rPr>
        <w:t>
      4. Дата, время распечатки общего отчета</w:t>
      </w:r>
    </w:p>
    <w:bookmarkEnd w:id="8925"/>
    <w:bookmarkStart w:name="z6887" w:id="8926"/>
    <w:p>
      <w:pPr>
        <w:spacing w:after="0"/>
        <w:ind w:left="0"/>
        <w:jc w:val="both"/>
      </w:pPr>
      <w:r>
        <w:rPr>
          <w:rFonts w:ascii="Times New Roman"/>
          <w:b w:val="false"/>
          <w:i w:val="false"/>
          <w:color w:val="000000"/>
          <w:sz w:val="28"/>
        </w:rPr>
        <w:t>
      5. Идентификатор специалиста, распечатавшего общий отчет</w:t>
      </w:r>
    </w:p>
    <w:bookmarkEnd w:id="8926"/>
    <w:bookmarkStart w:name="z6888" w:id="8927"/>
    <w:p>
      <w:pPr>
        <w:spacing w:after="0"/>
        <w:ind w:left="0"/>
        <w:jc w:val="both"/>
      </w:pPr>
      <w:r>
        <w:rPr>
          <w:rFonts w:ascii="Times New Roman"/>
          <w:b w:val="false"/>
          <w:i w:val="false"/>
          <w:color w:val="000000"/>
          <w:sz w:val="28"/>
        </w:rPr>
        <w:t>
      Форма № 128/у "Форма учета приема, регистрации и выдачи результатов HLA-исследований"</w:t>
      </w:r>
    </w:p>
    <w:bookmarkEnd w:id="8927"/>
    <w:bookmarkStart w:name="z6889" w:id="8928"/>
    <w:p>
      <w:pPr>
        <w:spacing w:after="0"/>
        <w:ind w:left="0"/>
        <w:jc w:val="both"/>
      </w:pPr>
      <w:r>
        <w:rPr>
          <w:rFonts w:ascii="Times New Roman"/>
          <w:b w:val="false"/>
          <w:i w:val="false"/>
          <w:color w:val="000000"/>
          <w:sz w:val="28"/>
        </w:rPr>
        <w:t>
      1. Дата приема образца крови</w:t>
      </w:r>
    </w:p>
    <w:bookmarkEnd w:id="8928"/>
    <w:bookmarkStart w:name="z6890" w:id="8929"/>
    <w:p>
      <w:pPr>
        <w:spacing w:after="0"/>
        <w:ind w:left="0"/>
        <w:jc w:val="both"/>
      </w:pPr>
      <w:r>
        <w:rPr>
          <w:rFonts w:ascii="Times New Roman"/>
          <w:b w:val="false"/>
          <w:i w:val="false"/>
          <w:color w:val="000000"/>
          <w:sz w:val="28"/>
        </w:rPr>
        <w:t>
      2. Наименование медицинской организации откуда поступил образец</w:t>
      </w:r>
    </w:p>
    <w:bookmarkEnd w:id="8929"/>
    <w:bookmarkStart w:name="z6891" w:id="8930"/>
    <w:p>
      <w:pPr>
        <w:spacing w:after="0"/>
        <w:ind w:left="0"/>
        <w:jc w:val="both"/>
      </w:pPr>
      <w:r>
        <w:rPr>
          <w:rFonts w:ascii="Times New Roman"/>
          <w:b w:val="false"/>
          <w:i w:val="false"/>
          <w:color w:val="000000"/>
          <w:sz w:val="28"/>
        </w:rPr>
        <w:t>
      3. Цель исследования образца крови</w:t>
      </w:r>
    </w:p>
    <w:bookmarkEnd w:id="8930"/>
    <w:bookmarkStart w:name="z6892" w:id="8931"/>
    <w:p>
      <w:pPr>
        <w:spacing w:after="0"/>
        <w:ind w:left="0"/>
        <w:jc w:val="both"/>
      </w:pPr>
      <w:r>
        <w:rPr>
          <w:rFonts w:ascii="Times New Roman"/>
          <w:b w:val="false"/>
          <w:i w:val="false"/>
          <w:color w:val="000000"/>
          <w:sz w:val="28"/>
        </w:rPr>
        <w:t>
      4. Фамилия, имя, отчество (при наличии) лица, от которого забран образец крови</w:t>
      </w:r>
    </w:p>
    <w:bookmarkEnd w:id="8931"/>
    <w:bookmarkStart w:name="z6893" w:id="8932"/>
    <w:p>
      <w:pPr>
        <w:spacing w:after="0"/>
        <w:ind w:left="0"/>
        <w:jc w:val="both"/>
      </w:pPr>
      <w:r>
        <w:rPr>
          <w:rFonts w:ascii="Times New Roman"/>
          <w:b w:val="false"/>
          <w:i w:val="false"/>
          <w:color w:val="000000"/>
          <w:sz w:val="28"/>
        </w:rPr>
        <w:t>
      5. Дата, месяц, год рождения</w:t>
      </w:r>
    </w:p>
    <w:bookmarkEnd w:id="8932"/>
    <w:bookmarkStart w:name="z6894" w:id="8933"/>
    <w:p>
      <w:pPr>
        <w:spacing w:after="0"/>
        <w:ind w:left="0"/>
        <w:jc w:val="both"/>
      </w:pPr>
      <w:r>
        <w:rPr>
          <w:rFonts w:ascii="Times New Roman"/>
          <w:b w:val="false"/>
          <w:i w:val="false"/>
          <w:color w:val="000000"/>
          <w:sz w:val="28"/>
        </w:rPr>
        <w:t>
      6. Диагноз (кратко)</w:t>
      </w:r>
    </w:p>
    <w:bookmarkEnd w:id="8933"/>
    <w:bookmarkStart w:name="z6895" w:id="8934"/>
    <w:p>
      <w:pPr>
        <w:spacing w:after="0"/>
        <w:ind w:left="0"/>
        <w:jc w:val="both"/>
      </w:pPr>
      <w:r>
        <w:rPr>
          <w:rFonts w:ascii="Times New Roman"/>
          <w:b w:val="false"/>
          <w:i w:val="false"/>
          <w:color w:val="000000"/>
          <w:sz w:val="28"/>
        </w:rPr>
        <w:t>
      7. **Наименование лабораторного исследования</w:t>
      </w:r>
    </w:p>
    <w:bookmarkEnd w:id="8934"/>
    <w:bookmarkStart w:name="z6896" w:id="8935"/>
    <w:p>
      <w:pPr>
        <w:spacing w:after="0"/>
        <w:ind w:left="0"/>
        <w:jc w:val="both"/>
      </w:pPr>
      <w:r>
        <w:rPr>
          <w:rFonts w:ascii="Times New Roman"/>
          <w:b w:val="false"/>
          <w:i w:val="false"/>
          <w:color w:val="000000"/>
          <w:sz w:val="28"/>
        </w:rPr>
        <w:t>
      8. Причина лабораторного брака</w:t>
      </w:r>
    </w:p>
    <w:bookmarkEnd w:id="8935"/>
    <w:bookmarkStart w:name="z6897" w:id="8936"/>
    <w:p>
      <w:pPr>
        <w:spacing w:after="0"/>
        <w:ind w:left="0"/>
        <w:jc w:val="both"/>
      </w:pPr>
      <w:r>
        <w:rPr>
          <w:rFonts w:ascii="Times New Roman"/>
          <w:b w:val="false"/>
          <w:i w:val="false"/>
          <w:color w:val="000000"/>
          <w:sz w:val="28"/>
        </w:rPr>
        <w:t>
      9. Результаты лабораторного исследования</w:t>
      </w:r>
    </w:p>
    <w:bookmarkEnd w:id="8936"/>
    <w:bookmarkStart w:name="z6898" w:id="8937"/>
    <w:p>
      <w:pPr>
        <w:spacing w:after="0"/>
        <w:ind w:left="0"/>
        <w:jc w:val="both"/>
      </w:pPr>
      <w:r>
        <w:rPr>
          <w:rFonts w:ascii="Times New Roman"/>
          <w:b w:val="false"/>
          <w:i w:val="false"/>
          <w:color w:val="000000"/>
          <w:sz w:val="28"/>
        </w:rPr>
        <w:t>
      10. Идентификатор ответственного лица, выполнившего исследование</w:t>
      </w:r>
    </w:p>
    <w:bookmarkEnd w:id="8937"/>
    <w:bookmarkStart w:name="z6899" w:id="8938"/>
    <w:p>
      <w:pPr>
        <w:spacing w:after="0"/>
        <w:ind w:left="0"/>
        <w:jc w:val="both"/>
      </w:pPr>
      <w:r>
        <w:rPr>
          <w:rFonts w:ascii="Times New Roman"/>
          <w:b w:val="false"/>
          <w:i w:val="false"/>
          <w:color w:val="000000"/>
          <w:sz w:val="28"/>
        </w:rPr>
        <w:t>
      11. Дата выдачи результата анализа</w:t>
      </w:r>
    </w:p>
    <w:bookmarkEnd w:id="8938"/>
    <w:bookmarkStart w:name="z6900" w:id="8939"/>
    <w:p>
      <w:pPr>
        <w:spacing w:after="0"/>
        <w:ind w:left="0"/>
        <w:jc w:val="both"/>
      </w:pPr>
      <w:r>
        <w:rPr>
          <w:rFonts w:ascii="Times New Roman"/>
          <w:b w:val="false"/>
          <w:i w:val="false"/>
          <w:color w:val="000000"/>
          <w:sz w:val="28"/>
        </w:rPr>
        <w:t>
      12. Идентификатор ответственного лица, выдавшего результаты анализов</w:t>
      </w:r>
    </w:p>
    <w:bookmarkEnd w:id="8939"/>
    <w:bookmarkStart w:name="z6901" w:id="8940"/>
    <w:p>
      <w:pPr>
        <w:spacing w:after="0"/>
        <w:ind w:left="0"/>
        <w:jc w:val="both"/>
      </w:pPr>
      <w:r>
        <w:rPr>
          <w:rFonts w:ascii="Times New Roman"/>
          <w:b w:val="false"/>
          <w:i w:val="false"/>
          <w:color w:val="000000"/>
          <w:sz w:val="28"/>
        </w:rPr>
        <w:t>
      Форма № 129/у "Форма учета заготовки цельной крови и компонентов донорской крови методом афереза"</w:t>
      </w:r>
    </w:p>
    <w:bookmarkEnd w:id="8940"/>
    <w:bookmarkStart w:name="z6902" w:id="8941"/>
    <w:p>
      <w:pPr>
        <w:spacing w:after="0"/>
        <w:ind w:left="0"/>
        <w:jc w:val="both"/>
      </w:pPr>
      <w:r>
        <w:rPr>
          <w:rFonts w:ascii="Times New Roman"/>
          <w:b w:val="false"/>
          <w:i w:val="false"/>
          <w:color w:val="000000"/>
          <w:sz w:val="28"/>
        </w:rPr>
        <w:t>
      1. Дата заготовки</w:t>
      </w:r>
    </w:p>
    <w:bookmarkEnd w:id="8941"/>
    <w:bookmarkStart w:name="z6903" w:id="8942"/>
    <w:p>
      <w:pPr>
        <w:spacing w:after="0"/>
        <w:ind w:left="0"/>
        <w:jc w:val="both"/>
      </w:pPr>
      <w:r>
        <w:rPr>
          <w:rFonts w:ascii="Times New Roman"/>
          <w:b w:val="false"/>
          <w:i w:val="false"/>
          <w:color w:val="000000"/>
          <w:sz w:val="28"/>
        </w:rPr>
        <w:t>
      2. Идентификационный номер (марка, штрих-код) донации</w:t>
      </w:r>
    </w:p>
    <w:bookmarkEnd w:id="8942"/>
    <w:bookmarkStart w:name="z6904" w:id="8943"/>
    <w:p>
      <w:pPr>
        <w:spacing w:after="0"/>
        <w:ind w:left="0"/>
        <w:jc w:val="both"/>
      </w:pPr>
      <w:r>
        <w:rPr>
          <w:rFonts w:ascii="Times New Roman"/>
          <w:b w:val="false"/>
          <w:i w:val="false"/>
          <w:color w:val="000000"/>
          <w:sz w:val="28"/>
        </w:rPr>
        <w:t>
      3. Фамилия, имя, отчество донора (при его наличии)</w:t>
      </w:r>
    </w:p>
    <w:bookmarkEnd w:id="8943"/>
    <w:bookmarkStart w:name="z6905" w:id="8944"/>
    <w:p>
      <w:pPr>
        <w:spacing w:after="0"/>
        <w:ind w:left="0"/>
        <w:jc w:val="both"/>
      </w:pPr>
      <w:r>
        <w:rPr>
          <w:rFonts w:ascii="Times New Roman"/>
          <w:b w:val="false"/>
          <w:i w:val="false"/>
          <w:color w:val="000000"/>
          <w:sz w:val="28"/>
        </w:rPr>
        <w:t>
      4. Группа крови по системе АВ0 и резус принадлежность</w:t>
      </w:r>
    </w:p>
    <w:bookmarkEnd w:id="8944"/>
    <w:bookmarkStart w:name="z6906" w:id="8945"/>
    <w:p>
      <w:pPr>
        <w:spacing w:after="0"/>
        <w:ind w:left="0"/>
        <w:jc w:val="both"/>
      </w:pPr>
      <w:r>
        <w:rPr>
          <w:rFonts w:ascii="Times New Roman"/>
          <w:b w:val="false"/>
          <w:i w:val="false"/>
          <w:color w:val="000000"/>
          <w:sz w:val="28"/>
        </w:rPr>
        <w:t>
      5. Наименование и объем консерванта (мл)</w:t>
      </w:r>
    </w:p>
    <w:bookmarkEnd w:id="8945"/>
    <w:bookmarkStart w:name="z6907" w:id="8946"/>
    <w:p>
      <w:pPr>
        <w:spacing w:after="0"/>
        <w:ind w:left="0"/>
        <w:jc w:val="both"/>
      </w:pPr>
      <w:r>
        <w:rPr>
          <w:rFonts w:ascii="Times New Roman"/>
          <w:b w:val="false"/>
          <w:i w:val="false"/>
          <w:color w:val="000000"/>
          <w:sz w:val="28"/>
        </w:rPr>
        <w:t>
      6.** Учет заготовки доз цельной крови/компонентов крови осуществляется в мл. и дозах, отдельно по каждому наименованию продуктов (эритроцитсодержащих, плазменных, других клеток крови) в соответствии с номенклатурой заготавливаемой продукции, с указанием объемов без консерванта (мл), с консервантом (мл.), на лабораторное исследование (мл.)</w:t>
      </w:r>
    </w:p>
    <w:bookmarkEnd w:id="8946"/>
    <w:bookmarkStart w:name="z6908" w:id="8947"/>
    <w:p>
      <w:pPr>
        <w:spacing w:after="0"/>
        <w:ind w:left="0"/>
        <w:jc w:val="both"/>
      </w:pPr>
      <w:r>
        <w:rPr>
          <w:rFonts w:ascii="Times New Roman"/>
          <w:b w:val="false"/>
          <w:i w:val="false"/>
          <w:color w:val="000000"/>
          <w:sz w:val="28"/>
        </w:rPr>
        <w:t>
      7. Отметка об отборе из дозы крови/компонента пробы на бактериологическое исследование (мл.) (при наличии)</w:t>
      </w:r>
    </w:p>
    <w:bookmarkEnd w:id="8947"/>
    <w:bookmarkStart w:name="z6909" w:id="8948"/>
    <w:p>
      <w:pPr>
        <w:spacing w:after="0"/>
        <w:ind w:left="0"/>
        <w:jc w:val="both"/>
      </w:pPr>
      <w:r>
        <w:rPr>
          <w:rFonts w:ascii="Times New Roman"/>
          <w:b w:val="false"/>
          <w:i w:val="false"/>
          <w:color w:val="000000"/>
          <w:sz w:val="28"/>
        </w:rPr>
        <w:t>
      8. Отметка о наличии производственного брака (дефект гемоконтейнера, не достигнутый заданный объем крови/компонента, неудачная венепункция, другое) (при наличии)</w:t>
      </w:r>
    </w:p>
    <w:bookmarkEnd w:id="8948"/>
    <w:bookmarkStart w:name="z6910" w:id="8949"/>
    <w:p>
      <w:pPr>
        <w:spacing w:after="0"/>
        <w:ind w:left="0"/>
        <w:jc w:val="both"/>
      </w:pPr>
      <w:r>
        <w:rPr>
          <w:rFonts w:ascii="Times New Roman"/>
          <w:b w:val="false"/>
          <w:i w:val="false"/>
          <w:color w:val="000000"/>
          <w:sz w:val="28"/>
        </w:rPr>
        <w:t>
      9. Наименование отделения, куда передается заготовленная доза</w:t>
      </w:r>
    </w:p>
    <w:bookmarkEnd w:id="8949"/>
    <w:bookmarkStart w:name="z6911" w:id="8950"/>
    <w:p>
      <w:pPr>
        <w:spacing w:after="0"/>
        <w:ind w:left="0"/>
        <w:jc w:val="both"/>
      </w:pPr>
      <w:r>
        <w:rPr>
          <w:rFonts w:ascii="Times New Roman"/>
          <w:b w:val="false"/>
          <w:i w:val="false"/>
          <w:color w:val="000000"/>
          <w:sz w:val="28"/>
        </w:rPr>
        <w:t>
      10. Регистрация симптомов неблагоприятной реакции у донора, связанной с эксфузией (при наличии), объем медицинской помощи, оказанной донору (кратко)</w:t>
      </w:r>
    </w:p>
    <w:bookmarkEnd w:id="8950"/>
    <w:bookmarkStart w:name="z6912" w:id="8951"/>
    <w:p>
      <w:pPr>
        <w:spacing w:after="0"/>
        <w:ind w:left="0"/>
        <w:jc w:val="both"/>
      </w:pPr>
      <w:r>
        <w:rPr>
          <w:rFonts w:ascii="Times New Roman"/>
          <w:b w:val="false"/>
          <w:i w:val="false"/>
          <w:color w:val="000000"/>
          <w:sz w:val="28"/>
        </w:rPr>
        <w:t>
      11. Идентификатор специалиста, выполнившего эксфузию</w:t>
      </w:r>
    </w:p>
    <w:bookmarkEnd w:id="8951"/>
    <w:bookmarkStart w:name="z6913" w:id="8952"/>
    <w:p>
      <w:pPr>
        <w:spacing w:after="0"/>
        <w:ind w:left="0"/>
        <w:jc w:val="both"/>
      </w:pPr>
      <w:r>
        <w:rPr>
          <w:rFonts w:ascii="Times New Roman"/>
          <w:b w:val="false"/>
          <w:i w:val="false"/>
          <w:color w:val="000000"/>
          <w:sz w:val="28"/>
        </w:rPr>
        <w:t>
      12. Состав бригады, выполнявшей заготовку</w:t>
      </w:r>
    </w:p>
    <w:bookmarkEnd w:id="8952"/>
    <w:bookmarkStart w:name="z6914" w:id="8953"/>
    <w:p>
      <w:pPr>
        <w:spacing w:after="0"/>
        <w:ind w:left="0"/>
        <w:jc w:val="both"/>
      </w:pPr>
      <w:r>
        <w:rPr>
          <w:rFonts w:ascii="Times New Roman"/>
          <w:b w:val="false"/>
          <w:i w:val="false"/>
          <w:color w:val="000000"/>
          <w:sz w:val="28"/>
        </w:rPr>
        <w:t>
      Форма № 130/у "Форма учета движения компонентов крови на этапе временного хранения"</w:t>
      </w:r>
    </w:p>
    <w:bookmarkEnd w:id="8953"/>
    <w:bookmarkStart w:name="z6915" w:id="8954"/>
    <w:p>
      <w:pPr>
        <w:spacing w:after="0"/>
        <w:ind w:left="0"/>
        <w:jc w:val="both"/>
      </w:pPr>
      <w:r>
        <w:rPr>
          <w:rFonts w:ascii="Times New Roman"/>
          <w:b w:val="false"/>
          <w:i w:val="false"/>
          <w:color w:val="000000"/>
          <w:sz w:val="28"/>
        </w:rPr>
        <w:t>
      1. Дата заготовки</w:t>
      </w:r>
    </w:p>
    <w:bookmarkEnd w:id="8954"/>
    <w:bookmarkStart w:name="z6916" w:id="8955"/>
    <w:p>
      <w:pPr>
        <w:spacing w:after="0"/>
        <w:ind w:left="0"/>
        <w:jc w:val="both"/>
      </w:pPr>
      <w:r>
        <w:rPr>
          <w:rFonts w:ascii="Times New Roman"/>
          <w:b w:val="false"/>
          <w:i w:val="false"/>
          <w:color w:val="000000"/>
          <w:sz w:val="28"/>
        </w:rPr>
        <w:t>
      2. Идентификационный номер (марка, штрих-код) крови / компонента</w:t>
      </w:r>
    </w:p>
    <w:bookmarkEnd w:id="8955"/>
    <w:bookmarkStart w:name="z6917" w:id="8956"/>
    <w:p>
      <w:pPr>
        <w:spacing w:after="0"/>
        <w:ind w:left="0"/>
        <w:jc w:val="both"/>
      </w:pPr>
      <w:r>
        <w:rPr>
          <w:rFonts w:ascii="Times New Roman"/>
          <w:b w:val="false"/>
          <w:i w:val="false"/>
          <w:color w:val="000000"/>
          <w:sz w:val="28"/>
        </w:rPr>
        <w:t>
      3. Фамилия, имя, отчество донора (при его наличии)</w:t>
      </w:r>
    </w:p>
    <w:bookmarkEnd w:id="8956"/>
    <w:bookmarkStart w:name="z6918" w:id="8957"/>
    <w:p>
      <w:pPr>
        <w:spacing w:after="0"/>
        <w:ind w:left="0"/>
        <w:jc w:val="both"/>
      </w:pPr>
      <w:r>
        <w:rPr>
          <w:rFonts w:ascii="Times New Roman"/>
          <w:b w:val="false"/>
          <w:i w:val="false"/>
          <w:color w:val="000000"/>
          <w:sz w:val="28"/>
        </w:rPr>
        <w:t>
      4. Группа крови по системе АВ0 и резус принадлежность</w:t>
      </w:r>
    </w:p>
    <w:bookmarkEnd w:id="8957"/>
    <w:bookmarkStart w:name="z6919" w:id="8958"/>
    <w:p>
      <w:pPr>
        <w:spacing w:after="0"/>
        <w:ind w:left="0"/>
        <w:jc w:val="both"/>
      </w:pPr>
      <w:r>
        <w:rPr>
          <w:rFonts w:ascii="Times New Roman"/>
          <w:b w:val="false"/>
          <w:i w:val="false"/>
          <w:color w:val="000000"/>
          <w:sz w:val="28"/>
        </w:rPr>
        <w:t>
      5.**Учет количества компонентов крови, полученных из заготовки осуществляется в мл. и дозах, отдельно по каждому наименованию (эритроцитсодержащих, плазменных, других клеток крови) в соответствии с номенклатурой выпускаемой продукции</w:t>
      </w:r>
    </w:p>
    <w:bookmarkEnd w:id="8958"/>
    <w:bookmarkStart w:name="z6920" w:id="8959"/>
    <w:p>
      <w:pPr>
        <w:spacing w:after="0"/>
        <w:ind w:left="0"/>
        <w:jc w:val="both"/>
      </w:pPr>
      <w:r>
        <w:rPr>
          <w:rFonts w:ascii="Times New Roman"/>
          <w:b w:val="false"/>
          <w:i w:val="false"/>
          <w:color w:val="000000"/>
          <w:sz w:val="28"/>
        </w:rPr>
        <w:t>
      6. Наименование отделения, куда выдается доза отдельно по каждому наименованию (эритроцитсодержащих, плазменных, других клеток крови) в соответствии с номенклатурой выпускаемой продукции</w:t>
      </w:r>
    </w:p>
    <w:bookmarkEnd w:id="8959"/>
    <w:bookmarkStart w:name="z6921" w:id="8960"/>
    <w:p>
      <w:pPr>
        <w:spacing w:after="0"/>
        <w:ind w:left="0"/>
        <w:jc w:val="both"/>
      </w:pPr>
      <w:r>
        <w:rPr>
          <w:rFonts w:ascii="Times New Roman"/>
          <w:b w:val="false"/>
          <w:i w:val="false"/>
          <w:color w:val="000000"/>
          <w:sz w:val="28"/>
        </w:rPr>
        <w:t>
      7. Дата выдачи</w:t>
      </w:r>
    </w:p>
    <w:bookmarkEnd w:id="8960"/>
    <w:bookmarkStart w:name="z6922" w:id="8961"/>
    <w:p>
      <w:pPr>
        <w:spacing w:after="0"/>
        <w:ind w:left="0"/>
        <w:jc w:val="both"/>
      </w:pPr>
      <w:r>
        <w:rPr>
          <w:rFonts w:ascii="Times New Roman"/>
          <w:b w:val="false"/>
          <w:i w:val="false"/>
          <w:color w:val="000000"/>
          <w:sz w:val="28"/>
        </w:rPr>
        <w:t>
      8. Идентификатор специалиста, выполнившего выдачу</w:t>
      </w:r>
    </w:p>
    <w:bookmarkEnd w:id="8961"/>
    <w:bookmarkStart w:name="z6923" w:id="8962"/>
    <w:p>
      <w:pPr>
        <w:spacing w:after="0"/>
        <w:ind w:left="0"/>
        <w:jc w:val="both"/>
      </w:pPr>
      <w:r>
        <w:rPr>
          <w:rFonts w:ascii="Times New Roman"/>
          <w:b w:val="false"/>
          <w:i w:val="false"/>
          <w:color w:val="000000"/>
          <w:sz w:val="28"/>
        </w:rPr>
        <w:t>
      Форма № 131/у "Форма учета производства компонентов донорской крови"</w:t>
      </w:r>
    </w:p>
    <w:bookmarkEnd w:id="8962"/>
    <w:bookmarkStart w:name="z6924" w:id="8963"/>
    <w:p>
      <w:pPr>
        <w:spacing w:after="0"/>
        <w:ind w:left="0"/>
        <w:jc w:val="both"/>
      </w:pPr>
      <w:r>
        <w:rPr>
          <w:rFonts w:ascii="Times New Roman"/>
          <w:b w:val="false"/>
          <w:i w:val="false"/>
          <w:color w:val="000000"/>
          <w:sz w:val="28"/>
        </w:rPr>
        <w:t>
      1. Дата производства компонента</w:t>
      </w:r>
    </w:p>
    <w:bookmarkEnd w:id="8963"/>
    <w:bookmarkStart w:name="z6925" w:id="8964"/>
    <w:p>
      <w:pPr>
        <w:spacing w:after="0"/>
        <w:ind w:left="0"/>
        <w:jc w:val="both"/>
      </w:pPr>
      <w:r>
        <w:rPr>
          <w:rFonts w:ascii="Times New Roman"/>
          <w:b w:val="false"/>
          <w:i w:val="false"/>
          <w:color w:val="000000"/>
          <w:sz w:val="28"/>
        </w:rPr>
        <w:t>
      2. Идентификационный номер (марка, штрих-код) компонента</w:t>
      </w:r>
    </w:p>
    <w:bookmarkEnd w:id="8964"/>
    <w:bookmarkStart w:name="z6926" w:id="8965"/>
    <w:p>
      <w:pPr>
        <w:spacing w:after="0"/>
        <w:ind w:left="0"/>
        <w:jc w:val="both"/>
      </w:pPr>
      <w:r>
        <w:rPr>
          <w:rFonts w:ascii="Times New Roman"/>
          <w:b w:val="false"/>
          <w:i w:val="false"/>
          <w:color w:val="000000"/>
          <w:sz w:val="28"/>
        </w:rPr>
        <w:t>
      3. Группа крови по системе АВ0 и резус принадлежность</w:t>
      </w:r>
    </w:p>
    <w:bookmarkEnd w:id="8965"/>
    <w:bookmarkStart w:name="z6927" w:id="8966"/>
    <w:p>
      <w:pPr>
        <w:spacing w:after="0"/>
        <w:ind w:left="0"/>
        <w:jc w:val="both"/>
      </w:pPr>
      <w:r>
        <w:rPr>
          <w:rFonts w:ascii="Times New Roman"/>
          <w:b w:val="false"/>
          <w:i w:val="false"/>
          <w:color w:val="000000"/>
          <w:sz w:val="28"/>
        </w:rPr>
        <w:t>
      4.**Учет производства компонентов крови, полученных из крови цельной, стабилизированной консервантом, осуществляется в мл. и дозах, в соответствии с номенклатурой выпускаемой продукции, отдельно по эритроцитсодержащим, плазменным компонентам и другим клеткам крови</w:t>
      </w:r>
    </w:p>
    <w:bookmarkEnd w:id="8966"/>
    <w:bookmarkStart w:name="z6928" w:id="8967"/>
    <w:p>
      <w:pPr>
        <w:spacing w:after="0"/>
        <w:ind w:left="0"/>
        <w:jc w:val="both"/>
      </w:pPr>
      <w:r>
        <w:rPr>
          <w:rFonts w:ascii="Times New Roman"/>
          <w:b w:val="false"/>
          <w:i w:val="false"/>
          <w:color w:val="000000"/>
          <w:sz w:val="28"/>
        </w:rPr>
        <w:t>
      5. Учет производственного брака, осуществляется по отдельным видам компонентов, в соответствии с номенклатурой выпускаемой продукции, при этом указывается объем/количество в мл. и дозах и причина брака</w:t>
      </w:r>
    </w:p>
    <w:bookmarkEnd w:id="8967"/>
    <w:bookmarkStart w:name="z6929" w:id="8968"/>
    <w:p>
      <w:pPr>
        <w:spacing w:after="0"/>
        <w:ind w:left="0"/>
        <w:jc w:val="both"/>
      </w:pPr>
      <w:r>
        <w:rPr>
          <w:rFonts w:ascii="Times New Roman"/>
          <w:b w:val="false"/>
          <w:i w:val="false"/>
          <w:color w:val="000000"/>
          <w:sz w:val="28"/>
        </w:rPr>
        <w:t>
      6. Наименование отделения, куда передается продукция</w:t>
      </w:r>
    </w:p>
    <w:bookmarkEnd w:id="8968"/>
    <w:bookmarkStart w:name="z6930" w:id="8969"/>
    <w:p>
      <w:pPr>
        <w:spacing w:after="0"/>
        <w:ind w:left="0"/>
        <w:jc w:val="both"/>
      </w:pPr>
      <w:r>
        <w:rPr>
          <w:rFonts w:ascii="Times New Roman"/>
          <w:b w:val="false"/>
          <w:i w:val="false"/>
          <w:color w:val="000000"/>
          <w:sz w:val="28"/>
        </w:rPr>
        <w:t>
      7. Идентификатор специалиста, осуществившего производство</w:t>
      </w:r>
    </w:p>
    <w:bookmarkEnd w:id="8969"/>
    <w:bookmarkStart w:name="z6931" w:id="8970"/>
    <w:p>
      <w:pPr>
        <w:spacing w:after="0"/>
        <w:ind w:left="0"/>
        <w:jc w:val="both"/>
      </w:pPr>
      <w:r>
        <w:rPr>
          <w:rFonts w:ascii="Times New Roman"/>
          <w:b w:val="false"/>
          <w:i w:val="false"/>
          <w:color w:val="000000"/>
          <w:sz w:val="28"/>
        </w:rPr>
        <w:t>
      Форма № 132/у "Форма учета заявок на трансфузионные среды"</w:t>
      </w:r>
    </w:p>
    <w:bookmarkEnd w:id="8970"/>
    <w:bookmarkStart w:name="z6932" w:id="8971"/>
    <w:p>
      <w:pPr>
        <w:spacing w:after="0"/>
        <w:ind w:left="0"/>
        <w:jc w:val="both"/>
      </w:pPr>
      <w:r>
        <w:rPr>
          <w:rFonts w:ascii="Times New Roman"/>
          <w:b w:val="false"/>
          <w:i w:val="false"/>
          <w:color w:val="000000"/>
          <w:sz w:val="28"/>
        </w:rPr>
        <w:t>
      1. Дата</w:t>
      </w:r>
    </w:p>
    <w:bookmarkEnd w:id="8971"/>
    <w:bookmarkStart w:name="z6933" w:id="8972"/>
    <w:p>
      <w:pPr>
        <w:spacing w:after="0"/>
        <w:ind w:left="0"/>
        <w:jc w:val="both"/>
      </w:pPr>
      <w:r>
        <w:rPr>
          <w:rFonts w:ascii="Times New Roman"/>
          <w:b w:val="false"/>
          <w:i w:val="false"/>
          <w:color w:val="000000"/>
          <w:sz w:val="28"/>
        </w:rPr>
        <w:t>
      2. Время поступления заявки</w:t>
      </w:r>
    </w:p>
    <w:bookmarkEnd w:id="8972"/>
    <w:bookmarkStart w:name="z6934" w:id="8973"/>
    <w:p>
      <w:pPr>
        <w:spacing w:after="0"/>
        <w:ind w:left="0"/>
        <w:jc w:val="both"/>
      </w:pPr>
      <w:r>
        <w:rPr>
          <w:rFonts w:ascii="Times New Roman"/>
          <w:b w:val="false"/>
          <w:i w:val="false"/>
          <w:color w:val="000000"/>
          <w:sz w:val="28"/>
        </w:rPr>
        <w:t>
      3. Тип заявки (экстренная, плановая) и время исполнения (при необходимости)</w:t>
      </w:r>
    </w:p>
    <w:bookmarkEnd w:id="8973"/>
    <w:bookmarkStart w:name="z6935" w:id="8974"/>
    <w:p>
      <w:pPr>
        <w:spacing w:after="0"/>
        <w:ind w:left="0"/>
        <w:jc w:val="both"/>
      </w:pPr>
      <w:r>
        <w:rPr>
          <w:rFonts w:ascii="Times New Roman"/>
          <w:b w:val="false"/>
          <w:i w:val="false"/>
          <w:color w:val="000000"/>
          <w:sz w:val="28"/>
        </w:rPr>
        <w:t>
      4. Цель заявки (адресная, пополнение резервов)</w:t>
      </w:r>
    </w:p>
    <w:bookmarkEnd w:id="8974"/>
    <w:bookmarkStart w:name="z6936" w:id="8975"/>
    <w:p>
      <w:pPr>
        <w:spacing w:after="0"/>
        <w:ind w:left="0"/>
        <w:jc w:val="both"/>
      </w:pPr>
      <w:r>
        <w:rPr>
          <w:rFonts w:ascii="Times New Roman"/>
          <w:b w:val="false"/>
          <w:i w:val="false"/>
          <w:color w:val="000000"/>
          <w:sz w:val="28"/>
        </w:rPr>
        <w:t>
      5. Наименование МО -заявителя</w:t>
      </w:r>
    </w:p>
    <w:bookmarkEnd w:id="8975"/>
    <w:bookmarkStart w:name="z6937" w:id="8976"/>
    <w:p>
      <w:pPr>
        <w:spacing w:after="0"/>
        <w:ind w:left="0"/>
        <w:jc w:val="both"/>
      </w:pPr>
      <w:r>
        <w:rPr>
          <w:rFonts w:ascii="Times New Roman"/>
          <w:b w:val="false"/>
          <w:i w:val="false"/>
          <w:color w:val="000000"/>
          <w:sz w:val="28"/>
        </w:rPr>
        <w:t>
      6. Фамилия, инициалы врача- заявителя</w:t>
      </w:r>
    </w:p>
    <w:bookmarkEnd w:id="8976"/>
    <w:bookmarkStart w:name="z6938" w:id="8977"/>
    <w:p>
      <w:pPr>
        <w:spacing w:after="0"/>
        <w:ind w:left="0"/>
        <w:jc w:val="both"/>
      </w:pPr>
      <w:r>
        <w:rPr>
          <w:rFonts w:ascii="Times New Roman"/>
          <w:b w:val="false"/>
          <w:i w:val="false"/>
          <w:color w:val="000000"/>
          <w:sz w:val="28"/>
        </w:rPr>
        <w:t>
      7. Данные о пациенте (фамилия, инициалы, возраст, диагноз (кратко) пациента) (заполняется при адресной заявке)</w:t>
      </w:r>
    </w:p>
    <w:bookmarkEnd w:id="8977"/>
    <w:bookmarkStart w:name="z6939" w:id="8978"/>
    <w:p>
      <w:pPr>
        <w:spacing w:after="0"/>
        <w:ind w:left="0"/>
        <w:jc w:val="both"/>
      </w:pPr>
      <w:r>
        <w:rPr>
          <w:rFonts w:ascii="Times New Roman"/>
          <w:b w:val="false"/>
          <w:i w:val="false"/>
          <w:color w:val="000000"/>
          <w:sz w:val="28"/>
        </w:rPr>
        <w:t>
      8. **Заявлено (наименование продукции, группа крови по системе АВО, резус принадлежность, количество (доз/мл)</w:t>
      </w:r>
    </w:p>
    <w:bookmarkEnd w:id="8978"/>
    <w:bookmarkStart w:name="z6940" w:id="8979"/>
    <w:p>
      <w:pPr>
        <w:spacing w:after="0"/>
        <w:ind w:left="0"/>
        <w:jc w:val="both"/>
      </w:pPr>
      <w:r>
        <w:rPr>
          <w:rFonts w:ascii="Times New Roman"/>
          <w:b w:val="false"/>
          <w:i w:val="false"/>
          <w:color w:val="000000"/>
          <w:sz w:val="28"/>
        </w:rPr>
        <w:t>
      9. **Отпущено (наименование продукции, группа крови по системе АВО, резус принадлежность, количество (доз/мл)</w:t>
      </w:r>
    </w:p>
    <w:bookmarkEnd w:id="8979"/>
    <w:bookmarkStart w:name="z6941" w:id="8980"/>
    <w:p>
      <w:pPr>
        <w:spacing w:after="0"/>
        <w:ind w:left="0"/>
        <w:jc w:val="both"/>
      </w:pPr>
      <w:r>
        <w:rPr>
          <w:rFonts w:ascii="Times New Roman"/>
          <w:b w:val="false"/>
          <w:i w:val="false"/>
          <w:color w:val="000000"/>
          <w:sz w:val="28"/>
        </w:rPr>
        <w:t>
      10. Время отправления заявленной продукции</w:t>
      </w:r>
    </w:p>
    <w:bookmarkEnd w:id="8980"/>
    <w:bookmarkStart w:name="z6942" w:id="8981"/>
    <w:p>
      <w:pPr>
        <w:spacing w:after="0"/>
        <w:ind w:left="0"/>
        <w:jc w:val="both"/>
      </w:pPr>
      <w:r>
        <w:rPr>
          <w:rFonts w:ascii="Times New Roman"/>
          <w:b w:val="false"/>
          <w:i w:val="false"/>
          <w:color w:val="000000"/>
          <w:sz w:val="28"/>
        </w:rPr>
        <w:t>
      11. Идентификатор(ы) специалиста(ов), выполнившего(их) прием заявки и выдачу продукции</w:t>
      </w:r>
    </w:p>
    <w:bookmarkEnd w:id="8981"/>
    <w:bookmarkStart w:name="z6943" w:id="8982"/>
    <w:p>
      <w:pPr>
        <w:spacing w:after="0"/>
        <w:ind w:left="0"/>
        <w:jc w:val="both"/>
      </w:pPr>
      <w:r>
        <w:rPr>
          <w:rFonts w:ascii="Times New Roman"/>
          <w:b w:val="false"/>
          <w:i w:val="false"/>
          <w:color w:val="000000"/>
          <w:sz w:val="28"/>
        </w:rPr>
        <w:t>
      Форма № 133/у "Форма учета списания крови и ее компонентов по непригодности на этапе производства"</w:t>
      </w:r>
    </w:p>
    <w:bookmarkEnd w:id="8982"/>
    <w:bookmarkStart w:name="z6944" w:id="8983"/>
    <w:p>
      <w:pPr>
        <w:spacing w:after="0"/>
        <w:ind w:left="0"/>
        <w:jc w:val="both"/>
      </w:pPr>
      <w:r>
        <w:rPr>
          <w:rFonts w:ascii="Times New Roman"/>
          <w:b w:val="false"/>
          <w:i w:val="false"/>
          <w:color w:val="000000"/>
          <w:sz w:val="28"/>
        </w:rPr>
        <w:t>
      1. Дата</w:t>
      </w:r>
    </w:p>
    <w:bookmarkEnd w:id="8983"/>
    <w:bookmarkStart w:name="z6945" w:id="8984"/>
    <w:p>
      <w:pPr>
        <w:spacing w:after="0"/>
        <w:ind w:left="0"/>
        <w:jc w:val="both"/>
      </w:pPr>
      <w:r>
        <w:rPr>
          <w:rFonts w:ascii="Times New Roman"/>
          <w:b w:val="false"/>
          <w:i w:val="false"/>
          <w:color w:val="000000"/>
          <w:sz w:val="28"/>
        </w:rPr>
        <w:t>
      2. Идентификационный номер (марка, штрих-код) компонента</w:t>
      </w:r>
    </w:p>
    <w:bookmarkEnd w:id="8984"/>
    <w:bookmarkStart w:name="z6946" w:id="8985"/>
    <w:p>
      <w:pPr>
        <w:spacing w:after="0"/>
        <w:ind w:left="0"/>
        <w:jc w:val="both"/>
      </w:pPr>
      <w:r>
        <w:rPr>
          <w:rFonts w:ascii="Times New Roman"/>
          <w:b w:val="false"/>
          <w:i w:val="false"/>
          <w:color w:val="000000"/>
          <w:sz w:val="28"/>
        </w:rPr>
        <w:t>
      3. Фамилия, имя, отчество донора (при его наличии)</w:t>
      </w:r>
    </w:p>
    <w:bookmarkEnd w:id="8985"/>
    <w:bookmarkStart w:name="z6947" w:id="8986"/>
    <w:p>
      <w:pPr>
        <w:spacing w:after="0"/>
        <w:ind w:left="0"/>
        <w:jc w:val="both"/>
      </w:pPr>
      <w:r>
        <w:rPr>
          <w:rFonts w:ascii="Times New Roman"/>
          <w:b w:val="false"/>
          <w:i w:val="false"/>
          <w:color w:val="000000"/>
          <w:sz w:val="28"/>
        </w:rPr>
        <w:t>
      4. Дата заготовки</w:t>
      </w:r>
    </w:p>
    <w:bookmarkEnd w:id="8986"/>
    <w:bookmarkStart w:name="z6948" w:id="8987"/>
    <w:p>
      <w:pPr>
        <w:spacing w:after="0"/>
        <w:ind w:left="0"/>
        <w:jc w:val="both"/>
      </w:pPr>
      <w:r>
        <w:rPr>
          <w:rFonts w:ascii="Times New Roman"/>
          <w:b w:val="false"/>
          <w:i w:val="false"/>
          <w:color w:val="000000"/>
          <w:sz w:val="28"/>
        </w:rPr>
        <w:t>
      5. Дата лабораторного тестирования</w:t>
      </w:r>
    </w:p>
    <w:bookmarkEnd w:id="8987"/>
    <w:bookmarkStart w:name="z6949" w:id="8988"/>
    <w:p>
      <w:pPr>
        <w:spacing w:after="0"/>
        <w:ind w:left="0"/>
        <w:jc w:val="both"/>
      </w:pPr>
      <w:r>
        <w:rPr>
          <w:rFonts w:ascii="Times New Roman"/>
          <w:b w:val="false"/>
          <w:i w:val="false"/>
          <w:color w:val="000000"/>
          <w:sz w:val="28"/>
        </w:rPr>
        <w:t>
      6. **Наименование компонента (эритроциты, плазма, другие клетки крови) в соответствии с номенклатурой выпускаемой продукции</w:t>
      </w:r>
    </w:p>
    <w:bookmarkEnd w:id="8988"/>
    <w:bookmarkStart w:name="z6950" w:id="8989"/>
    <w:p>
      <w:pPr>
        <w:spacing w:after="0"/>
        <w:ind w:left="0"/>
        <w:jc w:val="both"/>
      </w:pPr>
      <w:r>
        <w:rPr>
          <w:rFonts w:ascii="Times New Roman"/>
          <w:b w:val="false"/>
          <w:i w:val="false"/>
          <w:color w:val="000000"/>
          <w:sz w:val="28"/>
        </w:rPr>
        <w:t>
      7. Причина списания</w:t>
      </w:r>
    </w:p>
    <w:bookmarkEnd w:id="8989"/>
    <w:bookmarkStart w:name="z6951" w:id="8990"/>
    <w:p>
      <w:pPr>
        <w:spacing w:after="0"/>
        <w:ind w:left="0"/>
        <w:jc w:val="both"/>
      </w:pPr>
      <w:r>
        <w:rPr>
          <w:rFonts w:ascii="Times New Roman"/>
          <w:b w:val="false"/>
          <w:i w:val="false"/>
          <w:color w:val="000000"/>
          <w:sz w:val="28"/>
        </w:rPr>
        <w:t>
      8. Номер акта списания</w:t>
      </w:r>
    </w:p>
    <w:bookmarkEnd w:id="8990"/>
    <w:bookmarkStart w:name="z6952" w:id="8991"/>
    <w:p>
      <w:pPr>
        <w:spacing w:after="0"/>
        <w:ind w:left="0"/>
        <w:jc w:val="both"/>
      </w:pPr>
      <w:r>
        <w:rPr>
          <w:rFonts w:ascii="Times New Roman"/>
          <w:b w:val="false"/>
          <w:i w:val="false"/>
          <w:color w:val="000000"/>
          <w:sz w:val="28"/>
        </w:rPr>
        <w:t>
      9. Дата списания</w:t>
      </w:r>
    </w:p>
    <w:bookmarkEnd w:id="8991"/>
    <w:bookmarkStart w:name="z6953" w:id="8992"/>
    <w:p>
      <w:pPr>
        <w:spacing w:after="0"/>
        <w:ind w:left="0"/>
        <w:jc w:val="both"/>
      </w:pPr>
      <w:r>
        <w:rPr>
          <w:rFonts w:ascii="Times New Roman"/>
          <w:b w:val="false"/>
          <w:i w:val="false"/>
          <w:color w:val="000000"/>
          <w:sz w:val="28"/>
        </w:rPr>
        <w:t>
      10. Идентификатор специалиста, выполнившего списание</w:t>
      </w:r>
    </w:p>
    <w:bookmarkEnd w:id="8992"/>
    <w:bookmarkStart w:name="z6954" w:id="8993"/>
    <w:p>
      <w:pPr>
        <w:spacing w:after="0"/>
        <w:ind w:left="0"/>
        <w:jc w:val="both"/>
      </w:pPr>
      <w:r>
        <w:rPr>
          <w:rFonts w:ascii="Times New Roman"/>
          <w:b w:val="false"/>
          <w:i w:val="false"/>
          <w:color w:val="000000"/>
          <w:sz w:val="28"/>
        </w:rPr>
        <w:t>
      Форма № 134/у "Форма учета карантинизации плазмы"</w:t>
      </w:r>
    </w:p>
    <w:bookmarkEnd w:id="8993"/>
    <w:bookmarkStart w:name="z6955" w:id="8994"/>
    <w:p>
      <w:pPr>
        <w:spacing w:after="0"/>
        <w:ind w:left="0"/>
        <w:jc w:val="both"/>
      </w:pPr>
      <w:r>
        <w:rPr>
          <w:rFonts w:ascii="Times New Roman"/>
          <w:b w:val="false"/>
          <w:i w:val="false"/>
          <w:color w:val="000000"/>
          <w:sz w:val="28"/>
        </w:rPr>
        <w:t>
      1. Номер холодильника/полки</w:t>
      </w:r>
    </w:p>
    <w:bookmarkEnd w:id="8994"/>
    <w:bookmarkStart w:name="z6956" w:id="8995"/>
    <w:p>
      <w:pPr>
        <w:spacing w:after="0"/>
        <w:ind w:left="0"/>
        <w:jc w:val="both"/>
      </w:pPr>
      <w:r>
        <w:rPr>
          <w:rFonts w:ascii="Times New Roman"/>
          <w:b w:val="false"/>
          <w:i w:val="false"/>
          <w:color w:val="000000"/>
          <w:sz w:val="28"/>
        </w:rPr>
        <w:t>
      2. Дата закладки на карантинизацию</w:t>
      </w:r>
    </w:p>
    <w:bookmarkEnd w:id="8995"/>
    <w:bookmarkStart w:name="z6957" w:id="8996"/>
    <w:p>
      <w:pPr>
        <w:spacing w:after="0"/>
        <w:ind w:left="0"/>
        <w:jc w:val="both"/>
      </w:pPr>
      <w:r>
        <w:rPr>
          <w:rFonts w:ascii="Times New Roman"/>
          <w:b w:val="false"/>
          <w:i w:val="false"/>
          <w:color w:val="000000"/>
          <w:sz w:val="28"/>
        </w:rPr>
        <w:t>
      3. Идентификационный номер (марка, штрих-код) донора</w:t>
      </w:r>
    </w:p>
    <w:bookmarkEnd w:id="8996"/>
    <w:bookmarkStart w:name="z6958" w:id="8997"/>
    <w:p>
      <w:pPr>
        <w:spacing w:after="0"/>
        <w:ind w:left="0"/>
        <w:jc w:val="both"/>
      </w:pPr>
      <w:r>
        <w:rPr>
          <w:rFonts w:ascii="Times New Roman"/>
          <w:b w:val="false"/>
          <w:i w:val="false"/>
          <w:color w:val="000000"/>
          <w:sz w:val="28"/>
        </w:rPr>
        <w:t>
      4. Фамилия, имя, отчество донора (при его наличии)</w:t>
      </w:r>
    </w:p>
    <w:bookmarkEnd w:id="8997"/>
    <w:bookmarkStart w:name="z6959" w:id="8998"/>
    <w:p>
      <w:pPr>
        <w:spacing w:after="0"/>
        <w:ind w:left="0"/>
        <w:jc w:val="both"/>
      </w:pPr>
      <w:r>
        <w:rPr>
          <w:rFonts w:ascii="Times New Roman"/>
          <w:b w:val="false"/>
          <w:i w:val="false"/>
          <w:color w:val="000000"/>
          <w:sz w:val="28"/>
        </w:rPr>
        <w:t>
      5. Группа крови по системе АВ0 и резус принадлежность</w:t>
      </w:r>
    </w:p>
    <w:bookmarkEnd w:id="8998"/>
    <w:bookmarkStart w:name="z6960" w:id="8999"/>
    <w:p>
      <w:pPr>
        <w:spacing w:after="0"/>
        <w:ind w:left="0"/>
        <w:jc w:val="both"/>
      </w:pPr>
      <w:r>
        <w:rPr>
          <w:rFonts w:ascii="Times New Roman"/>
          <w:b w:val="false"/>
          <w:i w:val="false"/>
          <w:color w:val="000000"/>
          <w:sz w:val="28"/>
        </w:rPr>
        <w:t>
      6. **Учет плазмы осуществляется по наименованию, объему (л) и количеству контейнеров</w:t>
      </w:r>
    </w:p>
    <w:bookmarkEnd w:id="8999"/>
    <w:bookmarkStart w:name="z6961" w:id="9000"/>
    <w:p>
      <w:pPr>
        <w:spacing w:after="0"/>
        <w:ind w:left="0"/>
        <w:jc w:val="both"/>
      </w:pPr>
      <w:r>
        <w:rPr>
          <w:rFonts w:ascii="Times New Roman"/>
          <w:b w:val="false"/>
          <w:i w:val="false"/>
          <w:color w:val="000000"/>
          <w:sz w:val="28"/>
        </w:rPr>
        <w:t>
      7. Дата окончания карантинизации</w:t>
      </w:r>
    </w:p>
    <w:bookmarkEnd w:id="9000"/>
    <w:bookmarkStart w:name="z6962" w:id="9001"/>
    <w:p>
      <w:pPr>
        <w:spacing w:after="0"/>
        <w:ind w:left="0"/>
        <w:jc w:val="both"/>
      </w:pPr>
      <w:r>
        <w:rPr>
          <w:rFonts w:ascii="Times New Roman"/>
          <w:b w:val="false"/>
          <w:i w:val="false"/>
          <w:color w:val="000000"/>
          <w:sz w:val="28"/>
        </w:rPr>
        <w:t>
      8. Дата повторного обследования</w:t>
      </w:r>
    </w:p>
    <w:bookmarkEnd w:id="9001"/>
    <w:bookmarkStart w:name="z6963" w:id="9002"/>
    <w:p>
      <w:pPr>
        <w:spacing w:after="0"/>
        <w:ind w:left="0"/>
        <w:jc w:val="both"/>
      </w:pPr>
      <w:r>
        <w:rPr>
          <w:rFonts w:ascii="Times New Roman"/>
          <w:b w:val="false"/>
          <w:i w:val="false"/>
          <w:color w:val="000000"/>
          <w:sz w:val="28"/>
        </w:rPr>
        <w:t>
      9. Результаты повторного обследования донора и дата их выполнения (ВИЧ, НСV, HBsAg, сифилис, ПЦР)</w:t>
      </w:r>
    </w:p>
    <w:bookmarkEnd w:id="9002"/>
    <w:bookmarkStart w:name="z6964" w:id="9003"/>
    <w:p>
      <w:pPr>
        <w:spacing w:after="0"/>
        <w:ind w:left="0"/>
        <w:jc w:val="both"/>
      </w:pPr>
      <w:r>
        <w:rPr>
          <w:rFonts w:ascii="Times New Roman"/>
          <w:b w:val="false"/>
          <w:i w:val="false"/>
          <w:color w:val="000000"/>
          <w:sz w:val="28"/>
        </w:rPr>
        <w:t>
      10. Выдано (дата, количество (доз/л)</w:t>
      </w:r>
    </w:p>
    <w:bookmarkEnd w:id="9003"/>
    <w:bookmarkStart w:name="z6965" w:id="9004"/>
    <w:p>
      <w:pPr>
        <w:spacing w:after="0"/>
        <w:ind w:left="0"/>
        <w:jc w:val="both"/>
      </w:pPr>
      <w:r>
        <w:rPr>
          <w:rFonts w:ascii="Times New Roman"/>
          <w:b w:val="false"/>
          <w:i w:val="false"/>
          <w:color w:val="000000"/>
          <w:sz w:val="28"/>
        </w:rPr>
        <w:t>
      11. Наименование отделения, куда выдана продукция</w:t>
      </w:r>
    </w:p>
    <w:bookmarkEnd w:id="9004"/>
    <w:bookmarkStart w:name="z6966" w:id="9005"/>
    <w:p>
      <w:pPr>
        <w:spacing w:after="0"/>
        <w:ind w:left="0"/>
        <w:jc w:val="both"/>
      </w:pPr>
      <w:r>
        <w:rPr>
          <w:rFonts w:ascii="Times New Roman"/>
          <w:b w:val="false"/>
          <w:i w:val="false"/>
          <w:color w:val="000000"/>
          <w:sz w:val="28"/>
        </w:rPr>
        <w:t>
      12. Идентификатор специалиста, выполнившего выдачу</w:t>
      </w:r>
    </w:p>
    <w:bookmarkEnd w:id="9005"/>
    <w:bookmarkStart w:name="z6967" w:id="9006"/>
    <w:p>
      <w:pPr>
        <w:spacing w:after="0"/>
        <w:ind w:left="0"/>
        <w:jc w:val="both"/>
      </w:pPr>
      <w:r>
        <w:rPr>
          <w:rFonts w:ascii="Times New Roman"/>
          <w:b w:val="false"/>
          <w:i w:val="false"/>
          <w:color w:val="000000"/>
          <w:sz w:val="28"/>
        </w:rPr>
        <w:t>
      Форма № 135/у "Ведомость движения плазмы, находящейся на карантинизации"</w:t>
      </w:r>
    </w:p>
    <w:bookmarkEnd w:id="9006"/>
    <w:bookmarkStart w:name="z6968" w:id="9007"/>
    <w:p>
      <w:pPr>
        <w:spacing w:after="0"/>
        <w:ind w:left="0"/>
        <w:jc w:val="both"/>
      </w:pPr>
      <w:r>
        <w:rPr>
          <w:rFonts w:ascii="Times New Roman"/>
          <w:b w:val="false"/>
          <w:i w:val="false"/>
          <w:color w:val="000000"/>
          <w:sz w:val="28"/>
        </w:rPr>
        <w:t>
      1. Дата/период</w:t>
      </w:r>
    </w:p>
    <w:bookmarkEnd w:id="9007"/>
    <w:bookmarkStart w:name="z6969" w:id="9008"/>
    <w:p>
      <w:pPr>
        <w:spacing w:after="0"/>
        <w:ind w:left="0"/>
        <w:jc w:val="both"/>
      </w:pPr>
      <w:r>
        <w:rPr>
          <w:rFonts w:ascii="Times New Roman"/>
          <w:b w:val="false"/>
          <w:i w:val="false"/>
          <w:color w:val="000000"/>
          <w:sz w:val="28"/>
        </w:rPr>
        <w:t>
      2.** Наименование продукции (учет осуществляется соответственно групповой принадлежности по системе АВО, отдельно по каждому наименованию в соответствии с номенклатурой выпускаемой продукции)</w:t>
      </w:r>
    </w:p>
    <w:bookmarkEnd w:id="9008"/>
    <w:bookmarkStart w:name="z6970" w:id="9009"/>
    <w:p>
      <w:pPr>
        <w:spacing w:after="0"/>
        <w:ind w:left="0"/>
        <w:jc w:val="both"/>
      </w:pPr>
      <w:r>
        <w:rPr>
          <w:rFonts w:ascii="Times New Roman"/>
          <w:b w:val="false"/>
          <w:i w:val="false"/>
          <w:color w:val="000000"/>
          <w:sz w:val="28"/>
        </w:rPr>
        <w:t>
      3.**Остаток (доз/л) на истекший период (день, месяц, год)</w:t>
      </w:r>
    </w:p>
    <w:bookmarkEnd w:id="9009"/>
    <w:bookmarkStart w:name="z6971" w:id="9010"/>
    <w:p>
      <w:pPr>
        <w:spacing w:after="0"/>
        <w:ind w:left="0"/>
        <w:jc w:val="both"/>
      </w:pPr>
      <w:r>
        <w:rPr>
          <w:rFonts w:ascii="Times New Roman"/>
          <w:b w:val="false"/>
          <w:i w:val="false"/>
          <w:color w:val="000000"/>
          <w:sz w:val="28"/>
        </w:rPr>
        <w:t>
      4.**Приход (доз/л) в текущем периоде</w:t>
      </w:r>
    </w:p>
    <w:bookmarkEnd w:id="9010"/>
    <w:bookmarkStart w:name="z6972" w:id="9011"/>
    <w:p>
      <w:pPr>
        <w:spacing w:after="0"/>
        <w:ind w:left="0"/>
        <w:jc w:val="both"/>
      </w:pPr>
      <w:r>
        <w:rPr>
          <w:rFonts w:ascii="Times New Roman"/>
          <w:b w:val="false"/>
          <w:i w:val="false"/>
          <w:color w:val="000000"/>
          <w:sz w:val="28"/>
        </w:rPr>
        <w:t>
      5.**Всего на хранении (доз/л) в текущем периоде</w:t>
      </w:r>
    </w:p>
    <w:bookmarkEnd w:id="9011"/>
    <w:bookmarkStart w:name="z6973" w:id="9012"/>
    <w:p>
      <w:pPr>
        <w:spacing w:after="0"/>
        <w:ind w:left="0"/>
        <w:jc w:val="both"/>
      </w:pPr>
      <w:r>
        <w:rPr>
          <w:rFonts w:ascii="Times New Roman"/>
          <w:b w:val="false"/>
          <w:i w:val="false"/>
          <w:color w:val="000000"/>
          <w:sz w:val="28"/>
        </w:rPr>
        <w:t>
      6.**Расход (доз/л) в текущем периоде</w:t>
      </w:r>
    </w:p>
    <w:bookmarkEnd w:id="9012"/>
    <w:bookmarkStart w:name="z6974" w:id="9013"/>
    <w:p>
      <w:pPr>
        <w:spacing w:after="0"/>
        <w:ind w:left="0"/>
        <w:jc w:val="both"/>
      </w:pPr>
      <w:r>
        <w:rPr>
          <w:rFonts w:ascii="Times New Roman"/>
          <w:b w:val="false"/>
          <w:i w:val="false"/>
          <w:color w:val="000000"/>
          <w:sz w:val="28"/>
        </w:rPr>
        <w:t>
      7.**Остаток (доз/л) в текущем периоде</w:t>
      </w:r>
    </w:p>
    <w:bookmarkEnd w:id="9013"/>
    <w:bookmarkStart w:name="z6975" w:id="9014"/>
    <w:p>
      <w:pPr>
        <w:spacing w:after="0"/>
        <w:ind w:left="0"/>
        <w:jc w:val="both"/>
      </w:pPr>
      <w:r>
        <w:rPr>
          <w:rFonts w:ascii="Times New Roman"/>
          <w:b w:val="false"/>
          <w:i w:val="false"/>
          <w:color w:val="000000"/>
          <w:sz w:val="28"/>
        </w:rPr>
        <w:t>
      8. Идентификатор специалиста, выполнившего учет</w:t>
      </w:r>
    </w:p>
    <w:bookmarkEnd w:id="9014"/>
    <w:bookmarkStart w:name="z6976" w:id="9015"/>
    <w:p>
      <w:pPr>
        <w:spacing w:after="0"/>
        <w:ind w:left="0"/>
        <w:jc w:val="both"/>
      </w:pPr>
      <w:r>
        <w:rPr>
          <w:rFonts w:ascii="Times New Roman"/>
          <w:b w:val="false"/>
          <w:i w:val="false"/>
          <w:color w:val="000000"/>
          <w:sz w:val="28"/>
        </w:rPr>
        <w:t>
      Форма № 136/у "Заявка на трансфузионные среды на платной и бесплатной основе"</w:t>
      </w:r>
    </w:p>
    <w:bookmarkEnd w:id="9015"/>
    <w:bookmarkStart w:name="z6977" w:id="9016"/>
    <w:p>
      <w:pPr>
        <w:spacing w:after="0"/>
        <w:ind w:left="0"/>
        <w:jc w:val="both"/>
      </w:pPr>
      <w:r>
        <w:rPr>
          <w:rFonts w:ascii="Times New Roman"/>
          <w:b w:val="false"/>
          <w:i w:val="false"/>
          <w:color w:val="000000"/>
          <w:sz w:val="28"/>
        </w:rPr>
        <w:t>
      1. Наименование трансфузионной среды</w:t>
      </w:r>
    </w:p>
    <w:bookmarkEnd w:id="9016"/>
    <w:bookmarkStart w:name="z6978" w:id="9017"/>
    <w:p>
      <w:pPr>
        <w:spacing w:after="0"/>
        <w:ind w:left="0"/>
        <w:jc w:val="both"/>
      </w:pPr>
      <w:r>
        <w:rPr>
          <w:rFonts w:ascii="Times New Roman"/>
          <w:b w:val="false"/>
          <w:i w:val="false"/>
          <w:color w:val="000000"/>
          <w:sz w:val="28"/>
        </w:rPr>
        <w:t>
      2. Группа крови по системе АВО, резус-принадлежность</w:t>
      </w:r>
    </w:p>
    <w:bookmarkEnd w:id="9017"/>
    <w:bookmarkStart w:name="z6979" w:id="9018"/>
    <w:p>
      <w:pPr>
        <w:spacing w:after="0"/>
        <w:ind w:left="0"/>
        <w:jc w:val="both"/>
      </w:pPr>
      <w:r>
        <w:rPr>
          <w:rFonts w:ascii="Times New Roman"/>
          <w:b w:val="false"/>
          <w:i w:val="false"/>
          <w:color w:val="000000"/>
          <w:sz w:val="28"/>
        </w:rPr>
        <w:t>
      3. Количество</w:t>
      </w:r>
    </w:p>
    <w:bookmarkEnd w:id="9018"/>
    <w:bookmarkStart w:name="z6980" w:id="9019"/>
    <w:p>
      <w:pPr>
        <w:spacing w:after="0"/>
        <w:ind w:left="0"/>
        <w:jc w:val="both"/>
      </w:pPr>
      <w:r>
        <w:rPr>
          <w:rFonts w:ascii="Times New Roman"/>
          <w:b w:val="false"/>
          <w:i w:val="false"/>
          <w:color w:val="000000"/>
          <w:sz w:val="28"/>
        </w:rPr>
        <w:t>
      4. Срок исполнения</w:t>
      </w:r>
    </w:p>
    <w:bookmarkEnd w:id="9019"/>
    <w:bookmarkStart w:name="z6981" w:id="9020"/>
    <w:p>
      <w:pPr>
        <w:spacing w:after="0"/>
        <w:ind w:left="0"/>
        <w:jc w:val="both"/>
      </w:pPr>
      <w:r>
        <w:rPr>
          <w:rFonts w:ascii="Times New Roman"/>
          <w:b w:val="false"/>
          <w:i w:val="false"/>
          <w:color w:val="000000"/>
          <w:sz w:val="28"/>
        </w:rPr>
        <w:t>
      5. Идентификаторы ответственных лиц, сделавшего заказ и принявшего заказ</w:t>
      </w:r>
    </w:p>
    <w:bookmarkEnd w:id="9020"/>
    <w:bookmarkStart w:name="z6982" w:id="9021"/>
    <w:p>
      <w:pPr>
        <w:spacing w:after="0"/>
        <w:ind w:left="0"/>
        <w:jc w:val="both"/>
      </w:pPr>
      <w:r>
        <w:rPr>
          <w:rFonts w:ascii="Times New Roman"/>
          <w:b w:val="false"/>
          <w:i w:val="false"/>
          <w:color w:val="000000"/>
          <w:sz w:val="28"/>
        </w:rPr>
        <w:t>
      Форма № 137/у "Форма учета выдачи компонентов, препаратов крови и стандартных диагностикумов"</w:t>
      </w:r>
    </w:p>
    <w:bookmarkEnd w:id="9021"/>
    <w:bookmarkStart w:name="z6983" w:id="9022"/>
    <w:p>
      <w:pPr>
        <w:spacing w:after="0"/>
        <w:ind w:left="0"/>
        <w:jc w:val="both"/>
      </w:pPr>
      <w:r>
        <w:rPr>
          <w:rFonts w:ascii="Times New Roman"/>
          <w:b w:val="false"/>
          <w:i w:val="false"/>
          <w:color w:val="000000"/>
          <w:sz w:val="28"/>
        </w:rPr>
        <w:t>
      1. Дата выдачи продукции</w:t>
      </w:r>
    </w:p>
    <w:bookmarkEnd w:id="9022"/>
    <w:bookmarkStart w:name="z6984" w:id="9023"/>
    <w:p>
      <w:pPr>
        <w:spacing w:after="0"/>
        <w:ind w:left="0"/>
        <w:jc w:val="both"/>
      </w:pPr>
      <w:r>
        <w:rPr>
          <w:rFonts w:ascii="Times New Roman"/>
          <w:b w:val="false"/>
          <w:i w:val="false"/>
          <w:color w:val="000000"/>
          <w:sz w:val="28"/>
        </w:rPr>
        <w:t>
      2. **Наименование продукта (учет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bookmarkEnd w:id="9023"/>
    <w:bookmarkStart w:name="z6985" w:id="9024"/>
    <w:p>
      <w:pPr>
        <w:spacing w:after="0"/>
        <w:ind w:left="0"/>
        <w:jc w:val="both"/>
      </w:pPr>
      <w:r>
        <w:rPr>
          <w:rFonts w:ascii="Times New Roman"/>
          <w:b w:val="false"/>
          <w:i w:val="false"/>
          <w:color w:val="000000"/>
          <w:sz w:val="28"/>
        </w:rPr>
        <w:t>
      3. Дата заготовки (производства)</w:t>
      </w:r>
    </w:p>
    <w:bookmarkEnd w:id="9024"/>
    <w:bookmarkStart w:name="z6986" w:id="9025"/>
    <w:p>
      <w:pPr>
        <w:spacing w:after="0"/>
        <w:ind w:left="0"/>
        <w:jc w:val="both"/>
      </w:pPr>
      <w:r>
        <w:rPr>
          <w:rFonts w:ascii="Times New Roman"/>
          <w:b w:val="false"/>
          <w:i w:val="false"/>
          <w:color w:val="000000"/>
          <w:sz w:val="28"/>
        </w:rPr>
        <w:t>
      4. Срок годности</w:t>
      </w:r>
    </w:p>
    <w:bookmarkEnd w:id="9025"/>
    <w:bookmarkStart w:name="z6987" w:id="9026"/>
    <w:p>
      <w:pPr>
        <w:spacing w:after="0"/>
        <w:ind w:left="0"/>
        <w:jc w:val="both"/>
      </w:pPr>
      <w:r>
        <w:rPr>
          <w:rFonts w:ascii="Times New Roman"/>
          <w:b w:val="false"/>
          <w:i w:val="false"/>
          <w:color w:val="000000"/>
          <w:sz w:val="28"/>
        </w:rPr>
        <w:t>
      5. Количество выданной продукции (для компонентов крови в дозах/мл.)</w:t>
      </w:r>
    </w:p>
    <w:bookmarkEnd w:id="9026"/>
    <w:bookmarkStart w:name="z6988" w:id="9027"/>
    <w:p>
      <w:pPr>
        <w:spacing w:after="0"/>
        <w:ind w:left="0"/>
        <w:jc w:val="both"/>
      </w:pPr>
      <w:r>
        <w:rPr>
          <w:rFonts w:ascii="Times New Roman"/>
          <w:b w:val="false"/>
          <w:i w:val="false"/>
          <w:color w:val="000000"/>
          <w:sz w:val="28"/>
        </w:rPr>
        <w:t>
      6. Номер накладной на реализацию компонентов, препаратов крови и стандартных диагностикумов</w:t>
      </w:r>
    </w:p>
    <w:bookmarkEnd w:id="9027"/>
    <w:bookmarkStart w:name="z6989" w:id="9028"/>
    <w:p>
      <w:pPr>
        <w:spacing w:after="0"/>
        <w:ind w:left="0"/>
        <w:jc w:val="both"/>
      </w:pPr>
      <w:r>
        <w:rPr>
          <w:rFonts w:ascii="Times New Roman"/>
          <w:b w:val="false"/>
          <w:i w:val="false"/>
          <w:color w:val="000000"/>
          <w:sz w:val="28"/>
        </w:rPr>
        <w:t>
      7. Наименование медицинской организации куда выдается продукция</w:t>
      </w:r>
    </w:p>
    <w:bookmarkEnd w:id="9028"/>
    <w:bookmarkStart w:name="z6990" w:id="9029"/>
    <w:p>
      <w:pPr>
        <w:spacing w:after="0"/>
        <w:ind w:left="0"/>
        <w:jc w:val="both"/>
      </w:pPr>
      <w:r>
        <w:rPr>
          <w:rFonts w:ascii="Times New Roman"/>
          <w:b w:val="false"/>
          <w:i w:val="false"/>
          <w:color w:val="000000"/>
          <w:sz w:val="28"/>
        </w:rPr>
        <w:t>
      8. Идентификатор отпустившего продукцию</w:t>
      </w:r>
    </w:p>
    <w:bookmarkEnd w:id="9029"/>
    <w:bookmarkStart w:name="z6991" w:id="9030"/>
    <w:p>
      <w:pPr>
        <w:spacing w:after="0"/>
        <w:ind w:left="0"/>
        <w:jc w:val="both"/>
      </w:pPr>
      <w:r>
        <w:rPr>
          <w:rFonts w:ascii="Times New Roman"/>
          <w:b w:val="false"/>
          <w:i w:val="false"/>
          <w:color w:val="000000"/>
          <w:sz w:val="28"/>
        </w:rPr>
        <w:t>
      Форма № 138/у "Ведомость учета движения крови, ее компонентов, препаратов и кровезаменителей по отделению выдачи продукции"</w:t>
      </w:r>
    </w:p>
    <w:bookmarkEnd w:id="9030"/>
    <w:bookmarkStart w:name="z6992" w:id="9031"/>
    <w:p>
      <w:pPr>
        <w:spacing w:after="0"/>
        <w:ind w:left="0"/>
        <w:jc w:val="both"/>
      </w:pPr>
      <w:r>
        <w:rPr>
          <w:rFonts w:ascii="Times New Roman"/>
          <w:b w:val="false"/>
          <w:i w:val="false"/>
          <w:color w:val="000000"/>
          <w:sz w:val="28"/>
        </w:rPr>
        <w:t>
      1. **Наименование продукта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bookmarkEnd w:id="9031"/>
    <w:bookmarkStart w:name="z6993" w:id="9032"/>
    <w:p>
      <w:pPr>
        <w:spacing w:after="0"/>
        <w:ind w:left="0"/>
        <w:jc w:val="both"/>
      </w:pPr>
      <w:r>
        <w:rPr>
          <w:rFonts w:ascii="Times New Roman"/>
          <w:b w:val="false"/>
          <w:i w:val="false"/>
          <w:color w:val="000000"/>
          <w:sz w:val="28"/>
        </w:rPr>
        <w:t>
      2. Единица измерения</w:t>
      </w:r>
    </w:p>
    <w:bookmarkEnd w:id="9032"/>
    <w:bookmarkStart w:name="z6994" w:id="9033"/>
    <w:p>
      <w:pPr>
        <w:spacing w:after="0"/>
        <w:ind w:left="0"/>
        <w:jc w:val="both"/>
      </w:pPr>
      <w:r>
        <w:rPr>
          <w:rFonts w:ascii="Times New Roman"/>
          <w:b w:val="false"/>
          <w:i w:val="false"/>
          <w:color w:val="000000"/>
          <w:sz w:val="28"/>
        </w:rPr>
        <w:t>
      3. Остаток на начало периода</w:t>
      </w:r>
    </w:p>
    <w:bookmarkEnd w:id="9033"/>
    <w:bookmarkStart w:name="z6995" w:id="9034"/>
    <w:p>
      <w:pPr>
        <w:spacing w:after="0"/>
        <w:ind w:left="0"/>
        <w:jc w:val="both"/>
      </w:pPr>
      <w:r>
        <w:rPr>
          <w:rFonts w:ascii="Times New Roman"/>
          <w:b w:val="false"/>
          <w:i w:val="false"/>
          <w:color w:val="000000"/>
          <w:sz w:val="28"/>
        </w:rPr>
        <w:t>
      4. Приход -всего получено, в том числе из какого источника</w:t>
      </w:r>
    </w:p>
    <w:bookmarkEnd w:id="9034"/>
    <w:bookmarkStart w:name="z6996" w:id="9035"/>
    <w:p>
      <w:pPr>
        <w:spacing w:after="0"/>
        <w:ind w:left="0"/>
        <w:jc w:val="both"/>
      </w:pPr>
      <w:r>
        <w:rPr>
          <w:rFonts w:ascii="Times New Roman"/>
          <w:b w:val="false"/>
          <w:i w:val="false"/>
          <w:color w:val="000000"/>
          <w:sz w:val="28"/>
        </w:rPr>
        <w:t>
      5. Расход – всего выдано, в том числе куда (наименование медицинской организации/отдела/отделение) куда выдается продукция</w:t>
      </w:r>
    </w:p>
    <w:bookmarkEnd w:id="9035"/>
    <w:bookmarkStart w:name="z6997" w:id="9036"/>
    <w:p>
      <w:pPr>
        <w:spacing w:after="0"/>
        <w:ind w:left="0"/>
        <w:jc w:val="both"/>
      </w:pPr>
      <w:r>
        <w:rPr>
          <w:rFonts w:ascii="Times New Roman"/>
          <w:b w:val="false"/>
          <w:i w:val="false"/>
          <w:color w:val="000000"/>
          <w:sz w:val="28"/>
        </w:rPr>
        <w:t>
      6. Списано всего, в том числе по причине (указать причину)</w:t>
      </w:r>
    </w:p>
    <w:bookmarkEnd w:id="9036"/>
    <w:bookmarkStart w:name="z6998" w:id="9037"/>
    <w:p>
      <w:pPr>
        <w:spacing w:after="0"/>
        <w:ind w:left="0"/>
        <w:jc w:val="both"/>
      </w:pPr>
      <w:r>
        <w:rPr>
          <w:rFonts w:ascii="Times New Roman"/>
          <w:b w:val="false"/>
          <w:i w:val="false"/>
          <w:color w:val="000000"/>
          <w:sz w:val="28"/>
        </w:rPr>
        <w:t>
      7. Остаток на конец периода</w:t>
      </w:r>
    </w:p>
    <w:bookmarkEnd w:id="9037"/>
    <w:bookmarkStart w:name="z6999" w:id="9038"/>
    <w:p>
      <w:pPr>
        <w:spacing w:after="0"/>
        <w:ind w:left="0"/>
        <w:jc w:val="both"/>
      </w:pPr>
      <w:r>
        <w:rPr>
          <w:rFonts w:ascii="Times New Roman"/>
          <w:b w:val="false"/>
          <w:i w:val="false"/>
          <w:color w:val="000000"/>
          <w:sz w:val="28"/>
        </w:rPr>
        <w:t>
      8. Идентификатор отпустившего продукцию</w:t>
      </w:r>
    </w:p>
    <w:bookmarkEnd w:id="9038"/>
    <w:bookmarkStart w:name="z7000" w:id="9039"/>
    <w:p>
      <w:pPr>
        <w:spacing w:after="0"/>
        <w:ind w:left="0"/>
        <w:jc w:val="both"/>
      </w:pPr>
      <w:r>
        <w:rPr>
          <w:rFonts w:ascii="Times New Roman"/>
          <w:b w:val="false"/>
          <w:i w:val="false"/>
          <w:color w:val="000000"/>
          <w:sz w:val="28"/>
        </w:rPr>
        <w:t>
      Форма № 139/у "Акт списания компонентов крови"</w:t>
      </w:r>
    </w:p>
    <w:bookmarkEnd w:id="9039"/>
    <w:bookmarkStart w:name="z7001" w:id="9040"/>
    <w:p>
      <w:pPr>
        <w:spacing w:after="0"/>
        <w:ind w:left="0"/>
        <w:jc w:val="both"/>
      </w:pPr>
      <w:r>
        <w:rPr>
          <w:rFonts w:ascii="Times New Roman"/>
          <w:b w:val="false"/>
          <w:i w:val="false"/>
          <w:color w:val="000000"/>
          <w:sz w:val="28"/>
        </w:rPr>
        <w:t>
      1. Номер акта</w:t>
      </w:r>
    </w:p>
    <w:bookmarkEnd w:id="9040"/>
    <w:bookmarkStart w:name="z7002" w:id="9041"/>
    <w:p>
      <w:pPr>
        <w:spacing w:after="0"/>
        <w:ind w:left="0"/>
        <w:jc w:val="both"/>
      </w:pPr>
      <w:r>
        <w:rPr>
          <w:rFonts w:ascii="Times New Roman"/>
          <w:b w:val="false"/>
          <w:i w:val="false"/>
          <w:color w:val="000000"/>
          <w:sz w:val="28"/>
        </w:rPr>
        <w:t>
      2. Дата составления</w:t>
      </w:r>
    </w:p>
    <w:bookmarkEnd w:id="9041"/>
    <w:bookmarkStart w:name="z7003" w:id="9042"/>
    <w:p>
      <w:pPr>
        <w:spacing w:after="0"/>
        <w:ind w:left="0"/>
        <w:jc w:val="both"/>
      </w:pPr>
      <w:r>
        <w:rPr>
          <w:rFonts w:ascii="Times New Roman"/>
          <w:b w:val="false"/>
          <w:i w:val="false"/>
          <w:color w:val="000000"/>
          <w:sz w:val="28"/>
        </w:rPr>
        <w:t>
      3. Состав комиссии по списанию</w:t>
      </w:r>
    </w:p>
    <w:bookmarkEnd w:id="9042"/>
    <w:bookmarkStart w:name="z7004" w:id="9043"/>
    <w:p>
      <w:pPr>
        <w:spacing w:after="0"/>
        <w:ind w:left="0"/>
        <w:jc w:val="both"/>
      </w:pPr>
      <w:r>
        <w:rPr>
          <w:rFonts w:ascii="Times New Roman"/>
          <w:b w:val="false"/>
          <w:i w:val="false"/>
          <w:color w:val="000000"/>
          <w:sz w:val="28"/>
        </w:rPr>
        <w:t>
      4. Код донации</w:t>
      </w:r>
    </w:p>
    <w:bookmarkEnd w:id="9043"/>
    <w:bookmarkStart w:name="z7005" w:id="9044"/>
    <w:p>
      <w:pPr>
        <w:spacing w:after="0"/>
        <w:ind w:left="0"/>
        <w:jc w:val="both"/>
      </w:pPr>
      <w:r>
        <w:rPr>
          <w:rFonts w:ascii="Times New Roman"/>
          <w:b w:val="false"/>
          <w:i w:val="false"/>
          <w:color w:val="000000"/>
          <w:sz w:val="28"/>
        </w:rPr>
        <w:t>
      5. Фамилия, имя, отчество донора (при его наличии)</w:t>
      </w:r>
    </w:p>
    <w:bookmarkEnd w:id="9044"/>
    <w:bookmarkStart w:name="z7006" w:id="9045"/>
    <w:p>
      <w:pPr>
        <w:spacing w:after="0"/>
        <w:ind w:left="0"/>
        <w:jc w:val="both"/>
      </w:pPr>
      <w:r>
        <w:rPr>
          <w:rFonts w:ascii="Times New Roman"/>
          <w:b w:val="false"/>
          <w:i w:val="false"/>
          <w:color w:val="000000"/>
          <w:sz w:val="28"/>
        </w:rPr>
        <w:t>
      6. Группа крови, резус принадлежность</w:t>
      </w:r>
    </w:p>
    <w:bookmarkEnd w:id="9045"/>
    <w:bookmarkStart w:name="z7007" w:id="9046"/>
    <w:p>
      <w:pPr>
        <w:spacing w:after="0"/>
        <w:ind w:left="0"/>
        <w:jc w:val="both"/>
      </w:pPr>
      <w:r>
        <w:rPr>
          <w:rFonts w:ascii="Times New Roman"/>
          <w:b w:val="false"/>
          <w:i w:val="false"/>
          <w:color w:val="000000"/>
          <w:sz w:val="28"/>
        </w:rPr>
        <w:t>
      7. Наименование компонента крови</w:t>
      </w:r>
    </w:p>
    <w:bookmarkEnd w:id="9046"/>
    <w:bookmarkStart w:name="z7008" w:id="9047"/>
    <w:p>
      <w:pPr>
        <w:spacing w:after="0"/>
        <w:ind w:left="0"/>
        <w:jc w:val="both"/>
      </w:pPr>
      <w:r>
        <w:rPr>
          <w:rFonts w:ascii="Times New Roman"/>
          <w:b w:val="false"/>
          <w:i w:val="false"/>
          <w:color w:val="000000"/>
          <w:sz w:val="28"/>
        </w:rPr>
        <w:t>
      8. Количество (мл)</w:t>
      </w:r>
    </w:p>
    <w:bookmarkEnd w:id="9047"/>
    <w:bookmarkStart w:name="z7009" w:id="9048"/>
    <w:p>
      <w:pPr>
        <w:spacing w:after="0"/>
        <w:ind w:left="0"/>
        <w:jc w:val="both"/>
      </w:pPr>
      <w:r>
        <w:rPr>
          <w:rFonts w:ascii="Times New Roman"/>
          <w:b w:val="false"/>
          <w:i w:val="false"/>
          <w:color w:val="000000"/>
          <w:sz w:val="28"/>
        </w:rPr>
        <w:t>
      9. Дата заготовки</w:t>
      </w:r>
    </w:p>
    <w:bookmarkEnd w:id="9048"/>
    <w:bookmarkStart w:name="z7010" w:id="9049"/>
    <w:p>
      <w:pPr>
        <w:spacing w:after="0"/>
        <w:ind w:left="0"/>
        <w:jc w:val="both"/>
      </w:pPr>
      <w:r>
        <w:rPr>
          <w:rFonts w:ascii="Times New Roman"/>
          <w:b w:val="false"/>
          <w:i w:val="false"/>
          <w:color w:val="000000"/>
          <w:sz w:val="28"/>
        </w:rPr>
        <w:t>
      10. Причина списания</w:t>
      </w:r>
    </w:p>
    <w:bookmarkEnd w:id="9049"/>
    <w:bookmarkStart w:name="z7011" w:id="9050"/>
    <w:p>
      <w:pPr>
        <w:spacing w:after="0"/>
        <w:ind w:left="0"/>
        <w:jc w:val="both"/>
      </w:pPr>
      <w:r>
        <w:rPr>
          <w:rFonts w:ascii="Times New Roman"/>
          <w:b w:val="false"/>
          <w:i w:val="false"/>
          <w:color w:val="000000"/>
          <w:sz w:val="28"/>
        </w:rPr>
        <w:t>
      11. Всего по наименованиям компонентов в дозах и объеме (мл.)</w:t>
      </w:r>
    </w:p>
    <w:bookmarkEnd w:id="9050"/>
    <w:bookmarkStart w:name="z7012" w:id="9051"/>
    <w:p>
      <w:pPr>
        <w:spacing w:after="0"/>
        <w:ind w:left="0"/>
        <w:jc w:val="both"/>
      </w:pPr>
      <w:r>
        <w:rPr>
          <w:rFonts w:ascii="Times New Roman"/>
          <w:b w:val="false"/>
          <w:i w:val="false"/>
          <w:color w:val="000000"/>
          <w:sz w:val="28"/>
        </w:rPr>
        <w:t>
      12. Идентификатор(ы) ответственного(ых) лица</w:t>
      </w:r>
    </w:p>
    <w:bookmarkEnd w:id="9051"/>
    <w:bookmarkStart w:name="z7013" w:id="9052"/>
    <w:p>
      <w:pPr>
        <w:spacing w:after="0"/>
        <w:ind w:left="0"/>
        <w:jc w:val="both"/>
      </w:pPr>
      <w:r>
        <w:rPr>
          <w:rFonts w:ascii="Times New Roman"/>
          <w:b w:val="false"/>
          <w:i w:val="false"/>
          <w:color w:val="000000"/>
          <w:sz w:val="28"/>
        </w:rPr>
        <w:t>
      Форма № 140/у "Форма регистрации образцов крови, поступивших для лабораторных исследований"</w:t>
      </w:r>
    </w:p>
    <w:bookmarkEnd w:id="9052"/>
    <w:bookmarkStart w:name="z7014" w:id="9053"/>
    <w:p>
      <w:pPr>
        <w:spacing w:after="0"/>
        <w:ind w:left="0"/>
        <w:jc w:val="both"/>
      </w:pPr>
      <w:r>
        <w:rPr>
          <w:rFonts w:ascii="Times New Roman"/>
          <w:b w:val="false"/>
          <w:i w:val="false"/>
          <w:color w:val="000000"/>
          <w:sz w:val="28"/>
        </w:rPr>
        <w:t>
      1. Дата поступления образцов</w:t>
      </w:r>
    </w:p>
    <w:bookmarkEnd w:id="9053"/>
    <w:bookmarkStart w:name="z7015" w:id="9054"/>
    <w:p>
      <w:pPr>
        <w:spacing w:after="0"/>
        <w:ind w:left="0"/>
        <w:jc w:val="both"/>
      </w:pPr>
      <w:r>
        <w:rPr>
          <w:rFonts w:ascii="Times New Roman"/>
          <w:b w:val="false"/>
          <w:i w:val="false"/>
          <w:color w:val="000000"/>
          <w:sz w:val="28"/>
        </w:rPr>
        <w:t>
      2. Время доставки образцов в лабораторию</w:t>
      </w:r>
    </w:p>
    <w:bookmarkEnd w:id="9054"/>
    <w:bookmarkStart w:name="z7016" w:id="9055"/>
    <w:p>
      <w:pPr>
        <w:spacing w:after="0"/>
        <w:ind w:left="0"/>
        <w:jc w:val="both"/>
      </w:pPr>
      <w:r>
        <w:rPr>
          <w:rFonts w:ascii="Times New Roman"/>
          <w:b w:val="false"/>
          <w:i w:val="false"/>
          <w:color w:val="000000"/>
          <w:sz w:val="28"/>
        </w:rPr>
        <w:t>
      3. Идентификационные номера с _ по _</w:t>
      </w:r>
    </w:p>
    <w:bookmarkEnd w:id="9055"/>
    <w:bookmarkStart w:name="z7017" w:id="9056"/>
    <w:p>
      <w:pPr>
        <w:spacing w:after="0"/>
        <w:ind w:left="0"/>
        <w:jc w:val="both"/>
      </w:pPr>
      <w:r>
        <w:rPr>
          <w:rFonts w:ascii="Times New Roman"/>
          <w:b w:val="false"/>
          <w:i w:val="false"/>
          <w:color w:val="000000"/>
          <w:sz w:val="28"/>
        </w:rPr>
        <w:t>
      4. Количество образцов по кодам</w:t>
      </w:r>
    </w:p>
    <w:bookmarkEnd w:id="9056"/>
    <w:bookmarkStart w:name="z7018" w:id="9057"/>
    <w:p>
      <w:pPr>
        <w:spacing w:after="0"/>
        <w:ind w:left="0"/>
        <w:jc w:val="both"/>
      </w:pPr>
      <w:r>
        <w:rPr>
          <w:rFonts w:ascii="Times New Roman"/>
          <w:b w:val="false"/>
          <w:i w:val="false"/>
          <w:color w:val="000000"/>
          <w:sz w:val="28"/>
        </w:rPr>
        <w:t>
      5. Код контингента</w:t>
      </w:r>
    </w:p>
    <w:bookmarkEnd w:id="9057"/>
    <w:bookmarkStart w:name="z7019" w:id="9058"/>
    <w:p>
      <w:pPr>
        <w:spacing w:after="0"/>
        <w:ind w:left="0"/>
        <w:jc w:val="both"/>
      </w:pPr>
      <w:r>
        <w:rPr>
          <w:rFonts w:ascii="Times New Roman"/>
          <w:b w:val="false"/>
          <w:i w:val="false"/>
          <w:color w:val="000000"/>
          <w:sz w:val="28"/>
        </w:rPr>
        <w:t>
      6. Отделение, откуда доставлены образцы</w:t>
      </w:r>
    </w:p>
    <w:bookmarkEnd w:id="9058"/>
    <w:bookmarkStart w:name="z7020" w:id="9059"/>
    <w:p>
      <w:pPr>
        <w:spacing w:after="0"/>
        <w:ind w:left="0"/>
        <w:jc w:val="both"/>
      </w:pPr>
      <w:r>
        <w:rPr>
          <w:rFonts w:ascii="Times New Roman"/>
          <w:b w:val="false"/>
          <w:i w:val="false"/>
          <w:color w:val="000000"/>
          <w:sz w:val="28"/>
        </w:rPr>
        <w:t>
      7. Идентификатор ответственного лица</w:t>
      </w:r>
    </w:p>
    <w:bookmarkEnd w:id="9059"/>
    <w:bookmarkStart w:name="z7021" w:id="9060"/>
    <w:p>
      <w:pPr>
        <w:spacing w:after="0"/>
        <w:ind w:left="0"/>
        <w:jc w:val="both"/>
      </w:pPr>
      <w:r>
        <w:rPr>
          <w:rFonts w:ascii="Times New Roman"/>
          <w:b w:val="false"/>
          <w:i w:val="false"/>
          <w:color w:val="000000"/>
          <w:sz w:val="28"/>
        </w:rPr>
        <w:t>
      Форма № 141/у "Ведомость результатов первичных лабораторных исследований до донации"</w:t>
      </w:r>
    </w:p>
    <w:bookmarkEnd w:id="9060"/>
    <w:bookmarkStart w:name="z7022" w:id="9061"/>
    <w:p>
      <w:pPr>
        <w:spacing w:after="0"/>
        <w:ind w:left="0"/>
        <w:jc w:val="both"/>
      </w:pPr>
      <w:r>
        <w:rPr>
          <w:rFonts w:ascii="Times New Roman"/>
          <w:b w:val="false"/>
          <w:i w:val="false"/>
          <w:color w:val="000000"/>
          <w:sz w:val="28"/>
        </w:rPr>
        <w:t>
      1. Дата исследования</w:t>
      </w:r>
    </w:p>
    <w:bookmarkEnd w:id="9061"/>
    <w:bookmarkStart w:name="z7023" w:id="9062"/>
    <w:p>
      <w:pPr>
        <w:spacing w:after="0"/>
        <w:ind w:left="0"/>
        <w:jc w:val="both"/>
      </w:pPr>
      <w:r>
        <w:rPr>
          <w:rFonts w:ascii="Times New Roman"/>
          <w:b w:val="false"/>
          <w:i w:val="false"/>
          <w:color w:val="000000"/>
          <w:sz w:val="28"/>
        </w:rPr>
        <w:t>
      2. Фамилия, имя, отчество (при его наличии) донора</w:t>
      </w:r>
    </w:p>
    <w:bookmarkEnd w:id="9062"/>
    <w:bookmarkStart w:name="z7024" w:id="9063"/>
    <w:p>
      <w:pPr>
        <w:spacing w:after="0"/>
        <w:ind w:left="0"/>
        <w:jc w:val="both"/>
      </w:pPr>
      <w:r>
        <w:rPr>
          <w:rFonts w:ascii="Times New Roman"/>
          <w:b w:val="false"/>
          <w:i w:val="false"/>
          <w:color w:val="000000"/>
          <w:sz w:val="28"/>
        </w:rPr>
        <w:t>
      3. Идентификационный номер (марка, штрих-код) донации</w:t>
      </w:r>
    </w:p>
    <w:bookmarkEnd w:id="9063"/>
    <w:bookmarkStart w:name="z7025" w:id="9064"/>
    <w:p>
      <w:pPr>
        <w:spacing w:after="0"/>
        <w:ind w:left="0"/>
        <w:jc w:val="both"/>
      </w:pPr>
      <w:r>
        <w:rPr>
          <w:rFonts w:ascii="Times New Roman"/>
          <w:b w:val="false"/>
          <w:i w:val="false"/>
          <w:color w:val="000000"/>
          <w:sz w:val="28"/>
        </w:rPr>
        <w:t>
      4.**Результат иммуногематологического исследования (группа крови по системе АВ0, резус- принадлежность, Келл – антиген)</w:t>
      </w:r>
    </w:p>
    <w:bookmarkEnd w:id="9064"/>
    <w:bookmarkStart w:name="z7026" w:id="9065"/>
    <w:p>
      <w:pPr>
        <w:spacing w:after="0"/>
        <w:ind w:left="0"/>
        <w:jc w:val="both"/>
      </w:pPr>
      <w:r>
        <w:rPr>
          <w:rFonts w:ascii="Times New Roman"/>
          <w:b w:val="false"/>
          <w:i w:val="false"/>
          <w:color w:val="000000"/>
          <w:sz w:val="28"/>
        </w:rPr>
        <w:t>
      5.**Результат общеклинического обследования (гемоглобин г/л, эритроциты 1 х 1012/л, гематокрит %, лейкоциты 1х 109/л, тромбоциты 1х109/л), лейкоформула, СОЭ мл/час)</w:t>
      </w:r>
    </w:p>
    <w:bookmarkEnd w:id="9065"/>
    <w:bookmarkStart w:name="z7027" w:id="9066"/>
    <w:p>
      <w:pPr>
        <w:spacing w:after="0"/>
        <w:ind w:left="0"/>
        <w:jc w:val="both"/>
      </w:pPr>
      <w:r>
        <w:rPr>
          <w:rFonts w:ascii="Times New Roman"/>
          <w:b w:val="false"/>
          <w:i w:val="false"/>
          <w:color w:val="000000"/>
          <w:sz w:val="28"/>
        </w:rPr>
        <w:t>
      6.**Результат биохимического исследования (АЛТ, время свертывания крови (мин))</w:t>
      </w:r>
    </w:p>
    <w:bookmarkEnd w:id="9066"/>
    <w:bookmarkStart w:name="z7028" w:id="9067"/>
    <w:p>
      <w:pPr>
        <w:spacing w:after="0"/>
        <w:ind w:left="0"/>
        <w:jc w:val="both"/>
      </w:pPr>
      <w:r>
        <w:rPr>
          <w:rFonts w:ascii="Times New Roman"/>
          <w:b w:val="false"/>
          <w:i w:val="false"/>
          <w:color w:val="000000"/>
          <w:sz w:val="28"/>
        </w:rPr>
        <w:t>
      7. Идентификатор ответственного лица</w:t>
      </w:r>
    </w:p>
    <w:bookmarkEnd w:id="9067"/>
    <w:bookmarkStart w:name="z7029" w:id="9068"/>
    <w:p>
      <w:pPr>
        <w:spacing w:after="0"/>
        <w:ind w:left="0"/>
        <w:jc w:val="both"/>
      </w:pPr>
      <w:r>
        <w:rPr>
          <w:rFonts w:ascii="Times New Roman"/>
          <w:b w:val="false"/>
          <w:i w:val="false"/>
          <w:color w:val="000000"/>
          <w:sz w:val="28"/>
        </w:rPr>
        <w:t>
      Форма № 142/у "Форма учета приема, регистрации и выдачи результатов консультативных иммуногематологических исследований крови"</w:t>
      </w:r>
    </w:p>
    <w:bookmarkEnd w:id="9068"/>
    <w:bookmarkStart w:name="z7030" w:id="9069"/>
    <w:p>
      <w:pPr>
        <w:spacing w:after="0"/>
        <w:ind w:left="0"/>
        <w:jc w:val="both"/>
      </w:pPr>
      <w:r>
        <w:rPr>
          <w:rFonts w:ascii="Times New Roman"/>
          <w:b w:val="false"/>
          <w:i w:val="false"/>
          <w:color w:val="000000"/>
          <w:sz w:val="28"/>
        </w:rPr>
        <w:t>
      1. Наименование МО/отделения, направившего образец</w:t>
      </w:r>
    </w:p>
    <w:bookmarkEnd w:id="9069"/>
    <w:bookmarkStart w:name="z7031" w:id="9070"/>
    <w:p>
      <w:pPr>
        <w:spacing w:after="0"/>
        <w:ind w:left="0"/>
        <w:jc w:val="both"/>
      </w:pPr>
      <w:r>
        <w:rPr>
          <w:rFonts w:ascii="Times New Roman"/>
          <w:b w:val="false"/>
          <w:i w:val="false"/>
          <w:color w:val="000000"/>
          <w:sz w:val="28"/>
        </w:rPr>
        <w:t>
      2. Дата и время поступления образца</w:t>
      </w:r>
    </w:p>
    <w:bookmarkEnd w:id="9070"/>
    <w:bookmarkStart w:name="z7032" w:id="9071"/>
    <w:p>
      <w:pPr>
        <w:spacing w:after="0"/>
        <w:ind w:left="0"/>
        <w:jc w:val="both"/>
      </w:pPr>
      <w:r>
        <w:rPr>
          <w:rFonts w:ascii="Times New Roman"/>
          <w:b w:val="false"/>
          <w:i w:val="false"/>
          <w:color w:val="000000"/>
          <w:sz w:val="28"/>
        </w:rPr>
        <w:t>
      3. Фамилия, имя, отчество (при его наличии) лица, от которого забран образец крови</w:t>
      </w:r>
    </w:p>
    <w:bookmarkEnd w:id="9071"/>
    <w:bookmarkStart w:name="z7033" w:id="9072"/>
    <w:p>
      <w:pPr>
        <w:spacing w:after="0"/>
        <w:ind w:left="0"/>
        <w:jc w:val="both"/>
      </w:pPr>
      <w:r>
        <w:rPr>
          <w:rFonts w:ascii="Times New Roman"/>
          <w:b w:val="false"/>
          <w:i w:val="false"/>
          <w:color w:val="000000"/>
          <w:sz w:val="28"/>
        </w:rPr>
        <w:t>
      4. Возраст</w:t>
      </w:r>
    </w:p>
    <w:bookmarkEnd w:id="9072"/>
    <w:bookmarkStart w:name="z7034" w:id="9073"/>
    <w:p>
      <w:pPr>
        <w:spacing w:after="0"/>
        <w:ind w:left="0"/>
        <w:jc w:val="both"/>
      </w:pPr>
      <w:r>
        <w:rPr>
          <w:rFonts w:ascii="Times New Roman"/>
          <w:b w:val="false"/>
          <w:i w:val="false"/>
          <w:color w:val="000000"/>
          <w:sz w:val="28"/>
        </w:rPr>
        <w:t>
      5. Диагноз (кратко)</w:t>
      </w:r>
    </w:p>
    <w:bookmarkEnd w:id="9073"/>
    <w:bookmarkStart w:name="z7035" w:id="9074"/>
    <w:p>
      <w:pPr>
        <w:spacing w:after="0"/>
        <w:ind w:left="0"/>
        <w:jc w:val="both"/>
      </w:pPr>
      <w:r>
        <w:rPr>
          <w:rFonts w:ascii="Times New Roman"/>
          <w:b w:val="false"/>
          <w:i w:val="false"/>
          <w:color w:val="000000"/>
          <w:sz w:val="28"/>
        </w:rPr>
        <w:t>
      6. Дата проведения первого исследования (если проводилось)</w:t>
      </w:r>
    </w:p>
    <w:bookmarkEnd w:id="9074"/>
    <w:bookmarkStart w:name="z7036" w:id="9075"/>
    <w:p>
      <w:pPr>
        <w:spacing w:after="0"/>
        <w:ind w:left="0"/>
        <w:jc w:val="both"/>
      </w:pPr>
      <w:r>
        <w:rPr>
          <w:rFonts w:ascii="Times New Roman"/>
          <w:b w:val="false"/>
          <w:i w:val="false"/>
          <w:color w:val="000000"/>
          <w:sz w:val="28"/>
        </w:rPr>
        <w:t>
      7. Результаты первого иммуногематологического исследования (группа крови по системе АВО, резус принадлежность) (если проводилось)</w:t>
      </w:r>
    </w:p>
    <w:bookmarkEnd w:id="9075"/>
    <w:bookmarkStart w:name="z7037" w:id="9076"/>
    <w:p>
      <w:pPr>
        <w:spacing w:after="0"/>
        <w:ind w:left="0"/>
        <w:jc w:val="both"/>
      </w:pPr>
      <w:r>
        <w:rPr>
          <w:rFonts w:ascii="Times New Roman"/>
          <w:b w:val="false"/>
          <w:i w:val="false"/>
          <w:color w:val="000000"/>
          <w:sz w:val="28"/>
        </w:rPr>
        <w:t>
      8. Идентификатор лица, проводившего первое исследование и его контактные данные (телефон, адрес электронной почты)</w:t>
      </w:r>
    </w:p>
    <w:bookmarkEnd w:id="9076"/>
    <w:bookmarkStart w:name="z7038" w:id="9077"/>
    <w:p>
      <w:pPr>
        <w:spacing w:after="0"/>
        <w:ind w:left="0"/>
        <w:jc w:val="both"/>
      </w:pPr>
      <w:r>
        <w:rPr>
          <w:rFonts w:ascii="Times New Roman"/>
          <w:b w:val="false"/>
          <w:i w:val="false"/>
          <w:color w:val="000000"/>
          <w:sz w:val="28"/>
        </w:rPr>
        <w:t>
      9. Причина лабораторного брака</w:t>
      </w:r>
    </w:p>
    <w:bookmarkEnd w:id="9077"/>
    <w:bookmarkStart w:name="z7039" w:id="9078"/>
    <w:p>
      <w:pPr>
        <w:spacing w:after="0"/>
        <w:ind w:left="0"/>
        <w:jc w:val="both"/>
      </w:pPr>
      <w:r>
        <w:rPr>
          <w:rFonts w:ascii="Times New Roman"/>
          <w:b w:val="false"/>
          <w:i w:val="false"/>
          <w:color w:val="000000"/>
          <w:sz w:val="28"/>
        </w:rPr>
        <w:t>
      10. **Наименование лабораторного исследования (исследование группы крови по системе АВО перекрестной реакцией, резус принадлежности, фенотипа, скрининг и (или) идентификация ауто и (или) алло нерегулярных антиэритроцитарные антител , субкласса нерегулярных антиэритроцитарных антител, антиглобулинновый тест)</w:t>
      </w:r>
    </w:p>
    <w:bookmarkEnd w:id="9078"/>
    <w:bookmarkStart w:name="z7040" w:id="9079"/>
    <w:p>
      <w:pPr>
        <w:spacing w:after="0"/>
        <w:ind w:left="0"/>
        <w:jc w:val="both"/>
      </w:pPr>
      <w:r>
        <w:rPr>
          <w:rFonts w:ascii="Times New Roman"/>
          <w:b w:val="false"/>
          <w:i w:val="false"/>
          <w:color w:val="000000"/>
          <w:sz w:val="28"/>
        </w:rPr>
        <w:t>
      11. Результаты лабораторного исследования</w:t>
      </w:r>
    </w:p>
    <w:bookmarkEnd w:id="9079"/>
    <w:bookmarkStart w:name="z7041" w:id="9080"/>
    <w:p>
      <w:pPr>
        <w:spacing w:after="0"/>
        <w:ind w:left="0"/>
        <w:jc w:val="both"/>
      </w:pPr>
      <w:r>
        <w:rPr>
          <w:rFonts w:ascii="Times New Roman"/>
          <w:b w:val="false"/>
          <w:i w:val="false"/>
          <w:color w:val="000000"/>
          <w:sz w:val="28"/>
        </w:rPr>
        <w:t>
      12. Идентификатор ответственного лица, выполнившего исследование</w:t>
      </w:r>
    </w:p>
    <w:bookmarkEnd w:id="9080"/>
    <w:bookmarkStart w:name="z7042" w:id="9081"/>
    <w:p>
      <w:pPr>
        <w:spacing w:after="0"/>
        <w:ind w:left="0"/>
        <w:jc w:val="both"/>
      </w:pPr>
      <w:r>
        <w:rPr>
          <w:rFonts w:ascii="Times New Roman"/>
          <w:b w:val="false"/>
          <w:i w:val="false"/>
          <w:color w:val="000000"/>
          <w:sz w:val="28"/>
        </w:rPr>
        <w:t>
      13. Дата выдачи результата анализа</w:t>
      </w:r>
    </w:p>
    <w:bookmarkEnd w:id="9081"/>
    <w:bookmarkStart w:name="z7043" w:id="9082"/>
    <w:p>
      <w:pPr>
        <w:spacing w:after="0"/>
        <w:ind w:left="0"/>
        <w:jc w:val="both"/>
      </w:pPr>
      <w:r>
        <w:rPr>
          <w:rFonts w:ascii="Times New Roman"/>
          <w:b w:val="false"/>
          <w:i w:val="false"/>
          <w:color w:val="000000"/>
          <w:sz w:val="28"/>
        </w:rPr>
        <w:t>
      14. Идентификатор ответственного лица, выдавшего результаты анализов</w:t>
      </w:r>
    </w:p>
    <w:bookmarkEnd w:id="9082"/>
    <w:bookmarkStart w:name="z7044" w:id="9083"/>
    <w:p>
      <w:pPr>
        <w:spacing w:after="0"/>
        <w:ind w:left="0"/>
        <w:jc w:val="both"/>
      </w:pPr>
      <w:r>
        <w:rPr>
          <w:rFonts w:ascii="Times New Roman"/>
          <w:b w:val="false"/>
          <w:i w:val="false"/>
          <w:color w:val="000000"/>
          <w:sz w:val="28"/>
        </w:rPr>
        <w:t>
      Форма № 143/у "Форма учета изготовления стандартных (консервированных) эритроцитов"</w:t>
      </w:r>
    </w:p>
    <w:bookmarkEnd w:id="9083"/>
    <w:bookmarkStart w:name="z7045" w:id="9084"/>
    <w:p>
      <w:pPr>
        <w:spacing w:after="0"/>
        <w:ind w:left="0"/>
        <w:jc w:val="both"/>
      </w:pPr>
      <w:r>
        <w:rPr>
          <w:rFonts w:ascii="Times New Roman"/>
          <w:b w:val="false"/>
          <w:i w:val="false"/>
          <w:color w:val="000000"/>
          <w:sz w:val="28"/>
        </w:rPr>
        <w:t>
      1. Серия</w:t>
      </w:r>
    </w:p>
    <w:bookmarkEnd w:id="9084"/>
    <w:bookmarkStart w:name="z7046" w:id="9085"/>
    <w:p>
      <w:pPr>
        <w:spacing w:after="0"/>
        <w:ind w:left="0"/>
        <w:jc w:val="both"/>
      </w:pPr>
      <w:r>
        <w:rPr>
          <w:rFonts w:ascii="Times New Roman"/>
          <w:b w:val="false"/>
          <w:i w:val="false"/>
          <w:color w:val="000000"/>
          <w:sz w:val="28"/>
        </w:rPr>
        <w:t>
      2. Дата изготовления</w:t>
      </w:r>
    </w:p>
    <w:bookmarkEnd w:id="9085"/>
    <w:bookmarkStart w:name="z7047" w:id="9086"/>
    <w:p>
      <w:pPr>
        <w:spacing w:after="0"/>
        <w:ind w:left="0"/>
        <w:jc w:val="both"/>
      </w:pPr>
      <w:r>
        <w:rPr>
          <w:rFonts w:ascii="Times New Roman"/>
          <w:b w:val="false"/>
          <w:i w:val="false"/>
          <w:color w:val="000000"/>
          <w:sz w:val="28"/>
        </w:rPr>
        <w:t>
      3. Идентификационный номер (марка, штрих-код) компонента крови</w:t>
      </w:r>
    </w:p>
    <w:bookmarkEnd w:id="9086"/>
    <w:bookmarkStart w:name="z7048" w:id="9087"/>
    <w:p>
      <w:pPr>
        <w:spacing w:after="0"/>
        <w:ind w:left="0"/>
        <w:jc w:val="both"/>
      </w:pPr>
      <w:r>
        <w:rPr>
          <w:rFonts w:ascii="Times New Roman"/>
          <w:b w:val="false"/>
          <w:i w:val="false"/>
          <w:color w:val="000000"/>
          <w:sz w:val="28"/>
        </w:rPr>
        <w:t>
      4. Откуда получено</w:t>
      </w:r>
    </w:p>
    <w:bookmarkEnd w:id="9087"/>
    <w:bookmarkStart w:name="z7049" w:id="9088"/>
    <w:p>
      <w:pPr>
        <w:spacing w:after="0"/>
        <w:ind w:left="0"/>
        <w:jc w:val="both"/>
      </w:pPr>
      <w:r>
        <w:rPr>
          <w:rFonts w:ascii="Times New Roman"/>
          <w:b w:val="false"/>
          <w:i w:val="false"/>
          <w:color w:val="000000"/>
          <w:sz w:val="28"/>
        </w:rPr>
        <w:t>
      5. **Группа крови по системе АВ0</w:t>
      </w:r>
    </w:p>
    <w:bookmarkEnd w:id="9088"/>
    <w:bookmarkStart w:name="z7050" w:id="9089"/>
    <w:p>
      <w:pPr>
        <w:spacing w:after="0"/>
        <w:ind w:left="0"/>
        <w:jc w:val="both"/>
      </w:pPr>
      <w:r>
        <w:rPr>
          <w:rFonts w:ascii="Times New Roman"/>
          <w:b w:val="false"/>
          <w:i w:val="false"/>
          <w:color w:val="000000"/>
          <w:sz w:val="28"/>
        </w:rPr>
        <w:t>
      6. **Фенотип</w:t>
      </w:r>
    </w:p>
    <w:bookmarkEnd w:id="9089"/>
    <w:bookmarkStart w:name="z7051" w:id="9090"/>
    <w:p>
      <w:pPr>
        <w:spacing w:after="0"/>
        <w:ind w:left="0"/>
        <w:jc w:val="both"/>
      </w:pPr>
      <w:r>
        <w:rPr>
          <w:rFonts w:ascii="Times New Roman"/>
          <w:b w:val="false"/>
          <w:i w:val="false"/>
          <w:color w:val="000000"/>
          <w:sz w:val="28"/>
        </w:rPr>
        <w:t>
      7. **Агглютинабельность</w:t>
      </w:r>
    </w:p>
    <w:bookmarkEnd w:id="9090"/>
    <w:bookmarkStart w:name="z7052" w:id="9091"/>
    <w:p>
      <w:pPr>
        <w:spacing w:after="0"/>
        <w:ind w:left="0"/>
        <w:jc w:val="both"/>
      </w:pPr>
      <w:r>
        <w:rPr>
          <w:rFonts w:ascii="Times New Roman"/>
          <w:b w:val="false"/>
          <w:i w:val="false"/>
          <w:color w:val="000000"/>
          <w:sz w:val="28"/>
        </w:rPr>
        <w:t>
      8. **Титр антигенов А,В</w:t>
      </w:r>
    </w:p>
    <w:bookmarkEnd w:id="9091"/>
    <w:bookmarkStart w:name="z7053" w:id="9092"/>
    <w:p>
      <w:pPr>
        <w:spacing w:after="0"/>
        <w:ind w:left="0"/>
        <w:jc w:val="both"/>
      </w:pPr>
      <w:r>
        <w:rPr>
          <w:rFonts w:ascii="Times New Roman"/>
          <w:b w:val="false"/>
          <w:i w:val="false"/>
          <w:color w:val="000000"/>
          <w:sz w:val="28"/>
        </w:rPr>
        <w:t>
      9. Объем компонента крови в мл. (общий, использованный, остаток)</w:t>
      </w:r>
    </w:p>
    <w:bookmarkEnd w:id="9092"/>
    <w:bookmarkStart w:name="z7054" w:id="9093"/>
    <w:p>
      <w:pPr>
        <w:spacing w:after="0"/>
        <w:ind w:left="0"/>
        <w:jc w:val="both"/>
      </w:pPr>
      <w:r>
        <w:rPr>
          <w:rFonts w:ascii="Times New Roman"/>
          <w:b w:val="false"/>
          <w:i w:val="false"/>
          <w:color w:val="000000"/>
          <w:sz w:val="28"/>
        </w:rPr>
        <w:t>
      10. Консервант (серия, объем в мл.)</w:t>
      </w:r>
    </w:p>
    <w:bookmarkEnd w:id="9093"/>
    <w:bookmarkStart w:name="z7055" w:id="9094"/>
    <w:p>
      <w:pPr>
        <w:spacing w:after="0"/>
        <w:ind w:left="0"/>
        <w:jc w:val="both"/>
      </w:pPr>
      <w:r>
        <w:rPr>
          <w:rFonts w:ascii="Times New Roman"/>
          <w:b w:val="false"/>
          <w:i w:val="false"/>
          <w:color w:val="000000"/>
          <w:sz w:val="28"/>
        </w:rPr>
        <w:t>
      11. Стандартные эритроциты (объем, срок годности)</w:t>
      </w:r>
    </w:p>
    <w:bookmarkEnd w:id="9094"/>
    <w:bookmarkStart w:name="z7056" w:id="9095"/>
    <w:p>
      <w:pPr>
        <w:spacing w:after="0"/>
        <w:ind w:left="0"/>
        <w:jc w:val="both"/>
      </w:pPr>
      <w:r>
        <w:rPr>
          <w:rFonts w:ascii="Times New Roman"/>
          <w:b w:val="false"/>
          <w:i w:val="false"/>
          <w:color w:val="000000"/>
          <w:sz w:val="28"/>
        </w:rPr>
        <w:t>
      12. Идентификатор ответственного лица</w:t>
      </w:r>
    </w:p>
    <w:bookmarkEnd w:id="9095"/>
    <w:bookmarkStart w:name="z7057" w:id="9096"/>
    <w:p>
      <w:pPr>
        <w:spacing w:after="0"/>
        <w:ind w:left="0"/>
        <w:jc w:val="both"/>
      </w:pPr>
      <w:r>
        <w:rPr>
          <w:rFonts w:ascii="Times New Roman"/>
          <w:b w:val="false"/>
          <w:i w:val="false"/>
          <w:color w:val="000000"/>
          <w:sz w:val="28"/>
        </w:rPr>
        <w:t>
      Форма № 144/у "Форма регистрации индивидуальных подборов донорской крови"</w:t>
      </w:r>
    </w:p>
    <w:bookmarkEnd w:id="9096"/>
    <w:bookmarkStart w:name="z7058" w:id="9097"/>
    <w:p>
      <w:pPr>
        <w:spacing w:after="0"/>
        <w:ind w:left="0"/>
        <w:jc w:val="both"/>
      </w:pPr>
      <w:r>
        <w:rPr>
          <w:rFonts w:ascii="Times New Roman"/>
          <w:b w:val="false"/>
          <w:i w:val="false"/>
          <w:color w:val="000000"/>
          <w:sz w:val="28"/>
        </w:rPr>
        <w:t>
      1. Дата направления</w:t>
      </w:r>
    </w:p>
    <w:bookmarkEnd w:id="9097"/>
    <w:bookmarkStart w:name="z7059" w:id="9098"/>
    <w:p>
      <w:pPr>
        <w:spacing w:after="0"/>
        <w:ind w:left="0"/>
        <w:jc w:val="both"/>
      </w:pPr>
      <w:r>
        <w:rPr>
          <w:rFonts w:ascii="Times New Roman"/>
          <w:b w:val="false"/>
          <w:i w:val="false"/>
          <w:color w:val="000000"/>
          <w:sz w:val="28"/>
        </w:rPr>
        <w:t>
      2. Наименование организации</w:t>
      </w:r>
    </w:p>
    <w:bookmarkEnd w:id="9098"/>
    <w:bookmarkStart w:name="z7060" w:id="9099"/>
    <w:p>
      <w:pPr>
        <w:spacing w:after="0"/>
        <w:ind w:left="0"/>
        <w:jc w:val="both"/>
      </w:pPr>
      <w:r>
        <w:rPr>
          <w:rFonts w:ascii="Times New Roman"/>
          <w:b w:val="false"/>
          <w:i w:val="false"/>
          <w:color w:val="000000"/>
          <w:sz w:val="28"/>
        </w:rPr>
        <w:t>
      3. Дата рождения</w:t>
      </w:r>
    </w:p>
    <w:bookmarkEnd w:id="9099"/>
    <w:bookmarkStart w:name="z7061" w:id="9100"/>
    <w:p>
      <w:pPr>
        <w:spacing w:after="0"/>
        <w:ind w:left="0"/>
        <w:jc w:val="both"/>
      </w:pPr>
      <w:r>
        <w:rPr>
          <w:rFonts w:ascii="Times New Roman"/>
          <w:b w:val="false"/>
          <w:i w:val="false"/>
          <w:color w:val="000000"/>
          <w:sz w:val="28"/>
        </w:rPr>
        <w:t>
      4. Результат иммуногематологического исследования образца крови реципиента из направляющей организации</w:t>
      </w:r>
    </w:p>
    <w:bookmarkEnd w:id="9100"/>
    <w:bookmarkStart w:name="z7062" w:id="9101"/>
    <w:p>
      <w:pPr>
        <w:spacing w:after="0"/>
        <w:ind w:left="0"/>
        <w:jc w:val="both"/>
      </w:pPr>
      <w:r>
        <w:rPr>
          <w:rFonts w:ascii="Times New Roman"/>
          <w:b w:val="false"/>
          <w:i w:val="false"/>
          <w:color w:val="000000"/>
          <w:sz w:val="28"/>
        </w:rPr>
        <w:t>
      5. **Результат иммуногематологического исследования образца крови реципиента в специализированной лаборатории (группа крови по АВ0, фенотип, другие антигены, полные нерегулярные антиэритроцитарные антитела/специфичность, неполные нерегулярные антиэритроцитарные антитела, специфичность, компонент комплемента С3, в том числе метод исследования, результат)</w:t>
      </w:r>
    </w:p>
    <w:bookmarkEnd w:id="9101"/>
    <w:bookmarkStart w:name="z7063" w:id="9102"/>
    <w:p>
      <w:pPr>
        <w:spacing w:after="0"/>
        <w:ind w:left="0"/>
        <w:jc w:val="both"/>
      </w:pPr>
      <w:r>
        <w:rPr>
          <w:rFonts w:ascii="Times New Roman"/>
          <w:b w:val="false"/>
          <w:i w:val="false"/>
          <w:color w:val="000000"/>
          <w:sz w:val="28"/>
        </w:rPr>
        <w:t>
      6. Информация о донорском компоненте (код донации, группа крови по системе АВ0, фенотип системы резус)</w:t>
      </w:r>
    </w:p>
    <w:bookmarkEnd w:id="9102"/>
    <w:bookmarkStart w:name="z7064" w:id="9103"/>
    <w:p>
      <w:pPr>
        <w:spacing w:after="0"/>
        <w:ind w:left="0"/>
        <w:jc w:val="both"/>
      </w:pPr>
      <w:r>
        <w:rPr>
          <w:rFonts w:ascii="Times New Roman"/>
          <w:b w:val="false"/>
          <w:i w:val="false"/>
          <w:color w:val="000000"/>
          <w:sz w:val="28"/>
        </w:rPr>
        <w:t>
      7. **Исследование индивидуальной совместимости крови реципиента и донора (по полным антиэритроцитарным антителам, по неполным антиэритроцитарным антителам, в том числе метод исследования, результат)</w:t>
      </w:r>
    </w:p>
    <w:bookmarkEnd w:id="9103"/>
    <w:bookmarkStart w:name="z7065" w:id="9104"/>
    <w:p>
      <w:pPr>
        <w:spacing w:after="0"/>
        <w:ind w:left="0"/>
        <w:jc w:val="both"/>
      </w:pPr>
      <w:r>
        <w:rPr>
          <w:rFonts w:ascii="Times New Roman"/>
          <w:b w:val="false"/>
          <w:i w:val="false"/>
          <w:color w:val="000000"/>
          <w:sz w:val="28"/>
        </w:rPr>
        <w:t>
      8. Заключение</w:t>
      </w:r>
    </w:p>
    <w:bookmarkEnd w:id="9104"/>
    <w:bookmarkStart w:name="z7066" w:id="9105"/>
    <w:p>
      <w:pPr>
        <w:spacing w:after="0"/>
        <w:ind w:left="0"/>
        <w:jc w:val="both"/>
      </w:pPr>
      <w:r>
        <w:rPr>
          <w:rFonts w:ascii="Times New Roman"/>
          <w:b w:val="false"/>
          <w:i w:val="false"/>
          <w:color w:val="000000"/>
          <w:sz w:val="28"/>
        </w:rPr>
        <w:t>
      9. Наименование трансфузионной среды)</w:t>
      </w:r>
    </w:p>
    <w:bookmarkEnd w:id="9105"/>
    <w:bookmarkStart w:name="z7067" w:id="9106"/>
    <w:p>
      <w:pPr>
        <w:spacing w:after="0"/>
        <w:ind w:left="0"/>
        <w:jc w:val="both"/>
      </w:pPr>
      <w:r>
        <w:rPr>
          <w:rFonts w:ascii="Times New Roman"/>
          <w:b w:val="false"/>
          <w:i w:val="false"/>
          <w:color w:val="000000"/>
          <w:sz w:val="28"/>
        </w:rPr>
        <w:t>
      10. Идентификатор ответственного лица</w:t>
      </w:r>
    </w:p>
    <w:bookmarkEnd w:id="9106"/>
    <w:bookmarkStart w:name="z7068" w:id="9107"/>
    <w:p>
      <w:pPr>
        <w:spacing w:after="0"/>
        <w:ind w:left="0"/>
        <w:jc w:val="both"/>
      </w:pPr>
      <w:r>
        <w:rPr>
          <w:rFonts w:ascii="Times New Roman"/>
          <w:b w:val="false"/>
          <w:i w:val="false"/>
          <w:color w:val="000000"/>
          <w:sz w:val="28"/>
        </w:rPr>
        <w:t>
      Форма № 145/у "Ведомость результатов биохимических исследований до донации"</w:t>
      </w:r>
    </w:p>
    <w:bookmarkEnd w:id="9107"/>
    <w:bookmarkStart w:name="z7069" w:id="9108"/>
    <w:p>
      <w:pPr>
        <w:spacing w:after="0"/>
        <w:ind w:left="0"/>
        <w:jc w:val="both"/>
      </w:pPr>
      <w:r>
        <w:rPr>
          <w:rFonts w:ascii="Times New Roman"/>
          <w:b w:val="false"/>
          <w:i w:val="false"/>
          <w:color w:val="000000"/>
          <w:sz w:val="28"/>
        </w:rPr>
        <w:t>
      1. Дата исследования</w:t>
      </w:r>
    </w:p>
    <w:bookmarkEnd w:id="9108"/>
    <w:bookmarkStart w:name="z7070" w:id="9109"/>
    <w:p>
      <w:pPr>
        <w:spacing w:after="0"/>
        <w:ind w:left="0"/>
        <w:jc w:val="both"/>
      </w:pPr>
      <w:r>
        <w:rPr>
          <w:rFonts w:ascii="Times New Roman"/>
          <w:b w:val="false"/>
          <w:i w:val="false"/>
          <w:color w:val="000000"/>
          <w:sz w:val="28"/>
        </w:rPr>
        <w:t>
      2. Фамилия, имя, отчество (при его наличии) донора</w:t>
      </w:r>
    </w:p>
    <w:bookmarkEnd w:id="9109"/>
    <w:bookmarkStart w:name="z7071" w:id="9110"/>
    <w:p>
      <w:pPr>
        <w:spacing w:after="0"/>
        <w:ind w:left="0"/>
        <w:jc w:val="both"/>
      </w:pPr>
      <w:r>
        <w:rPr>
          <w:rFonts w:ascii="Times New Roman"/>
          <w:b w:val="false"/>
          <w:i w:val="false"/>
          <w:color w:val="000000"/>
          <w:sz w:val="28"/>
        </w:rPr>
        <w:t>
      3. Идентификационный номер (марка, штрих-код) донации</w:t>
      </w:r>
    </w:p>
    <w:bookmarkEnd w:id="9110"/>
    <w:bookmarkStart w:name="z7072" w:id="9111"/>
    <w:p>
      <w:pPr>
        <w:spacing w:after="0"/>
        <w:ind w:left="0"/>
        <w:jc w:val="both"/>
      </w:pPr>
      <w:r>
        <w:rPr>
          <w:rFonts w:ascii="Times New Roman"/>
          <w:b w:val="false"/>
          <w:i w:val="false"/>
          <w:color w:val="000000"/>
          <w:sz w:val="28"/>
        </w:rPr>
        <w:t>
      4. ** Общий белок, белковые фракции г/л АЛТ*ед/л</w:t>
      </w:r>
    </w:p>
    <w:bookmarkEnd w:id="9111"/>
    <w:bookmarkStart w:name="z7073" w:id="9112"/>
    <w:p>
      <w:pPr>
        <w:spacing w:after="0"/>
        <w:ind w:left="0"/>
        <w:jc w:val="both"/>
      </w:pPr>
      <w:r>
        <w:rPr>
          <w:rFonts w:ascii="Times New Roman"/>
          <w:b w:val="false"/>
          <w:i w:val="false"/>
          <w:color w:val="000000"/>
          <w:sz w:val="28"/>
        </w:rPr>
        <w:t>
      5. Идентификатор ответственного лица</w:t>
      </w:r>
    </w:p>
    <w:bookmarkEnd w:id="9112"/>
    <w:bookmarkStart w:name="z7074" w:id="9113"/>
    <w:p>
      <w:pPr>
        <w:spacing w:after="0"/>
        <w:ind w:left="0"/>
        <w:jc w:val="both"/>
      </w:pPr>
      <w:r>
        <w:rPr>
          <w:rFonts w:ascii="Times New Roman"/>
          <w:b w:val="false"/>
          <w:i w:val="false"/>
          <w:color w:val="000000"/>
          <w:sz w:val="28"/>
        </w:rPr>
        <w:t>
      Форма № 146/у "Форма учета повторных исследований первично-позитивных образцов сывороток на трансфузионные инфекции"</w:t>
      </w:r>
    </w:p>
    <w:bookmarkEnd w:id="9113"/>
    <w:bookmarkStart w:name="z7075" w:id="9114"/>
    <w:p>
      <w:pPr>
        <w:spacing w:after="0"/>
        <w:ind w:left="0"/>
        <w:jc w:val="both"/>
      </w:pPr>
      <w:r>
        <w:rPr>
          <w:rFonts w:ascii="Times New Roman"/>
          <w:b w:val="false"/>
          <w:i w:val="false"/>
          <w:color w:val="000000"/>
          <w:sz w:val="28"/>
        </w:rPr>
        <w:t>
      1. Идентификационный номер образца крови</w:t>
      </w:r>
    </w:p>
    <w:bookmarkEnd w:id="9114"/>
    <w:bookmarkStart w:name="z7076" w:id="9115"/>
    <w:p>
      <w:pPr>
        <w:spacing w:after="0"/>
        <w:ind w:left="0"/>
        <w:jc w:val="both"/>
      </w:pPr>
      <w:r>
        <w:rPr>
          <w:rFonts w:ascii="Times New Roman"/>
          <w:b w:val="false"/>
          <w:i w:val="false"/>
          <w:color w:val="000000"/>
          <w:sz w:val="28"/>
        </w:rPr>
        <w:t>
      2. Идентификационный номер донации</w:t>
      </w:r>
    </w:p>
    <w:bookmarkEnd w:id="9115"/>
    <w:bookmarkStart w:name="z7077" w:id="9116"/>
    <w:p>
      <w:pPr>
        <w:spacing w:after="0"/>
        <w:ind w:left="0"/>
        <w:jc w:val="both"/>
      </w:pPr>
      <w:r>
        <w:rPr>
          <w:rFonts w:ascii="Times New Roman"/>
          <w:b w:val="false"/>
          <w:i w:val="false"/>
          <w:color w:val="000000"/>
          <w:sz w:val="28"/>
        </w:rPr>
        <w:t>
      3. Фамилия, имя, отчество донора (при его наличии)</w:t>
      </w:r>
    </w:p>
    <w:bookmarkEnd w:id="9116"/>
    <w:bookmarkStart w:name="z7078" w:id="9117"/>
    <w:p>
      <w:pPr>
        <w:spacing w:after="0"/>
        <w:ind w:left="0"/>
        <w:jc w:val="both"/>
      </w:pPr>
      <w:r>
        <w:rPr>
          <w:rFonts w:ascii="Times New Roman"/>
          <w:b w:val="false"/>
          <w:i w:val="false"/>
          <w:color w:val="000000"/>
          <w:sz w:val="28"/>
        </w:rPr>
        <w:t>
      4. Отделение, откуда доставлены образцы</w:t>
      </w:r>
    </w:p>
    <w:bookmarkEnd w:id="9117"/>
    <w:bookmarkStart w:name="z7079" w:id="9118"/>
    <w:p>
      <w:pPr>
        <w:spacing w:after="0"/>
        <w:ind w:left="0"/>
        <w:jc w:val="both"/>
      </w:pPr>
      <w:r>
        <w:rPr>
          <w:rFonts w:ascii="Times New Roman"/>
          <w:b w:val="false"/>
          <w:i w:val="false"/>
          <w:color w:val="000000"/>
          <w:sz w:val="28"/>
        </w:rPr>
        <w:t>
      5. **Первая реакция (дата постановки, название реагента, номер серии (ЛОТ), показатели, результат)</w:t>
      </w:r>
    </w:p>
    <w:bookmarkEnd w:id="9118"/>
    <w:bookmarkStart w:name="z7080" w:id="9119"/>
    <w:p>
      <w:pPr>
        <w:spacing w:after="0"/>
        <w:ind w:left="0"/>
        <w:jc w:val="both"/>
      </w:pPr>
      <w:r>
        <w:rPr>
          <w:rFonts w:ascii="Times New Roman"/>
          <w:b w:val="false"/>
          <w:i w:val="false"/>
          <w:color w:val="000000"/>
          <w:sz w:val="28"/>
        </w:rPr>
        <w:t>
      6. **Вторая реакция (дата постановки, название реагента, номер серии (ЛОТ), показатели, результат)</w:t>
      </w:r>
    </w:p>
    <w:bookmarkEnd w:id="9119"/>
    <w:bookmarkStart w:name="z7081" w:id="9120"/>
    <w:p>
      <w:pPr>
        <w:spacing w:after="0"/>
        <w:ind w:left="0"/>
        <w:jc w:val="both"/>
      </w:pPr>
      <w:r>
        <w:rPr>
          <w:rFonts w:ascii="Times New Roman"/>
          <w:b w:val="false"/>
          <w:i w:val="false"/>
          <w:color w:val="000000"/>
          <w:sz w:val="28"/>
        </w:rPr>
        <w:t>
      7. **Третья реакция (дата постановки, название реагента, номер серии (ЛОТ), показатели, результат)</w:t>
      </w:r>
    </w:p>
    <w:bookmarkEnd w:id="9120"/>
    <w:bookmarkStart w:name="z7082" w:id="9121"/>
    <w:p>
      <w:pPr>
        <w:spacing w:after="0"/>
        <w:ind w:left="0"/>
        <w:jc w:val="both"/>
      </w:pPr>
      <w:r>
        <w:rPr>
          <w:rFonts w:ascii="Times New Roman"/>
          <w:b w:val="false"/>
          <w:i w:val="false"/>
          <w:color w:val="000000"/>
          <w:sz w:val="28"/>
        </w:rPr>
        <w:t>
      8. Окончательный результат</w:t>
      </w:r>
    </w:p>
    <w:bookmarkEnd w:id="9121"/>
    <w:bookmarkStart w:name="z7083" w:id="9122"/>
    <w:p>
      <w:pPr>
        <w:spacing w:after="0"/>
        <w:ind w:left="0"/>
        <w:jc w:val="both"/>
      </w:pPr>
      <w:r>
        <w:rPr>
          <w:rFonts w:ascii="Times New Roman"/>
          <w:b w:val="false"/>
          <w:i w:val="false"/>
          <w:color w:val="000000"/>
          <w:sz w:val="28"/>
        </w:rPr>
        <w:t>
      9. Идентификаторы ответственных лиц, выполнивших первую, вторую и третью реакцию, а также принявших окончательный результат</w:t>
      </w:r>
    </w:p>
    <w:bookmarkEnd w:id="9122"/>
    <w:bookmarkStart w:name="z7084" w:id="9123"/>
    <w:p>
      <w:pPr>
        <w:spacing w:after="0"/>
        <w:ind w:left="0"/>
        <w:jc w:val="both"/>
      </w:pPr>
      <w:r>
        <w:rPr>
          <w:rFonts w:ascii="Times New Roman"/>
          <w:b w:val="false"/>
          <w:i w:val="false"/>
          <w:color w:val="000000"/>
          <w:sz w:val="28"/>
        </w:rPr>
        <w:t>
      Форма № 147/у "Форма учета доноров с положительными результатами ПЦР на гемотрансмиссивные инфекции"</w:t>
      </w:r>
    </w:p>
    <w:bookmarkEnd w:id="9123"/>
    <w:bookmarkStart w:name="z7085" w:id="9124"/>
    <w:p>
      <w:pPr>
        <w:spacing w:after="0"/>
        <w:ind w:left="0"/>
        <w:jc w:val="both"/>
      </w:pPr>
      <w:r>
        <w:rPr>
          <w:rFonts w:ascii="Times New Roman"/>
          <w:b w:val="false"/>
          <w:i w:val="false"/>
          <w:color w:val="000000"/>
          <w:sz w:val="28"/>
        </w:rPr>
        <w:t>
      1. Идентификационный номер образца крови</w:t>
      </w:r>
    </w:p>
    <w:bookmarkEnd w:id="9124"/>
    <w:bookmarkStart w:name="z7086" w:id="9125"/>
    <w:p>
      <w:pPr>
        <w:spacing w:after="0"/>
        <w:ind w:left="0"/>
        <w:jc w:val="both"/>
      </w:pPr>
      <w:r>
        <w:rPr>
          <w:rFonts w:ascii="Times New Roman"/>
          <w:b w:val="false"/>
          <w:i w:val="false"/>
          <w:color w:val="000000"/>
          <w:sz w:val="28"/>
        </w:rPr>
        <w:t>
      2. Идентификационный номер донации</w:t>
      </w:r>
    </w:p>
    <w:bookmarkEnd w:id="9125"/>
    <w:bookmarkStart w:name="z7087" w:id="9126"/>
    <w:p>
      <w:pPr>
        <w:spacing w:after="0"/>
        <w:ind w:left="0"/>
        <w:jc w:val="both"/>
      </w:pPr>
      <w:r>
        <w:rPr>
          <w:rFonts w:ascii="Times New Roman"/>
          <w:b w:val="false"/>
          <w:i w:val="false"/>
          <w:color w:val="000000"/>
          <w:sz w:val="28"/>
        </w:rPr>
        <w:t>
      3. Фамилия, имя, отчество донора (при его наличии)</w:t>
      </w:r>
    </w:p>
    <w:bookmarkEnd w:id="9126"/>
    <w:bookmarkStart w:name="z7088" w:id="9127"/>
    <w:p>
      <w:pPr>
        <w:spacing w:after="0"/>
        <w:ind w:left="0"/>
        <w:jc w:val="both"/>
      </w:pPr>
      <w:r>
        <w:rPr>
          <w:rFonts w:ascii="Times New Roman"/>
          <w:b w:val="false"/>
          <w:i w:val="false"/>
          <w:color w:val="000000"/>
          <w:sz w:val="28"/>
        </w:rPr>
        <w:t>
      4. Отделение, откуда доставлен образец</w:t>
      </w:r>
    </w:p>
    <w:bookmarkEnd w:id="9127"/>
    <w:bookmarkStart w:name="z7089" w:id="9128"/>
    <w:p>
      <w:pPr>
        <w:spacing w:after="0"/>
        <w:ind w:left="0"/>
        <w:jc w:val="both"/>
      </w:pPr>
      <w:r>
        <w:rPr>
          <w:rFonts w:ascii="Times New Roman"/>
          <w:b w:val="false"/>
          <w:i w:val="false"/>
          <w:color w:val="000000"/>
          <w:sz w:val="28"/>
        </w:rPr>
        <w:t>
      5. Код контингента</w:t>
      </w:r>
    </w:p>
    <w:bookmarkEnd w:id="9128"/>
    <w:bookmarkStart w:name="z7090" w:id="9129"/>
    <w:p>
      <w:pPr>
        <w:spacing w:after="0"/>
        <w:ind w:left="0"/>
        <w:jc w:val="both"/>
      </w:pPr>
      <w:r>
        <w:rPr>
          <w:rFonts w:ascii="Times New Roman"/>
          <w:b w:val="false"/>
          <w:i w:val="false"/>
          <w:color w:val="000000"/>
          <w:sz w:val="28"/>
        </w:rPr>
        <w:t>
      6. **Результаты исследования ПЦР пула ( дата, результат (РНК ВИЧ, РНК ВГС, РНК ВГВ)цикл ВКО (внутренний контрольный образец)</w:t>
      </w:r>
    </w:p>
    <w:bookmarkEnd w:id="9129"/>
    <w:bookmarkStart w:name="z7091" w:id="9130"/>
    <w:p>
      <w:pPr>
        <w:spacing w:after="0"/>
        <w:ind w:left="0"/>
        <w:jc w:val="both"/>
      </w:pPr>
      <w:r>
        <w:rPr>
          <w:rFonts w:ascii="Times New Roman"/>
          <w:b w:val="false"/>
          <w:i w:val="false"/>
          <w:color w:val="000000"/>
          <w:sz w:val="28"/>
        </w:rPr>
        <w:t>
      7. **Результаты исследования ПЦР образца ( дата, результат (РНК ВИЧ, РНК ВГС, РНК ВГВ)цикл ВКО (внутренний контрольный образец)</w:t>
      </w:r>
    </w:p>
    <w:bookmarkEnd w:id="9130"/>
    <w:bookmarkStart w:name="z7092" w:id="9131"/>
    <w:p>
      <w:pPr>
        <w:spacing w:after="0"/>
        <w:ind w:left="0"/>
        <w:jc w:val="both"/>
      </w:pPr>
      <w:r>
        <w:rPr>
          <w:rFonts w:ascii="Times New Roman"/>
          <w:b w:val="false"/>
          <w:i w:val="false"/>
          <w:color w:val="000000"/>
          <w:sz w:val="28"/>
        </w:rPr>
        <w:t>
      8. Идентификаторы ответственных лиц, выполнивших исследования</w:t>
      </w:r>
    </w:p>
    <w:bookmarkEnd w:id="9131"/>
    <w:bookmarkStart w:name="z7093" w:id="9132"/>
    <w:p>
      <w:pPr>
        <w:spacing w:after="0"/>
        <w:ind w:left="0"/>
        <w:jc w:val="both"/>
      </w:pPr>
      <w:r>
        <w:rPr>
          <w:rFonts w:ascii="Times New Roman"/>
          <w:b w:val="false"/>
          <w:i w:val="false"/>
          <w:color w:val="000000"/>
          <w:sz w:val="28"/>
        </w:rPr>
        <w:t>
      Форма № 148/у "Форма отчета о результатах лабораторного тестирования крови донора"</w:t>
      </w:r>
    </w:p>
    <w:bookmarkEnd w:id="9132"/>
    <w:bookmarkStart w:name="z7094" w:id="9133"/>
    <w:p>
      <w:pPr>
        <w:spacing w:after="0"/>
        <w:ind w:left="0"/>
        <w:jc w:val="both"/>
      </w:pPr>
      <w:r>
        <w:rPr>
          <w:rFonts w:ascii="Times New Roman"/>
          <w:b w:val="false"/>
          <w:i w:val="false"/>
          <w:color w:val="000000"/>
          <w:sz w:val="28"/>
        </w:rPr>
        <w:t>
      1. Код донации</w:t>
      </w:r>
    </w:p>
    <w:bookmarkEnd w:id="9133"/>
    <w:bookmarkStart w:name="z7095" w:id="9134"/>
    <w:p>
      <w:pPr>
        <w:spacing w:after="0"/>
        <w:ind w:left="0"/>
        <w:jc w:val="both"/>
      </w:pPr>
      <w:r>
        <w:rPr>
          <w:rFonts w:ascii="Times New Roman"/>
          <w:b w:val="false"/>
          <w:i w:val="false"/>
          <w:color w:val="000000"/>
          <w:sz w:val="28"/>
        </w:rPr>
        <w:t>
      2. ИИН</w:t>
      </w:r>
    </w:p>
    <w:bookmarkEnd w:id="9134"/>
    <w:bookmarkStart w:name="z7096" w:id="9135"/>
    <w:p>
      <w:pPr>
        <w:spacing w:after="0"/>
        <w:ind w:left="0"/>
        <w:jc w:val="both"/>
      </w:pPr>
      <w:r>
        <w:rPr>
          <w:rFonts w:ascii="Times New Roman"/>
          <w:b w:val="false"/>
          <w:i w:val="false"/>
          <w:color w:val="000000"/>
          <w:sz w:val="28"/>
        </w:rPr>
        <w:t>
      3.Фамилия, имя, отчество (при его наличии)</w:t>
      </w:r>
    </w:p>
    <w:bookmarkEnd w:id="9135"/>
    <w:bookmarkStart w:name="z7097" w:id="9136"/>
    <w:p>
      <w:pPr>
        <w:spacing w:after="0"/>
        <w:ind w:left="0"/>
        <w:jc w:val="both"/>
      </w:pPr>
      <w:r>
        <w:rPr>
          <w:rFonts w:ascii="Times New Roman"/>
          <w:b w:val="false"/>
          <w:i w:val="false"/>
          <w:color w:val="000000"/>
          <w:sz w:val="28"/>
        </w:rPr>
        <w:t>
      4. Число, месяц, год рождения</w:t>
      </w:r>
    </w:p>
    <w:bookmarkEnd w:id="9136"/>
    <w:bookmarkStart w:name="z7098" w:id="9137"/>
    <w:p>
      <w:pPr>
        <w:spacing w:after="0"/>
        <w:ind w:left="0"/>
        <w:jc w:val="both"/>
      </w:pPr>
      <w:r>
        <w:rPr>
          <w:rFonts w:ascii="Times New Roman"/>
          <w:b w:val="false"/>
          <w:i w:val="false"/>
          <w:color w:val="000000"/>
          <w:sz w:val="28"/>
        </w:rPr>
        <w:t>
      5. Тип/качество первичной пробы</w:t>
      </w:r>
    </w:p>
    <w:bookmarkEnd w:id="9137"/>
    <w:bookmarkStart w:name="z7099" w:id="9138"/>
    <w:p>
      <w:pPr>
        <w:spacing w:after="0"/>
        <w:ind w:left="0"/>
        <w:jc w:val="both"/>
      </w:pPr>
      <w:r>
        <w:rPr>
          <w:rFonts w:ascii="Times New Roman"/>
          <w:b w:val="false"/>
          <w:i w:val="false"/>
          <w:color w:val="000000"/>
          <w:sz w:val="28"/>
        </w:rPr>
        <w:t>
      6. Дата/время забора пробы</w:t>
      </w:r>
    </w:p>
    <w:bookmarkEnd w:id="9138"/>
    <w:bookmarkStart w:name="z7100" w:id="9139"/>
    <w:p>
      <w:pPr>
        <w:spacing w:after="0"/>
        <w:ind w:left="0"/>
        <w:jc w:val="both"/>
      </w:pPr>
      <w:r>
        <w:rPr>
          <w:rFonts w:ascii="Times New Roman"/>
          <w:b w:val="false"/>
          <w:i w:val="false"/>
          <w:color w:val="000000"/>
          <w:sz w:val="28"/>
        </w:rPr>
        <w:t>
      7. Дата/время поступления проб в лабораторию</w:t>
      </w:r>
    </w:p>
    <w:bookmarkEnd w:id="9139"/>
    <w:bookmarkStart w:name="z7101" w:id="9140"/>
    <w:p>
      <w:pPr>
        <w:spacing w:after="0"/>
        <w:ind w:left="0"/>
        <w:jc w:val="both"/>
      </w:pPr>
      <w:r>
        <w:rPr>
          <w:rFonts w:ascii="Times New Roman"/>
          <w:b w:val="false"/>
          <w:i w:val="false"/>
          <w:color w:val="000000"/>
          <w:sz w:val="28"/>
        </w:rPr>
        <w:t>
      8. **Результаты лабораторных исследований предоставляются с указанием референсных показателей, установленных для каждого лабораторного показателя, даты и времени получения результата, а также идентификатора сотрудника, выполнившего лабораторное исследование.</w:t>
      </w:r>
    </w:p>
    <w:bookmarkEnd w:id="9140"/>
    <w:bookmarkStart w:name="z7102" w:id="9141"/>
    <w:p>
      <w:pPr>
        <w:spacing w:after="0"/>
        <w:ind w:left="0"/>
        <w:jc w:val="both"/>
      </w:pPr>
      <w:r>
        <w:rPr>
          <w:rFonts w:ascii="Times New Roman"/>
          <w:b w:val="false"/>
          <w:i w:val="false"/>
          <w:color w:val="000000"/>
          <w:sz w:val="28"/>
        </w:rPr>
        <w:t>
      9. Дата, время распечатки общего отчета</w:t>
      </w:r>
    </w:p>
    <w:bookmarkEnd w:id="9141"/>
    <w:bookmarkStart w:name="z7103" w:id="9142"/>
    <w:p>
      <w:pPr>
        <w:spacing w:after="0"/>
        <w:ind w:left="0"/>
        <w:jc w:val="both"/>
      </w:pPr>
      <w:r>
        <w:rPr>
          <w:rFonts w:ascii="Times New Roman"/>
          <w:b w:val="false"/>
          <w:i w:val="false"/>
          <w:color w:val="000000"/>
          <w:sz w:val="28"/>
        </w:rPr>
        <w:t>
      10. Идентификатор специалиста, распечатавшего общий отчет</w:t>
      </w:r>
    </w:p>
    <w:bookmarkEnd w:id="9142"/>
    <w:bookmarkStart w:name="z7104" w:id="9143"/>
    <w:p>
      <w:pPr>
        <w:spacing w:after="0"/>
        <w:ind w:left="0"/>
        <w:jc w:val="both"/>
      </w:pPr>
      <w:r>
        <w:rPr>
          <w:rFonts w:ascii="Times New Roman"/>
          <w:b w:val="false"/>
          <w:i w:val="false"/>
          <w:color w:val="000000"/>
          <w:sz w:val="28"/>
        </w:rPr>
        <w:t>
      Форма № 149/у "Форма учета мониторинга положительных сывороток в ИФА (ИХЛА) на маркеры к ВИЧ"</w:t>
      </w:r>
    </w:p>
    <w:bookmarkEnd w:id="9143"/>
    <w:bookmarkStart w:name="z7105" w:id="9144"/>
    <w:p>
      <w:pPr>
        <w:spacing w:after="0"/>
        <w:ind w:left="0"/>
        <w:jc w:val="both"/>
      </w:pPr>
      <w:r>
        <w:rPr>
          <w:rFonts w:ascii="Times New Roman"/>
          <w:b w:val="false"/>
          <w:i w:val="false"/>
          <w:color w:val="000000"/>
          <w:sz w:val="28"/>
        </w:rPr>
        <w:t>
      1. Идентификационный номер образца крови</w:t>
      </w:r>
    </w:p>
    <w:bookmarkEnd w:id="9144"/>
    <w:bookmarkStart w:name="z7106" w:id="9145"/>
    <w:p>
      <w:pPr>
        <w:spacing w:after="0"/>
        <w:ind w:left="0"/>
        <w:jc w:val="both"/>
      </w:pPr>
      <w:r>
        <w:rPr>
          <w:rFonts w:ascii="Times New Roman"/>
          <w:b w:val="false"/>
          <w:i w:val="false"/>
          <w:color w:val="000000"/>
          <w:sz w:val="28"/>
        </w:rPr>
        <w:t>
      2. Идентификационный номер донации</w:t>
      </w:r>
    </w:p>
    <w:bookmarkEnd w:id="9145"/>
    <w:bookmarkStart w:name="z7107" w:id="9146"/>
    <w:p>
      <w:pPr>
        <w:spacing w:after="0"/>
        <w:ind w:left="0"/>
        <w:jc w:val="both"/>
      </w:pPr>
      <w:r>
        <w:rPr>
          <w:rFonts w:ascii="Times New Roman"/>
          <w:b w:val="false"/>
          <w:i w:val="false"/>
          <w:color w:val="000000"/>
          <w:sz w:val="28"/>
        </w:rPr>
        <w:t>
      3. Фамилия, имя, отчество донора (при его наличии)</w:t>
      </w:r>
    </w:p>
    <w:bookmarkEnd w:id="9146"/>
    <w:bookmarkStart w:name="z7108" w:id="9147"/>
    <w:p>
      <w:pPr>
        <w:spacing w:after="0"/>
        <w:ind w:left="0"/>
        <w:jc w:val="both"/>
      </w:pPr>
      <w:r>
        <w:rPr>
          <w:rFonts w:ascii="Times New Roman"/>
          <w:b w:val="false"/>
          <w:i w:val="false"/>
          <w:color w:val="000000"/>
          <w:sz w:val="28"/>
        </w:rPr>
        <w:t>
      4. Дата рождения</w:t>
      </w:r>
    </w:p>
    <w:bookmarkEnd w:id="9147"/>
    <w:bookmarkStart w:name="z7109" w:id="9148"/>
    <w:p>
      <w:pPr>
        <w:spacing w:after="0"/>
        <w:ind w:left="0"/>
        <w:jc w:val="both"/>
      </w:pPr>
      <w:r>
        <w:rPr>
          <w:rFonts w:ascii="Times New Roman"/>
          <w:b w:val="false"/>
          <w:i w:val="false"/>
          <w:color w:val="000000"/>
          <w:sz w:val="28"/>
        </w:rPr>
        <w:t>
      5. Отделение, откуда доставлен образец</w:t>
      </w:r>
    </w:p>
    <w:bookmarkEnd w:id="9148"/>
    <w:bookmarkStart w:name="z7110" w:id="9149"/>
    <w:p>
      <w:pPr>
        <w:spacing w:after="0"/>
        <w:ind w:left="0"/>
        <w:jc w:val="both"/>
      </w:pPr>
      <w:r>
        <w:rPr>
          <w:rFonts w:ascii="Times New Roman"/>
          <w:b w:val="false"/>
          <w:i w:val="false"/>
          <w:color w:val="000000"/>
          <w:sz w:val="28"/>
        </w:rPr>
        <w:t>
      6. Код контингента</w:t>
      </w:r>
    </w:p>
    <w:bookmarkEnd w:id="9149"/>
    <w:bookmarkStart w:name="z7111" w:id="9150"/>
    <w:p>
      <w:pPr>
        <w:spacing w:after="0"/>
        <w:ind w:left="0"/>
        <w:jc w:val="both"/>
      </w:pPr>
      <w:r>
        <w:rPr>
          <w:rFonts w:ascii="Times New Roman"/>
          <w:b w:val="false"/>
          <w:i w:val="false"/>
          <w:color w:val="000000"/>
          <w:sz w:val="28"/>
        </w:rPr>
        <w:t>
      7. **I – реакция (дата постановки, название тест-системы, номер серии (ЛОТ), показатели, результат)</w:t>
      </w:r>
    </w:p>
    <w:bookmarkEnd w:id="9150"/>
    <w:bookmarkStart w:name="z7112" w:id="9151"/>
    <w:p>
      <w:pPr>
        <w:spacing w:after="0"/>
        <w:ind w:left="0"/>
        <w:jc w:val="both"/>
      </w:pPr>
      <w:r>
        <w:rPr>
          <w:rFonts w:ascii="Times New Roman"/>
          <w:b w:val="false"/>
          <w:i w:val="false"/>
          <w:color w:val="000000"/>
          <w:sz w:val="28"/>
        </w:rPr>
        <w:t>
      8. **2 – реакция (дата постановки, название тест-системы, номер серии (ЛОТ), показатели, результат)</w:t>
      </w:r>
    </w:p>
    <w:bookmarkEnd w:id="9151"/>
    <w:bookmarkStart w:name="z7113" w:id="9152"/>
    <w:p>
      <w:pPr>
        <w:spacing w:after="0"/>
        <w:ind w:left="0"/>
        <w:jc w:val="both"/>
      </w:pPr>
      <w:r>
        <w:rPr>
          <w:rFonts w:ascii="Times New Roman"/>
          <w:b w:val="false"/>
          <w:i w:val="false"/>
          <w:color w:val="000000"/>
          <w:sz w:val="28"/>
        </w:rPr>
        <w:t>
      9. **3– реакция (дата постановки, название тест-системы, номер серии (ЛОТ), показатели, результат)</w:t>
      </w:r>
    </w:p>
    <w:bookmarkEnd w:id="9152"/>
    <w:bookmarkStart w:name="z7114" w:id="9153"/>
    <w:p>
      <w:pPr>
        <w:spacing w:after="0"/>
        <w:ind w:left="0"/>
        <w:jc w:val="both"/>
      </w:pPr>
      <w:r>
        <w:rPr>
          <w:rFonts w:ascii="Times New Roman"/>
          <w:b w:val="false"/>
          <w:i w:val="false"/>
          <w:color w:val="000000"/>
          <w:sz w:val="28"/>
        </w:rPr>
        <w:t>
      10. Окончательный результат перестановок</w:t>
      </w:r>
    </w:p>
    <w:bookmarkEnd w:id="9153"/>
    <w:bookmarkStart w:name="z7115" w:id="9154"/>
    <w:p>
      <w:pPr>
        <w:spacing w:after="0"/>
        <w:ind w:left="0"/>
        <w:jc w:val="both"/>
      </w:pPr>
      <w:r>
        <w:rPr>
          <w:rFonts w:ascii="Times New Roman"/>
          <w:b w:val="false"/>
          <w:i w:val="false"/>
          <w:color w:val="000000"/>
          <w:sz w:val="28"/>
        </w:rPr>
        <w:t>
      11. Дата отправки пробы в центр СПИД</w:t>
      </w:r>
    </w:p>
    <w:bookmarkEnd w:id="9154"/>
    <w:bookmarkStart w:name="z7116" w:id="9155"/>
    <w:p>
      <w:pPr>
        <w:spacing w:after="0"/>
        <w:ind w:left="0"/>
        <w:jc w:val="both"/>
      </w:pPr>
      <w:r>
        <w:rPr>
          <w:rFonts w:ascii="Times New Roman"/>
          <w:b w:val="false"/>
          <w:i w:val="false"/>
          <w:color w:val="000000"/>
          <w:sz w:val="28"/>
        </w:rPr>
        <w:t>
      12. Номер направления в центре СПИД</w:t>
      </w:r>
    </w:p>
    <w:bookmarkEnd w:id="9155"/>
    <w:bookmarkStart w:name="z7117" w:id="9156"/>
    <w:p>
      <w:pPr>
        <w:spacing w:after="0"/>
        <w:ind w:left="0"/>
        <w:jc w:val="both"/>
      </w:pPr>
      <w:r>
        <w:rPr>
          <w:rFonts w:ascii="Times New Roman"/>
          <w:b w:val="false"/>
          <w:i w:val="false"/>
          <w:color w:val="000000"/>
          <w:sz w:val="28"/>
        </w:rPr>
        <w:t>
      13. Результат Центра СПИД (дата, лабораторный номер (ИФА, ИБ)) результат)</w:t>
      </w:r>
    </w:p>
    <w:bookmarkEnd w:id="9156"/>
    <w:bookmarkStart w:name="z7118" w:id="9157"/>
    <w:p>
      <w:pPr>
        <w:spacing w:after="0"/>
        <w:ind w:left="0"/>
        <w:jc w:val="both"/>
      </w:pPr>
      <w:r>
        <w:rPr>
          <w:rFonts w:ascii="Times New Roman"/>
          <w:b w:val="false"/>
          <w:i w:val="false"/>
          <w:color w:val="000000"/>
          <w:sz w:val="28"/>
        </w:rPr>
        <w:t>
      14. Окончательный результат исследования</w:t>
      </w:r>
    </w:p>
    <w:bookmarkEnd w:id="9157"/>
    <w:bookmarkStart w:name="z7119" w:id="9158"/>
    <w:p>
      <w:pPr>
        <w:spacing w:after="0"/>
        <w:ind w:left="0"/>
        <w:jc w:val="both"/>
      </w:pPr>
      <w:r>
        <w:rPr>
          <w:rFonts w:ascii="Times New Roman"/>
          <w:b w:val="false"/>
          <w:i w:val="false"/>
          <w:color w:val="000000"/>
          <w:sz w:val="28"/>
        </w:rPr>
        <w:t>
      15. Идентификаторы ответственных лиц, выполнивших исследования</w:t>
      </w:r>
    </w:p>
    <w:bookmarkEnd w:id="9158"/>
    <w:bookmarkStart w:name="z7120" w:id="9159"/>
    <w:p>
      <w:pPr>
        <w:spacing w:after="0"/>
        <w:ind w:left="0"/>
        <w:jc w:val="both"/>
      </w:pPr>
      <w:r>
        <w:rPr>
          <w:rFonts w:ascii="Times New Roman"/>
          <w:b w:val="false"/>
          <w:i w:val="false"/>
          <w:color w:val="000000"/>
          <w:sz w:val="28"/>
        </w:rPr>
        <w:t>
      Форма № 150/у "Форма учета результатов контроля качества компонентов крови"</w:t>
      </w:r>
    </w:p>
    <w:bookmarkEnd w:id="9159"/>
    <w:bookmarkStart w:name="z7121" w:id="9160"/>
    <w:p>
      <w:pPr>
        <w:spacing w:after="0"/>
        <w:ind w:left="0"/>
        <w:jc w:val="both"/>
      </w:pPr>
      <w:r>
        <w:rPr>
          <w:rFonts w:ascii="Times New Roman"/>
          <w:b w:val="false"/>
          <w:i w:val="false"/>
          <w:color w:val="000000"/>
          <w:sz w:val="28"/>
        </w:rPr>
        <w:t>
      1. Наименование компонента крови</w:t>
      </w:r>
    </w:p>
    <w:bookmarkEnd w:id="9160"/>
    <w:bookmarkStart w:name="z7122" w:id="9161"/>
    <w:p>
      <w:pPr>
        <w:spacing w:after="0"/>
        <w:ind w:left="0"/>
        <w:jc w:val="both"/>
      </w:pPr>
      <w:r>
        <w:rPr>
          <w:rFonts w:ascii="Times New Roman"/>
          <w:b w:val="false"/>
          <w:i w:val="false"/>
          <w:color w:val="000000"/>
          <w:sz w:val="28"/>
        </w:rPr>
        <w:t>
      2. Идентификационный номер компонента</w:t>
      </w:r>
    </w:p>
    <w:bookmarkEnd w:id="9161"/>
    <w:bookmarkStart w:name="z7123" w:id="9162"/>
    <w:p>
      <w:pPr>
        <w:spacing w:after="0"/>
        <w:ind w:left="0"/>
        <w:jc w:val="both"/>
      </w:pPr>
      <w:r>
        <w:rPr>
          <w:rFonts w:ascii="Times New Roman"/>
          <w:b w:val="false"/>
          <w:i w:val="false"/>
          <w:color w:val="000000"/>
          <w:sz w:val="28"/>
        </w:rPr>
        <w:t>
      3. Дата заготовки</w:t>
      </w:r>
    </w:p>
    <w:bookmarkEnd w:id="9162"/>
    <w:bookmarkStart w:name="z7124" w:id="9163"/>
    <w:p>
      <w:pPr>
        <w:spacing w:after="0"/>
        <w:ind w:left="0"/>
        <w:jc w:val="both"/>
      </w:pPr>
      <w:r>
        <w:rPr>
          <w:rFonts w:ascii="Times New Roman"/>
          <w:b w:val="false"/>
          <w:i w:val="false"/>
          <w:color w:val="000000"/>
          <w:sz w:val="28"/>
        </w:rPr>
        <w:t>
      4. Дата проведения контроля</w:t>
      </w:r>
    </w:p>
    <w:bookmarkEnd w:id="9163"/>
    <w:bookmarkStart w:name="z7125" w:id="9164"/>
    <w:p>
      <w:pPr>
        <w:spacing w:after="0"/>
        <w:ind w:left="0"/>
        <w:jc w:val="both"/>
      </w:pPr>
      <w:r>
        <w:rPr>
          <w:rFonts w:ascii="Times New Roman"/>
          <w:b w:val="false"/>
          <w:i w:val="false"/>
          <w:color w:val="000000"/>
          <w:sz w:val="28"/>
        </w:rPr>
        <w:t>
      5. **Результаты контроля (объем (мл), макрооценка, гемоглобин/г/доза гематокрит, гемолиз в конце хранения %, эритроциты 1х1012/л, лейкоциты 1х109/л, тромбоциты 1х109/л, гранулоциты, количество белка в надосадочной жидкости г/доза, рН, осмолярность, заключение)</w:t>
      </w:r>
    </w:p>
    <w:bookmarkEnd w:id="9164"/>
    <w:bookmarkStart w:name="z7126" w:id="9165"/>
    <w:p>
      <w:pPr>
        <w:spacing w:after="0"/>
        <w:ind w:left="0"/>
        <w:jc w:val="both"/>
      </w:pPr>
      <w:r>
        <w:rPr>
          <w:rFonts w:ascii="Times New Roman"/>
          <w:b w:val="false"/>
          <w:i w:val="false"/>
          <w:color w:val="000000"/>
          <w:sz w:val="28"/>
        </w:rPr>
        <w:t>
      6. Идентификатор ответственного лица</w:t>
      </w:r>
    </w:p>
    <w:bookmarkEnd w:id="9165"/>
    <w:bookmarkStart w:name="z7127" w:id="9166"/>
    <w:p>
      <w:pPr>
        <w:spacing w:after="0"/>
        <w:ind w:left="0"/>
        <w:jc w:val="both"/>
      </w:pPr>
      <w:r>
        <w:rPr>
          <w:rFonts w:ascii="Times New Roman"/>
          <w:b w:val="false"/>
          <w:i w:val="false"/>
          <w:color w:val="000000"/>
          <w:sz w:val="28"/>
        </w:rPr>
        <w:t>
      Форма № 151/у "Форма учета результатов бактериологических исследований эффективности обработки рук персонала и кожи локтевых сгибов доноров"</w:t>
      </w:r>
    </w:p>
    <w:bookmarkEnd w:id="9166"/>
    <w:bookmarkStart w:name="z7128" w:id="9167"/>
    <w:p>
      <w:pPr>
        <w:spacing w:after="0"/>
        <w:ind w:left="0"/>
        <w:jc w:val="both"/>
      </w:pPr>
      <w:r>
        <w:rPr>
          <w:rFonts w:ascii="Times New Roman"/>
          <w:b w:val="false"/>
          <w:i w:val="false"/>
          <w:color w:val="000000"/>
          <w:sz w:val="28"/>
        </w:rPr>
        <w:t>
      1. Дата</w:t>
      </w:r>
    </w:p>
    <w:bookmarkEnd w:id="9167"/>
    <w:bookmarkStart w:name="z7129" w:id="9168"/>
    <w:p>
      <w:pPr>
        <w:spacing w:after="0"/>
        <w:ind w:left="0"/>
        <w:jc w:val="both"/>
      </w:pPr>
      <w:r>
        <w:rPr>
          <w:rFonts w:ascii="Times New Roman"/>
          <w:b w:val="false"/>
          <w:i w:val="false"/>
          <w:color w:val="000000"/>
          <w:sz w:val="28"/>
        </w:rPr>
        <w:t>
      2. Регистрационный номер</w:t>
      </w:r>
    </w:p>
    <w:bookmarkEnd w:id="9168"/>
    <w:bookmarkStart w:name="z7130" w:id="9169"/>
    <w:p>
      <w:pPr>
        <w:spacing w:after="0"/>
        <w:ind w:left="0"/>
        <w:jc w:val="both"/>
      </w:pPr>
      <w:r>
        <w:rPr>
          <w:rFonts w:ascii="Times New Roman"/>
          <w:b w:val="false"/>
          <w:i w:val="false"/>
          <w:color w:val="000000"/>
          <w:sz w:val="28"/>
        </w:rPr>
        <w:t>
      3. Отделение</w:t>
      </w:r>
    </w:p>
    <w:bookmarkEnd w:id="9169"/>
    <w:bookmarkStart w:name="z7131" w:id="9170"/>
    <w:p>
      <w:pPr>
        <w:spacing w:after="0"/>
        <w:ind w:left="0"/>
        <w:jc w:val="both"/>
      </w:pPr>
      <w:r>
        <w:rPr>
          <w:rFonts w:ascii="Times New Roman"/>
          <w:b w:val="false"/>
          <w:i w:val="false"/>
          <w:color w:val="000000"/>
          <w:sz w:val="28"/>
        </w:rPr>
        <w:t>
      4. Место взятия смыва (руки, локтевой сгиб)</w:t>
      </w:r>
    </w:p>
    <w:bookmarkEnd w:id="9170"/>
    <w:bookmarkStart w:name="z7132" w:id="9171"/>
    <w:p>
      <w:pPr>
        <w:spacing w:after="0"/>
        <w:ind w:left="0"/>
        <w:jc w:val="both"/>
      </w:pPr>
      <w:r>
        <w:rPr>
          <w:rFonts w:ascii="Times New Roman"/>
          <w:b w:val="false"/>
          <w:i w:val="false"/>
          <w:color w:val="000000"/>
          <w:sz w:val="28"/>
        </w:rPr>
        <w:t>
      5. Средство, использованное для обработки рук и локтевых сгибов</w:t>
      </w:r>
    </w:p>
    <w:bookmarkEnd w:id="9171"/>
    <w:bookmarkStart w:name="z7133" w:id="9172"/>
    <w:p>
      <w:pPr>
        <w:spacing w:after="0"/>
        <w:ind w:left="0"/>
        <w:jc w:val="both"/>
      </w:pPr>
      <w:r>
        <w:rPr>
          <w:rFonts w:ascii="Times New Roman"/>
          <w:b w:val="false"/>
          <w:i w:val="false"/>
          <w:color w:val="000000"/>
          <w:sz w:val="28"/>
        </w:rPr>
        <w:t>
      6. Фамилия, имя, отчество сотрудника, проводившего обработку</w:t>
      </w:r>
    </w:p>
    <w:bookmarkEnd w:id="9172"/>
    <w:bookmarkStart w:name="z7134" w:id="9173"/>
    <w:p>
      <w:pPr>
        <w:spacing w:after="0"/>
        <w:ind w:left="0"/>
        <w:jc w:val="both"/>
      </w:pPr>
      <w:r>
        <w:rPr>
          <w:rFonts w:ascii="Times New Roman"/>
          <w:b w:val="false"/>
          <w:i w:val="false"/>
          <w:color w:val="000000"/>
          <w:sz w:val="28"/>
        </w:rPr>
        <w:t>
      7. **Метод исследования</w:t>
      </w:r>
    </w:p>
    <w:bookmarkEnd w:id="9173"/>
    <w:bookmarkStart w:name="z7135" w:id="9174"/>
    <w:p>
      <w:pPr>
        <w:spacing w:after="0"/>
        <w:ind w:left="0"/>
        <w:jc w:val="both"/>
      </w:pPr>
      <w:r>
        <w:rPr>
          <w:rFonts w:ascii="Times New Roman"/>
          <w:b w:val="false"/>
          <w:i w:val="false"/>
          <w:color w:val="000000"/>
          <w:sz w:val="28"/>
        </w:rPr>
        <w:t>
      8. Дата посева, питательная среда</w:t>
      </w:r>
    </w:p>
    <w:bookmarkEnd w:id="9174"/>
    <w:bookmarkStart w:name="z7136" w:id="9175"/>
    <w:p>
      <w:pPr>
        <w:spacing w:after="0"/>
        <w:ind w:left="0"/>
        <w:jc w:val="both"/>
      </w:pPr>
      <w:r>
        <w:rPr>
          <w:rFonts w:ascii="Times New Roman"/>
          <w:b w:val="false"/>
          <w:i w:val="false"/>
          <w:color w:val="000000"/>
          <w:sz w:val="28"/>
        </w:rPr>
        <w:t>
      9. Результат исследования</w:t>
      </w:r>
    </w:p>
    <w:bookmarkEnd w:id="9175"/>
    <w:bookmarkStart w:name="z7137" w:id="9176"/>
    <w:p>
      <w:pPr>
        <w:spacing w:after="0"/>
        <w:ind w:left="0"/>
        <w:jc w:val="both"/>
      </w:pPr>
      <w:r>
        <w:rPr>
          <w:rFonts w:ascii="Times New Roman"/>
          <w:b w:val="false"/>
          <w:i w:val="false"/>
          <w:color w:val="000000"/>
          <w:sz w:val="28"/>
        </w:rPr>
        <w:t>
      10. Дата окончания исследования</w:t>
      </w:r>
    </w:p>
    <w:bookmarkEnd w:id="9176"/>
    <w:bookmarkStart w:name="z7138" w:id="9177"/>
    <w:p>
      <w:pPr>
        <w:spacing w:after="0"/>
        <w:ind w:left="0"/>
        <w:jc w:val="both"/>
      </w:pPr>
      <w:r>
        <w:rPr>
          <w:rFonts w:ascii="Times New Roman"/>
          <w:b w:val="false"/>
          <w:i w:val="false"/>
          <w:color w:val="000000"/>
          <w:sz w:val="28"/>
        </w:rPr>
        <w:t>
      11. Идентификатор ответственного лица проводившего исследование</w:t>
      </w:r>
    </w:p>
    <w:bookmarkEnd w:id="9177"/>
    <w:bookmarkStart w:name="z7139" w:id="9178"/>
    <w:p>
      <w:pPr>
        <w:spacing w:after="0"/>
        <w:ind w:left="0"/>
        <w:jc w:val="both"/>
      </w:pPr>
      <w:r>
        <w:rPr>
          <w:rFonts w:ascii="Times New Roman"/>
          <w:b w:val="false"/>
          <w:i w:val="false"/>
          <w:color w:val="000000"/>
          <w:sz w:val="28"/>
        </w:rPr>
        <w:t>
      Форма № 152/у "Форма учета результатов контроля качества СЗП и криопреципитата"</w:t>
      </w:r>
    </w:p>
    <w:bookmarkEnd w:id="9178"/>
    <w:bookmarkStart w:name="z7140" w:id="9179"/>
    <w:p>
      <w:pPr>
        <w:spacing w:after="0"/>
        <w:ind w:left="0"/>
        <w:jc w:val="both"/>
      </w:pPr>
      <w:r>
        <w:rPr>
          <w:rFonts w:ascii="Times New Roman"/>
          <w:b w:val="false"/>
          <w:i w:val="false"/>
          <w:color w:val="000000"/>
          <w:sz w:val="28"/>
        </w:rPr>
        <w:t>
      1. Наименование компонента крови</w:t>
      </w:r>
    </w:p>
    <w:bookmarkEnd w:id="9179"/>
    <w:bookmarkStart w:name="z7141" w:id="9180"/>
    <w:p>
      <w:pPr>
        <w:spacing w:after="0"/>
        <w:ind w:left="0"/>
        <w:jc w:val="both"/>
      </w:pPr>
      <w:r>
        <w:rPr>
          <w:rFonts w:ascii="Times New Roman"/>
          <w:b w:val="false"/>
          <w:i w:val="false"/>
          <w:color w:val="000000"/>
          <w:sz w:val="28"/>
        </w:rPr>
        <w:t>
      2. Идентификационный номер компонента</w:t>
      </w:r>
    </w:p>
    <w:bookmarkEnd w:id="9180"/>
    <w:bookmarkStart w:name="z7142" w:id="9181"/>
    <w:p>
      <w:pPr>
        <w:spacing w:after="0"/>
        <w:ind w:left="0"/>
        <w:jc w:val="both"/>
      </w:pPr>
      <w:r>
        <w:rPr>
          <w:rFonts w:ascii="Times New Roman"/>
          <w:b w:val="false"/>
          <w:i w:val="false"/>
          <w:color w:val="000000"/>
          <w:sz w:val="28"/>
        </w:rPr>
        <w:t>
      3. Группа крови по системе АВО</w:t>
      </w:r>
    </w:p>
    <w:bookmarkEnd w:id="9181"/>
    <w:bookmarkStart w:name="z7143" w:id="9182"/>
    <w:p>
      <w:pPr>
        <w:spacing w:after="0"/>
        <w:ind w:left="0"/>
        <w:jc w:val="both"/>
      </w:pPr>
      <w:r>
        <w:rPr>
          <w:rFonts w:ascii="Times New Roman"/>
          <w:b w:val="false"/>
          <w:i w:val="false"/>
          <w:color w:val="000000"/>
          <w:sz w:val="28"/>
        </w:rPr>
        <w:t>
      4. Дата заготовки</w:t>
      </w:r>
    </w:p>
    <w:bookmarkEnd w:id="9182"/>
    <w:bookmarkStart w:name="z7144" w:id="9183"/>
    <w:p>
      <w:pPr>
        <w:spacing w:after="0"/>
        <w:ind w:left="0"/>
        <w:jc w:val="both"/>
      </w:pPr>
      <w:r>
        <w:rPr>
          <w:rFonts w:ascii="Times New Roman"/>
          <w:b w:val="false"/>
          <w:i w:val="false"/>
          <w:color w:val="000000"/>
          <w:sz w:val="28"/>
        </w:rPr>
        <w:t>
      5. Дата производства</w:t>
      </w:r>
    </w:p>
    <w:bookmarkEnd w:id="9183"/>
    <w:bookmarkStart w:name="z7145" w:id="9184"/>
    <w:p>
      <w:pPr>
        <w:spacing w:after="0"/>
        <w:ind w:left="0"/>
        <w:jc w:val="both"/>
      </w:pPr>
      <w:r>
        <w:rPr>
          <w:rFonts w:ascii="Times New Roman"/>
          <w:b w:val="false"/>
          <w:i w:val="false"/>
          <w:color w:val="000000"/>
          <w:sz w:val="28"/>
        </w:rPr>
        <w:t>
      6. Объем (мл)</w:t>
      </w:r>
    </w:p>
    <w:bookmarkEnd w:id="9184"/>
    <w:bookmarkStart w:name="z7146" w:id="9185"/>
    <w:p>
      <w:pPr>
        <w:spacing w:after="0"/>
        <w:ind w:left="0"/>
        <w:jc w:val="both"/>
      </w:pPr>
      <w:r>
        <w:rPr>
          <w:rFonts w:ascii="Times New Roman"/>
          <w:b w:val="false"/>
          <w:i w:val="false"/>
          <w:color w:val="000000"/>
          <w:sz w:val="28"/>
        </w:rPr>
        <w:t>
      7. Дата проведения контроля</w:t>
      </w:r>
    </w:p>
    <w:bookmarkEnd w:id="9185"/>
    <w:bookmarkStart w:name="z7147" w:id="9186"/>
    <w:p>
      <w:pPr>
        <w:spacing w:after="0"/>
        <w:ind w:left="0"/>
        <w:jc w:val="both"/>
      </w:pPr>
      <w:r>
        <w:rPr>
          <w:rFonts w:ascii="Times New Roman"/>
          <w:b w:val="false"/>
          <w:i w:val="false"/>
          <w:color w:val="000000"/>
          <w:sz w:val="28"/>
        </w:rPr>
        <w:t>
      8. **Результаты исследования до заморозки, в конце первого месяца хранения ( показатели - факторVIII, %, фибриноген г/л, фактор VIII %)</w:t>
      </w:r>
    </w:p>
    <w:bookmarkEnd w:id="9186"/>
    <w:bookmarkStart w:name="z7148" w:id="9187"/>
    <w:p>
      <w:pPr>
        <w:spacing w:after="0"/>
        <w:ind w:left="0"/>
        <w:jc w:val="both"/>
      </w:pPr>
      <w:r>
        <w:rPr>
          <w:rFonts w:ascii="Times New Roman"/>
          <w:b w:val="false"/>
          <w:i w:val="false"/>
          <w:color w:val="000000"/>
          <w:sz w:val="28"/>
        </w:rPr>
        <w:t>
      9. Заключение</w:t>
      </w:r>
    </w:p>
    <w:bookmarkEnd w:id="9187"/>
    <w:bookmarkStart w:name="z7149" w:id="9188"/>
    <w:p>
      <w:pPr>
        <w:spacing w:after="0"/>
        <w:ind w:left="0"/>
        <w:jc w:val="both"/>
      </w:pPr>
      <w:r>
        <w:rPr>
          <w:rFonts w:ascii="Times New Roman"/>
          <w:b w:val="false"/>
          <w:i w:val="false"/>
          <w:color w:val="000000"/>
          <w:sz w:val="28"/>
        </w:rPr>
        <w:t>
      10. Идентификатор ответственного лица проводившего исследование</w:t>
      </w:r>
    </w:p>
    <w:bookmarkEnd w:id="9188"/>
    <w:bookmarkStart w:name="z7150" w:id="9189"/>
    <w:p>
      <w:pPr>
        <w:spacing w:after="0"/>
        <w:ind w:left="0"/>
        <w:jc w:val="both"/>
      </w:pPr>
      <w:r>
        <w:rPr>
          <w:rFonts w:ascii="Times New Roman"/>
          <w:b w:val="false"/>
          <w:i w:val="false"/>
          <w:color w:val="000000"/>
          <w:sz w:val="28"/>
        </w:rPr>
        <w:t>
      Форма № 153/у "Накладная на перемещение гемопродукции на этапах производства"</w:t>
      </w:r>
    </w:p>
    <w:bookmarkEnd w:id="9189"/>
    <w:bookmarkStart w:name="z7151" w:id="9190"/>
    <w:p>
      <w:pPr>
        <w:spacing w:after="0"/>
        <w:ind w:left="0"/>
        <w:jc w:val="both"/>
      </w:pPr>
      <w:r>
        <w:rPr>
          <w:rFonts w:ascii="Times New Roman"/>
          <w:b w:val="false"/>
          <w:i w:val="false"/>
          <w:color w:val="000000"/>
          <w:sz w:val="28"/>
        </w:rPr>
        <w:t>
      1. Код донации</w:t>
      </w:r>
    </w:p>
    <w:bookmarkEnd w:id="9190"/>
    <w:bookmarkStart w:name="z7152" w:id="9191"/>
    <w:p>
      <w:pPr>
        <w:spacing w:after="0"/>
        <w:ind w:left="0"/>
        <w:jc w:val="both"/>
      </w:pPr>
      <w:r>
        <w:rPr>
          <w:rFonts w:ascii="Times New Roman"/>
          <w:b w:val="false"/>
          <w:i w:val="false"/>
          <w:color w:val="000000"/>
          <w:sz w:val="28"/>
        </w:rPr>
        <w:t>
      2. Код продукции</w:t>
      </w:r>
    </w:p>
    <w:bookmarkEnd w:id="9191"/>
    <w:bookmarkStart w:name="z7153" w:id="9192"/>
    <w:p>
      <w:pPr>
        <w:spacing w:after="0"/>
        <w:ind w:left="0"/>
        <w:jc w:val="both"/>
      </w:pPr>
      <w:r>
        <w:rPr>
          <w:rFonts w:ascii="Times New Roman"/>
          <w:b w:val="false"/>
          <w:i w:val="false"/>
          <w:color w:val="000000"/>
          <w:sz w:val="28"/>
        </w:rPr>
        <w:t>
      3. ** Наименование продукта (учет осуществляется отдельно по каждому наименованию в соответствии с номенклатурой выпускаемой продукции)</w:t>
      </w:r>
    </w:p>
    <w:bookmarkEnd w:id="9192"/>
    <w:bookmarkStart w:name="z7154" w:id="9193"/>
    <w:p>
      <w:pPr>
        <w:spacing w:after="0"/>
        <w:ind w:left="0"/>
        <w:jc w:val="both"/>
      </w:pPr>
      <w:r>
        <w:rPr>
          <w:rFonts w:ascii="Times New Roman"/>
          <w:b w:val="false"/>
          <w:i w:val="false"/>
          <w:color w:val="000000"/>
          <w:sz w:val="28"/>
        </w:rPr>
        <w:t>
      4. Фамилия, имя, отчество (при его наличии) донора</w:t>
      </w:r>
    </w:p>
    <w:bookmarkEnd w:id="9193"/>
    <w:bookmarkStart w:name="z7155" w:id="9194"/>
    <w:p>
      <w:pPr>
        <w:spacing w:after="0"/>
        <w:ind w:left="0"/>
        <w:jc w:val="both"/>
      </w:pPr>
      <w:r>
        <w:rPr>
          <w:rFonts w:ascii="Times New Roman"/>
          <w:b w:val="false"/>
          <w:i w:val="false"/>
          <w:color w:val="000000"/>
          <w:sz w:val="28"/>
        </w:rPr>
        <w:t>
      5. Группа крови по системе АВ0 и резус принадлежность</w:t>
      </w:r>
    </w:p>
    <w:bookmarkEnd w:id="9194"/>
    <w:bookmarkStart w:name="z7156" w:id="9195"/>
    <w:p>
      <w:pPr>
        <w:spacing w:after="0"/>
        <w:ind w:left="0"/>
        <w:jc w:val="both"/>
      </w:pPr>
      <w:r>
        <w:rPr>
          <w:rFonts w:ascii="Times New Roman"/>
          <w:b w:val="false"/>
          <w:i w:val="false"/>
          <w:color w:val="000000"/>
          <w:sz w:val="28"/>
        </w:rPr>
        <w:t>
      6. Фенотип по системе Резус (при наличии)</w:t>
      </w:r>
    </w:p>
    <w:bookmarkEnd w:id="9195"/>
    <w:bookmarkStart w:name="z7157" w:id="9196"/>
    <w:p>
      <w:pPr>
        <w:spacing w:after="0"/>
        <w:ind w:left="0"/>
        <w:jc w:val="both"/>
      </w:pPr>
      <w:r>
        <w:rPr>
          <w:rFonts w:ascii="Times New Roman"/>
          <w:b w:val="false"/>
          <w:i w:val="false"/>
          <w:color w:val="000000"/>
          <w:sz w:val="28"/>
        </w:rPr>
        <w:t>
      6. Дата заготовки</w:t>
      </w:r>
    </w:p>
    <w:bookmarkEnd w:id="9196"/>
    <w:bookmarkStart w:name="z7158" w:id="9197"/>
    <w:p>
      <w:pPr>
        <w:spacing w:after="0"/>
        <w:ind w:left="0"/>
        <w:jc w:val="both"/>
      </w:pPr>
      <w:r>
        <w:rPr>
          <w:rFonts w:ascii="Times New Roman"/>
          <w:b w:val="false"/>
          <w:i w:val="false"/>
          <w:color w:val="000000"/>
          <w:sz w:val="28"/>
        </w:rPr>
        <w:t>
      7. Количество (доз/мл.)</w:t>
      </w:r>
    </w:p>
    <w:bookmarkEnd w:id="9197"/>
    <w:bookmarkStart w:name="z7159" w:id="9198"/>
    <w:p>
      <w:pPr>
        <w:spacing w:after="0"/>
        <w:ind w:left="0"/>
        <w:jc w:val="both"/>
      </w:pPr>
      <w:r>
        <w:rPr>
          <w:rFonts w:ascii="Times New Roman"/>
          <w:b w:val="false"/>
          <w:i w:val="false"/>
          <w:color w:val="000000"/>
          <w:sz w:val="28"/>
        </w:rPr>
        <w:t>
      8. Макрооценка продукции при выдаче</w:t>
      </w:r>
    </w:p>
    <w:bookmarkEnd w:id="9198"/>
    <w:bookmarkStart w:name="z7160" w:id="9199"/>
    <w:p>
      <w:pPr>
        <w:spacing w:after="0"/>
        <w:ind w:left="0"/>
        <w:jc w:val="both"/>
      </w:pPr>
      <w:r>
        <w:rPr>
          <w:rFonts w:ascii="Times New Roman"/>
          <w:b w:val="false"/>
          <w:i w:val="false"/>
          <w:color w:val="000000"/>
          <w:sz w:val="28"/>
        </w:rPr>
        <w:t>
      9. Идентификатор отпустившего продукцию</w:t>
      </w:r>
    </w:p>
    <w:bookmarkEnd w:id="9199"/>
    <w:bookmarkStart w:name="z7161" w:id="9200"/>
    <w:p>
      <w:pPr>
        <w:spacing w:after="0"/>
        <w:ind w:left="0"/>
        <w:jc w:val="both"/>
      </w:pPr>
      <w:r>
        <w:rPr>
          <w:rFonts w:ascii="Times New Roman"/>
          <w:b w:val="false"/>
          <w:i w:val="false"/>
          <w:color w:val="000000"/>
          <w:sz w:val="28"/>
        </w:rPr>
        <w:t>
      10. Макрооценка продукции при приеме</w:t>
      </w:r>
    </w:p>
    <w:bookmarkEnd w:id="9200"/>
    <w:bookmarkStart w:name="z7162" w:id="9201"/>
    <w:p>
      <w:pPr>
        <w:spacing w:after="0"/>
        <w:ind w:left="0"/>
        <w:jc w:val="both"/>
      </w:pPr>
      <w:r>
        <w:rPr>
          <w:rFonts w:ascii="Times New Roman"/>
          <w:b w:val="false"/>
          <w:i w:val="false"/>
          <w:color w:val="000000"/>
          <w:sz w:val="28"/>
        </w:rPr>
        <w:t>
      11. Идентификатор принимающего продукцию</w:t>
      </w:r>
    </w:p>
    <w:bookmarkEnd w:id="9201"/>
    <w:bookmarkStart w:name="z7163" w:id="9202"/>
    <w:p>
      <w:pPr>
        <w:spacing w:after="0"/>
        <w:ind w:left="0"/>
        <w:jc w:val="both"/>
      </w:pPr>
      <w:r>
        <w:rPr>
          <w:rFonts w:ascii="Times New Roman"/>
          <w:b w:val="false"/>
          <w:i w:val="false"/>
          <w:color w:val="000000"/>
          <w:sz w:val="28"/>
        </w:rPr>
        <w:t>
      Форма № 154/у "Накладная на реализацию компонентов, препаратов крови и стандартных диагностикумов"</w:t>
      </w:r>
    </w:p>
    <w:bookmarkEnd w:id="9202"/>
    <w:bookmarkStart w:name="z7164" w:id="9203"/>
    <w:p>
      <w:pPr>
        <w:spacing w:after="0"/>
        <w:ind w:left="0"/>
        <w:jc w:val="both"/>
      </w:pPr>
      <w:r>
        <w:rPr>
          <w:rFonts w:ascii="Times New Roman"/>
          <w:b w:val="false"/>
          <w:i w:val="false"/>
          <w:color w:val="000000"/>
          <w:sz w:val="28"/>
        </w:rPr>
        <w:t>
      1. Номер накладной</w:t>
      </w:r>
    </w:p>
    <w:bookmarkEnd w:id="9203"/>
    <w:bookmarkStart w:name="z7165" w:id="9204"/>
    <w:p>
      <w:pPr>
        <w:spacing w:after="0"/>
        <w:ind w:left="0"/>
        <w:jc w:val="both"/>
      </w:pPr>
      <w:r>
        <w:rPr>
          <w:rFonts w:ascii="Times New Roman"/>
          <w:b w:val="false"/>
          <w:i w:val="false"/>
          <w:color w:val="000000"/>
          <w:sz w:val="28"/>
        </w:rPr>
        <w:t>
      2. Дата выдачи</w:t>
      </w:r>
    </w:p>
    <w:bookmarkEnd w:id="9204"/>
    <w:bookmarkStart w:name="z7166" w:id="9205"/>
    <w:p>
      <w:pPr>
        <w:spacing w:after="0"/>
        <w:ind w:left="0"/>
        <w:jc w:val="both"/>
      </w:pPr>
      <w:r>
        <w:rPr>
          <w:rFonts w:ascii="Times New Roman"/>
          <w:b w:val="false"/>
          <w:i w:val="false"/>
          <w:color w:val="000000"/>
          <w:sz w:val="28"/>
        </w:rPr>
        <w:t>
      3. Время выдачи</w:t>
      </w:r>
    </w:p>
    <w:bookmarkEnd w:id="9205"/>
    <w:bookmarkStart w:name="z7167" w:id="9206"/>
    <w:p>
      <w:pPr>
        <w:spacing w:after="0"/>
        <w:ind w:left="0"/>
        <w:jc w:val="both"/>
      </w:pPr>
      <w:r>
        <w:rPr>
          <w:rFonts w:ascii="Times New Roman"/>
          <w:b w:val="false"/>
          <w:i w:val="false"/>
          <w:color w:val="000000"/>
          <w:sz w:val="28"/>
        </w:rPr>
        <w:t>
      4. Наименование организации получателя</w:t>
      </w:r>
    </w:p>
    <w:bookmarkEnd w:id="9206"/>
    <w:bookmarkStart w:name="z7168" w:id="9207"/>
    <w:p>
      <w:pPr>
        <w:spacing w:after="0"/>
        <w:ind w:left="0"/>
        <w:jc w:val="both"/>
      </w:pPr>
      <w:r>
        <w:rPr>
          <w:rFonts w:ascii="Times New Roman"/>
          <w:b w:val="false"/>
          <w:i w:val="false"/>
          <w:color w:val="000000"/>
          <w:sz w:val="28"/>
        </w:rPr>
        <w:t>
      5. Наименование организации отправителя</w:t>
      </w:r>
    </w:p>
    <w:bookmarkEnd w:id="9207"/>
    <w:bookmarkStart w:name="z7169" w:id="9208"/>
    <w:p>
      <w:pPr>
        <w:spacing w:after="0"/>
        <w:ind w:left="0"/>
        <w:jc w:val="both"/>
      </w:pPr>
      <w:r>
        <w:rPr>
          <w:rFonts w:ascii="Times New Roman"/>
          <w:b w:val="false"/>
          <w:i w:val="false"/>
          <w:color w:val="000000"/>
          <w:sz w:val="28"/>
        </w:rPr>
        <w:t>
      6. **Наименование продукта (учет осуществляется отдельно по каждому наименованию в соответствии с номенклатурой выпускаемой продукции, для тромбоцитов дополнительно указывается количество клеток, группа крови по системе АВ0 и резус принадлежность, фенотип по системе Резус (при наличии), дата заготовки, срок годности</w:t>
      </w:r>
    </w:p>
    <w:bookmarkEnd w:id="9208"/>
    <w:bookmarkStart w:name="z7170" w:id="9209"/>
    <w:p>
      <w:pPr>
        <w:spacing w:after="0"/>
        <w:ind w:left="0"/>
        <w:jc w:val="both"/>
      </w:pPr>
      <w:r>
        <w:rPr>
          <w:rFonts w:ascii="Times New Roman"/>
          <w:b w:val="false"/>
          <w:i w:val="false"/>
          <w:color w:val="000000"/>
          <w:sz w:val="28"/>
        </w:rPr>
        <w:t>
      7. Количество выданной продукции (доз/мл.)</w:t>
      </w:r>
    </w:p>
    <w:bookmarkEnd w:id="9209"/>
    <w:bookmarkStart w:name="z7171" w:id="9210"/>
    <w:p>
      <w:pPr>
        <w:spacing w:after="0"/>
        <w:ind w:left="0"/>
        <w:jc w:val="both"/>
      </w:pPr>
      <w:r>
        <w:rPr>
          <w:rFonts w:ascii="Times New Roman"/>
          <w:b w:val="false"/>
          <w:i w:val="false"/>
          <w:color w:val="000000"/>
          <w:sz w:val="28"/>
        </w:rPr>
        <w:t>
      8. Макрооценка продукции при выдаче</w:t>
      </w:r>
    </w:p>
    <w:bookmarkEnd w:id="9210"/>
    <w:bookmarkStart w:name="z7172" w:id="9211"/>
    <w:p>
      <w:pPr>
        <w:spacing w:after="0"/>
        <w:ind w:left="0"/>
        <w:jc w:val="both"/>
      </w:pPr>
      <w:r>
        <w:rPr>
          <w:rFonts w:ascii="Times New Roman"/>
          <w:b w:val="false"/>
          <w:i w:val="false"/>
          <w:color w:val="000000"/>
          <w:sz w:val="28"/>
        </w:rPr>
        <w:t>
      9. Идентификатор отпустившего продукцию</w:t>
      </w:r>
    </w:p>
    <w:bookmarkEnd w:id="9211"/>
    <w:bookmarkStart w:name="z7173" w:id="9212"/>
    <w:p>
      <w:pPr>
        <w:spacing w:after="0"/>
        <w:ind w:left="0"/>
        <w:jc w:val="both"/>
      </w:pPr>
      <w:r>
        <w:rPr>
          <w:rFonts w:ascii="Times New Roman"/>
          <w:b w:val="false"/>
          <w:i w:val="false"/>
          <w:color w:val="000000"/>
          <w:sz w:val="28"/>
        </w:rPr>
        <w:t>
      Форма № 155/у "Форма списания компонентов крови в отделении выдачи продукции"</w:t>
      </w:r>
    </w:p>
    <w:bookmarkEnd w:id="9212"/>
    <w:bookmarkStart w:name="z7174" w:id="9213"/>
    <w:p>
      <w:pPr>
        <w:spacing w:after="0"/>
        <w:ind w:left="0"/>
        <w:jc w:val="both"/>
      </w:pPr>
      <w:r>
        <w:rPr>
          <w:rFonts w:ascii="Times New Roman"/>
          <w:b w:val="false"/>
          <w:i w:val="false"/>
          <w:color w:val="000000"/>
          <w:sz w:val="28"/>
        </w:rPr>
        <w:t>
      1. Дата списания</w:t>
      </w:r>
    </w:p>
    <w:bookmarkEnd w:id="9213"/>
    <w:bookmarkStart w:name="z7175" w:id="9214"/>
    <w:p>
      <w:pPr>
        <w:spacing w:after="0"/>
        <w:ind w:left="0"/>
        <w:jc w:val="both"/>
      </w:pPr>
      <w:r>
        <w:rPr>
          <w:rFonts w:ascii="Times New Roman"/>
          <w:b w:val="false"/>
          <w:i w:val="false"/>
          <w:color w:val="000000"/>
          <w:sz w:val="28"/>
        </w:rPr>
        <w:t>
      2. Идентификационный номер (марка, штрих-код) компонента крови</w:t>
      </w:r>
    </w:p>
    <w:bookmarkEnd w:id="9214"/>
    <w:bookmarkStart w:name="z7176" w:id="9215"/>
    <w:p>
      <w:pPr>
        <w:spacing w:after="0"/>
        <w:ind w:left="0"/>
        <w:jc w:val="both"/>
      </w:pPr>
      <w:r>
        <w:rPr>
          <w:rFonts w:ascii="Times New Roman"/>
          <w:b w:val="false"/>
          <w:i w:val="false"/>
          <w:color w:val="000000"/>
          <w:sz w:val="28"/>
        </w:rPr>
        <w:t>
      3. **Наименование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w:t>
      </w:r>
    </w:p>
    <w:bookmarkEnd w:id="9215"/>
    <w:bookmarkStart w:name="z7177" w:id="9216"/>
    <w:p>
      <w:pPr>
        <w:spacing w:after="0"/>
        <w:ind w:left="0"/>
        <w:jc w:val="both"/>
      </w:pPr>
      <w:r>
        <w:rPr>
          <w:rFonts w:ascii="Times New Roman"/>
          <w:b w:val="false"/>
          <w:i w:val="false"/>
          <w:color w:val="000000"/>
          <w:sz w:val="28"/>
        </w:rPr>
        <w:t>
      4. Объем в дозах/л.</w:t>
      </w:r>
    </w:p>
    <w:bookmarkEnd w:id="9216"/>
    <w:bookmarkStart w:name="z7178" w:id="9217"/>
    <w:p>
      <w:pPr>
        <w:spacing w:after="0"/>
        <w:ind w:left="0"/>
        <w:jc w:val="both"/>
      </w:pPr>
      <w:r>
        <w:rPr>
          <w:rFonts w:ascii="Times New Roman"/>
          <w:b w:val="false"/>
          <w:i w:val="false"/>
          <w:color w:val="000000"/>
          <w:sz w:val="28"/>
        </w:rPr>
        <w:t>
      5. Дата заготовки</w:t>
      </w:r>
    </w:p>
    <w:bookmarkEnd w:id="9217"/>
    <w:bookmarkStart w:name="z7179" w:id="9218"/>
    <w:p>
      <w:pPr>
        <w:spacing w:after="0"/>
        <w:ind w:left="0"/>
        <w:jc w:val="both"/>
      </w:pPr>
      <w:r>
        <w:rPr>
          <w:rFonts w:ascii="Times New Roman"/>
          <w:b w:val="false"/>
          <w:i w:val="false"/>
          <w:color w:val="000000"/>
          <w:sz w:val="28"/>
        </w:rPr>
        <w:t>
      6. Срок годности</w:t>
      </w:r>
    </w:p>
    <w:bookmarkEnd w:id="9218"/>
    <w:bookmarkStart w:name="z7180" w:id="9219"/>
    <w:p>
      <w:pPr>
        <w:spacing w:after="0"/>
        <w:ind w:left="0"/>
        <w:jc w:val="both"/>
      </w:pPr>
      <w:r>
        <w:rPr>
          <w:rFonts w:ascii="Times New Roman"/>
          <w:b w:val="false"/>
          <w:i w:val="false"/>
          <w:color w:val="000000"/>
          <w:sz w:val="28"/>
        </w:rPr>
        <w:t>
      7. Причина списания</w:t>
      </w:r>
    </w:p>
    <w:bookmarkEnd w:id="9219"/>
    <w:bookmarkStart w:name="z7181" w:id="9220"/>
    <w:p>
      <w:pPr>
        <w:spacing w:after="0"/>
        <w:ind w:left="0"/>
        <w:jc w:val="both"/>
      </w:pPr>
      <w:r>
        <w:rPr>
          <w:rFonts w:ascii="Times New Roman"/>
          <w:b w:val="false"/>
          <w:i w:val="false"/>
          <w:color w:val="000000"/>
          <w:sz w:val="28"/>
        </w:rPr>
        <w:t>
      8. Номер акта списания</w:t>
      </w:r>
    </w:p>
    <w:bookmarkEnd w:id="9220"/>
    <w:bookmarkStart w:name="z7182" w:id="9221"/>
    <w:p>
      <w:pPr>
        <w:spacing w:after="0"/>
        <w:ind w:left="0"/>
        <w:jc w:val="both"/>
      </w:pPr>
      <w:r>
        <w:rPr>
          <w:rFonts w:ascii="Times New Roman"/>
          <w:b w:val="false"/>
          <w:i w:val="false"/>
          <w:color w:val="000000"/>
          <w:sz w:val="28"/>
        </w:rPr>
        <w:t>
      9. Наименование отделения/организации куда направляется списанный компонент крови</w:t>
      </w:r>
    </w:p>
    <w:bookmarkEnd w:id="9221"/>
    <w:bookmarkStart w:name="z7183" w:id="9222"/>
    <w:p>
      <w:pPr>
        <w:spacing w:after="0"/>
        <w:ind w:left="0"/>
        <w:jc w:val="both"/>
      </w:pPr>
      <w:r>
        <w:rPr>
          <w:rFonts w:ascii="Times New Roman"/>
          <w:b w:val="false"/>
          <w:i w:val="false"/>
          <w:color w:val="000000"/>
          <w:sz w:val="28"/>
        </w:rPr>
        <w:t>
      10. Идентификатор ответственного лица</w:t>
      </w:r>
    </w:p>
    <w:bookmarkEnd w:id="9222"/>
    <w:bookmarkStart w:name="z7184" w:id="9223"/>
    <w:p>
      <w:pPr>
        <w:spacing w:after="0"/>
        <w:ind w:left="0"/>
        <w:jc w:val="both"/>
      </w:pPr>
      <w:r>
        <w:rPr>
          <w:rFonts w:ascii="Times New Roman"/>
          <w:b w:val="false"/>
          <w:i w:val="false"/>
          <w:color w:val="000000"/>
          <w:sz w:val="28"/>
        </w:rPr>
        <w:t>
      Форма № 156/у "Ведомость исследования на маркеры гемотрансмиссивных инфекций"</w:t>
      </w:r>
    </w:p>
    <w:bookmarkEnd w:id="9223"/>
    <w:bookmarkStart w:name="z7185" w:id="9224"/>
    <w:p>
      <w:pPr>
        <w:spacing w:after="0"/>
        <w:ind w:left="0"/>
        <w:jc w:val="both"/>
      </w:pPr>
      <w:r>
        <w:rPr>
          <w:rFonts w:ascii="Times New Roman"/>
          <w:b w:val="false"/>
          <w:i w:val="false"/>
          <w:color w:val="000000"/>
          <w:sz w:val="28"/>
        </w:rPr>
        <w:t>
      1. Дата, время доставки образца крови в лабораторию</w:t>
      </w:r>
    </w:p>
    <w:bookmarkEnd w:id="9224"/>
    <w:bookmarkStart w:name="z7186" w:id="9225"/>
    <w:p>
      <w:pPr>
        <w:spacing w:after="0"/>
        <w:ind w:left="0"/>
        <w:jc w:val="both"/>
      </w:pPr>
      <w:r>
        <w:rPr>
          <w:rFonts w:ascii="Times New Roman"/>
          <w:b w:val="false"/>
          <w:i w:val="false"/>
          <w:color w:val="000000"/>
          <w:sz w:val="28"/>
        </w:rPr>
        <w:t>
      2. Идентификационный номер пробирки</w:t>
      </w:r>
    </w:p>
    <w:bookmarkEnd w:id="9225"/>
    <w:bookmarkStart w:name="z7187" w:id="9226"/>
    <w:p>
      <w:pPr>
        <w:spacing w:after="0"/>
        <w:ind w:left="0"/>
        <w:jc w:val="both"/>
      </w:pPr>
      <w:r>
        <w:rPr>
          <w:rFonts w:ascii="Times New Roman"/>
          <w:b w:val="false"/>
          <w:i w:val="false"/>
          <w:color w:val="000000"/>
          <w:sz w:val="28"/>
        </w:rPr>
        <w:t>
      3. Фамилия, имя, отчество (при его наличии) донора</w:t>
      </w:r>
    </w:p>
    <w:bookmarkEnd w:id="9226"/>
    <w:bookmarkStart w:name="z7188" w:id="9227"/>
    <w:p>
      <w:pPr>
        <w:spacing w:after="0"/>
        <w:ind w:left="0"/>
        <w:jc w:val="both"/>
      </w:pPr>
      <w:r>
        <w:rPr>
          <w:rFonts w:ascii="Times New Roman"/>
          <w:b w:val="false"/>
          <w:i w:val="false"/>
          <w:color w:val="000000"/>
          <w:sz w:val="28"/>
        </w:rPr>
        <w:t>
      4. Пол донора</w:t>
      </w:r>
    </w:p>
    <w:bookmarkEnd w:id="9227"/>
    <w:bookmarkStart w:name="z7189" w:id="9228"/>
    <w:p>
      <w:pPr>
        <w:spacing w:after="0"/>
        <w:ind w:left="0"/>
        <w:jc w:val="both"/>
      </w:pPr>
      <w:r>
        <w:rPr>
          <w:rFonts w:ascii="Times New Roman"/>
          <w:b w:val="false"/>
          <w:i w:val="false"/>
          <w:color w:val="000000"/>
          <w:sz w:val="28"/>
        </w:rPr>
        <w:t>
      5. Дата, месяц, год рождения донора</w:t>
      </w:r>
    </w:p>
    <w:bookmarkEnd w:id="9228"/>
    <w:bookmarkStart w:name="z7190" w:id="9229"/>
    <w:p>
      <w:pPr>
        <w:spacing w:after="0"/>
        <w:ind w:left="0"/>
        <w:jc w:val="both"/>
      </w:pPr>
      <w:r>
        <w:rPr>
          <w:rFonts w:ascii="Times New Roman"/>
          <w:b w:val="false"/>
          <w:i w:val="false"/>
          <w:color w:val="000000"/>
          <w:sz w:val="28"/>
        </w:rPr>
        <w:t>
      6. Идентификационный код донации</w:t>
      </w:r>
    </w:p>
    <w:bookmarkEnd w:id="9229"/>
    <w:bookmarkStart w:name="z7191" w:id="9230"/>
    <w:p>
      <w:pPr>
        <w:spacing w:after="0"/>
        <w:ind w:left="0"/>
        <w:jc w:val="both"/>
      </w:pPr>
      <w:r>
        <w:rPr>
          <w:rFonts w:ascii="Times New Roman"/>
          <w:b w:val="false"/>
          <w:i w:val="false"/>
          <w:color w:val="000000"/>
          <w:sz w:val="28"/>
        </w:rPr>
        <w:t>
      7. Код контингента</w:t>
      </w:r>
    </w:p>
    <w:bookmarkEnd w:id="9230"/>
    <w:bookmarkStart w:name="z7192" w:id="9231"/>
    <w:p>
      <w:pPr>
        <w:spacing w:after="0"/>
        <w:ind w:left="0"/>
        <w:jc w:val="both"/>
      </w:pPr>
      <w:r>
        <w:rPr>
          <w:rFonts w:ascii="Times New Roman"/>
          <w:b w:val="false"/>
          <w:i w:val="false"/>
          <w:color w:val="000000"/>
          <w:sz w:val="28"/>
        </w:rPr>
        <w:t>
      8. Дата и время забора пробы</w:t>
      </w:r>
    </w:p>
    <w:bookmarkEnd w:id="9231"/>
    <w:bookmarkStart w:name="z7193" w:id="9232"/>
    <w:p>
      <w:pPr>
        <w:spacing w:after="0"/>
        <w:ind w:left="0"/>
        <w:jc w:val="both"/>
      </w:pPr>
      <w:r>
        <w:rPr>
          <w:rFonts w:ascii="Times New Roman"/>
          <w:b w:val="false"/>
          <w:i w:val="false"/>
          <w:color w:val="000000"/>
          <w:sz w:val="28"/>
        </w:rPr>
        <w:t>
      9. Наименование отделения где забран образец</w:t>
      </w:r>
    </w:p>
    <w:bookmarkEnd w:id="9232"/>
    <w:bookmarkStart w:name="z7194" w:id="9233"/>
    <w:p>
      <w:pPr>
        <w:spacing w:after="0"/>
        <w:ind w:left="0"/>
        <w:jc w:val="both"/>
      </w:pPr>
      <w:r>
        <w:rPr>
          <w:rFonts w:ascii="Times New Roman"/>
          <w:b w:val="false"/>
          <w:i w:val="false"/>
          <w:color w:val="000000"/>
          <w:sz w:val="28"/>
        </w:rPr>
        <w:t>
      10. **Результаты лабораторного исследования (ИХЛА HIV 1.2, ИХЛА HBsAg, ИХЛА а-HCV, ИХЛА сифилис, ПЦР (HIV1.2, HBV, HCV)</w:t>
      </w:r>
    </w:p>
    <w:bookmarkEnd w:id="9233"/>
    <w:bookmarkStart w:name="z7195" w:id="9234"/>
    <w:p>
      <w:pPr>
        <w:spacing w:after="0"/>
        <w:ind w:left="0"/>
        <w:jc w:val="both"/>
      </w:pPr>
      <w:r>
        <w:rPr>
          <w:rFonts w:ascii="Times New Roman"/>
          <w:b w:val="false"/>
          <w:i w:val="false"/>
          <w:color w:val="000000"/>
          <w:sz w:val="28"/>
        </w:rPr>
        <w:t>
      11. Дата заполнения списка</w:t>
      </w:r>
    </w:p>
    <w:bookmarkEnd w:id="9234"/>
    <w:bookmarkStart w:name="z7196" w:id="9235"/>
    <w:p>
      <w:pPr>
        <w:spacing w:after="0"/>
        <w:ind w:left="0"/>
        <w:jc w:val="both"/>
      </w:pPr>
      <w:r>
        <w:rPr>
          <w:rFonts w:ascii="Times New Roman"/>
          <w:b w:val="false"/>
          <w:i w:val="false"/>
          <w:color w:val="000000"/>
          <w:sz w:val="28"/>
        </w:rPr>
        <w:t>
      12. Идентификатор лица, заполнившего ведомость</w:t>
      </w:r>
    </w:p>
    <w:bookmarkEnd w:id="9235"/>
    <w:bookmarkStart w:name="z7197" w:id="9236"/>
    <w:p>
      <w:pPr>
        <w:spacing w:after="0"/>
        <w:ind w:left="0"/>
        <w:jc w:val="both"/>
      </w:pPr>
      <w:r>
        <w:rPr>
          <w:rFonts w:ascii="Times New Roman"/>
          <w:b w:val="false"/>
          <w:i w:val="false"/>
          <w:color w:val="000000"/>
          <w:sz w:val="28"/>
        </w:rPr>
        <w:t>
      13. Дата исследования</w:t>
      </w:r>
    </w:p>
    <w:bookmarkEnd w:id="9236"/>
    <w:bookmarkStart w:name="z7198" w:id="9237"/>
    <w:p>
      <w:pPr>
        <w:spacing w:after="0"/>
        <w:ind w:left="0"/>
        <w:jc w:val="both"/>
      </w:pPr>
      <w:r>
        <w:rPr>
          <w:rFonts w:ascii="Times New Roman"/>
          <w:b w:val="false"/>
          <w:i w:val="false"/>
          <w:color w:val="000000"/>
          <w:sz w:val="28"/>
        </w:rPr>
        <w:t>
      14. Идентификатор врача, выполнившего исследование</w:t>
      </w:r>
    </w:p>
    <w:bookmarkEnd w:id="9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7200" w:id="9238"/>
    <w:p>
      <w:pPr>
        <w:spacing w:after="0"/>
        <w:ind w:left="0"/>
        <w:jc w:val="left"/>
      </w:pPr>
      <w:r>
        <w:rPr>
          <w:rFonts w:ascii="Times New Roman"/>
          <w:b/>
          <w:i w:val="false"/>
          <w:color w:val="000000"/>
        </w:rPr>
        <w:t xml:space="preserve"> Перечень документации, обязательной для заполнения медицинскими работниками</w:t>
      </w:r>
    </w:p>
    <w:bookmarkEnd w:id="9238"/>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14.11.2024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здравоохранения РК от 09.07.2025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520" w:id="9239"/>
    <w:p>
      <w:pPr>
        <w:spacing w:after="0"/>
        <w:ind w:left="0"/>
        <w:jc w:val="both"/>
      </w:pPr>
      <w:r>
        <w:rPr>
          <w:rFonts w:ascii="Times New Roman"/>
          <w:b w:val="false"/>
          <w:i w:val="false"/>
          <w:color w:val="000000"/>
          <w:sz w:val="28"/>
        </w:rPr>
        <w:t>
      1. Формы медицинской учетной документации, используемые в стационарах</w:t>
      </w:r>
    </w:p>
    <w:bookmarkEnd w:id="9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медицинской карты стационарного пациента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(карта) патологоанатомического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крови, ее компонентов и диагностических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сбора ретроплацентарной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переливания крови,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реципиентов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поступлений и выдачи трупов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констатации биологической смерти/ изъятии органов и тканей у донора-трупа для трансплантации/констатации смерти на основании смерти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консервированного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выбывшего из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отделения (палаты)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регистрации больных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28635" w:id="9240"/>
    <w:p>
      <w:pPr>
        <w:spacing w:after="0"/>
        <w:ind w:left="0"/>
        <w:jc w:val="both"/>
      </w:pPr>
      <w:r>
        <w:rPr>
          <w:rFonts w:ascii="Times New Roman"/>
          <w:b w:val="false"/>
          <w:i w:val="false"/>
          <w:color w:val="000000"/>
          <w:sz w:val="28"/>
        </w:rPr>
        <w:t>
      2. Формы медицинской учетной документации, используемые в стационарах и амбулаторно-поликлинических организациях</w:t>
      </w:r>
    </w:p>
    <w:bookmarkEnd w:id="9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операций/манипуляций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медицинского освидетельствования, справок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разведенных цитостатиков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заявок на разведение цитостатиков в клиническом подразделении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врачебно - 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 иностранца, лица без гражданства, мигранта, трудящегося-мигранта, (в том числе из государства-члена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листов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мероприятий по ФЗОЖ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медико-социальную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медицинской реабилитации лиц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индивидуальной программы абилитации и реабилитации пациента/лица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Справка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рождении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дефектов оказания медицинских услуг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аварийных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bl>
    <w:bookmarkStart w:name="z29124" w:id="9241"/>
    <w:p>
      <w:pPr>
        <w:spacing w:after="0"/>
        <w:ind w:left="0"/>
        <w:jc w:val="both"/>
      </w:pPr>
      <w:r>
        <w:rPr>
          <w:rFonts w:ascii="Times New Roman"/>
          <w:b w:val="false"/>
          <w:i w:val="false"/>
          <w:color w:val="000000"/>
          <w:sz w:val="28"/>
        </w:rPr>
        <w:t>
      3. Формы медицинской учетной документации, используемые в амбулаторно- поликлинических организациях</w:t>
      </w:r>
    </w:p>
    <w:bookmarkEnd w:id="9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медицинской карты амбулаторного, стационарного пациента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здоровья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на прием к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профилактического осмотра (скрининга)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записи вызовов врачей на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стоматологического больного (включая санацию)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обратившегося за антирабической помощью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карта допризывника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пациента, заполняемая социальным работником/психологом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прикрепления к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иммунизации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профилактических прививок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вакцин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получения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в детский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(для выезжающего за границу)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о допуске к управлению транспортным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амбулаторных посещений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наблюдения за диспансерным контингентом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bookmarkStart w:name="z29287" w:id="9242"/>
    <w:p>
      <w:pPr>
        <w:spacing w:after="0"/>
        <w:ind w:left="0"/>
        <w:jc w:val="both"/>
      </w:pPr>
      <w:r>
        <w:rPr>
          <w:rFonts w:ascii="Times New Roman"/>
          <w:b w:val="false"/>
          <w:i w:val="false"/>
          <w:color w:val="000000"/>
          <w:sz w:val="28"/>
        </w:rPr>
        <w:t>
      2. Формы медицинской учетной документации других типов медицинских организаций</w:t>
      </w:r>
    </w:p>
    <w:bookmarkEnd w:id="9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ВИЧ -инфицированных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бригады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мобильной бригады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приема вызовов по предоставлению медицинской помощи в форме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санитарный полет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приема детей в дом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ВИЧ-инфицированных беременных и исходов беременностей, ребенка, рожденного от ВИЧ-инфицированной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Бракеражный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47335" w:id="9243"/>
    <w:p>
      <w:pPr>
        <w:spacing w:after="0"/>
        <w:ind w:left="0"/>
        <w:jc w:val="both"/>
      </w:pPr>
      <w:r>
        <w:rPr>
          <w:rFonts w:ascii="Times New Roman"/>
          <w:b w:val="false"/>
          <w:i w:val="false"/>
          <w:color w:val="000000"/>
          <w:sz w:val="28"/>
        </w:rPr>
        <w:t>
      3. Формы медицинской учетной документации лабораторий в составе медицинских организаций</w:t>
      </w:r>
    </w:p>
    <w:bookmarkEnd w:id="9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посуды и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лабораторных и диагностических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смывов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пересева токсигенной культуры дифтерии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первичной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несоответствий и принятых корректирующих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выявления и передачи тревожно - критических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работы стерилизаторов воздушного, парового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исследований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серологических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ежедневного учета работы врача-лаборанта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входного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 передачи образцов для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противотуберкулезных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47336" w:id="9244"/>
    <w:p>
      <w:pPr>
        <w:spacing w:after="0"/>
        <w:ind w:left="0"/>
        <w:jc w:val="both"/>
      </w:pPr>
      <w:r>
        <w:rPr>
          <w:rFonts w:ascii="Times New Roman"/>
          <w:b w:val="false"/>
          <w:i w:val="false"/>
          <w:color w:val="000000"/>
          <w:sz w:val="28"/>
        </w:rPr>
        <w:t>
      4. Формы медицинской учетной документации организаций службы крови</w:t>
      </w:r>
    </w:p>
    <w:bookmarkEnd w:id="9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донору для предъявления по месту работы об осуществлении донорской функции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биохимических и иммуногематологических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карты донора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лиц, обратившихся для участия в донорстве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HLA-исследований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заготовки цельной крови и компонентов донорской крови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компонентов крови на этапе 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производства компонентов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заявок на трансфузионные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списания крови и ее компонентов по непригодности на этапе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карантинизации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движения плазмы, находящейся на карантинизации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трансфузионные среды на платной и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выдачи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списания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образцов крови, поступивших для лабораторных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первичных лабораторных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консультативных иммуногематологических исследований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изготовления стандартных (консервированных)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индивидуальных подборов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биохимических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повторных исследований первично-позитивных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доноров с положительными результатами ПЦР на гемотрансмиссивные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 результатах лабораторного тестирования крови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мониторинга положительных сывороток в ИФА (ИХЛА) на маркеры к 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бактериологических исследований эффективности обработки рук персонала и кожи локтевых сгибов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СЗП и криопреципитата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гемопродукции на этапах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реализацию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списания компонентов крови в отделении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исследования на маркеры гемотрансмиссивных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14981" w:id="9245"/>
    <w:p>
      <w:pPr>
        <w:spacing w:after="0"/>
        <w:ind w:left="0"/>
        <w:jc w:val="left"/>
      </w:pPr>
      <w:r>
        <w:rPr>
          <w:rFonts w:ascii="Times New Roman"/>
          <w:b/>
          <w:i w:val="false"/>
          <w:color w:val="000000"/>
        </w:rPr>
        <w:t xml:space="preserve">             "МЕДИЦИНАЛЫҚ ҚЫЗМЕТТЕРДІ КӨРСЕТУ АҚАУЛАРЫН ЕСЕПКЕ АЛУ КАРТАСЫ (МҚАЕ)" №157/е нысан</w:t>
      </w:r>
    </w:p>
    <w:bookmarkEnd w:id="9245"/>
    <w:bookmarkStart w:name="z7209" w:id="9246"/>
    <w:p>
      <w:pPr>
        <w:spacing w:after="0"/>
        <w:ind w:left="0"/>
        <w:jc w:val="left"/>
      </w:pPr>
      <w:r>
        <w:rPr>
          <w:rFonts w:ascii="Times New Roman"/>
          <w:b/>
          <w:i w:val="false"/>
          <w:color w:val="000000"/>
        </w:rPr>
        <w:t xml:space="preserve">                    Форма № 157/у "КАРТА УЧЕТА ДЕФЕКТОВ ОКАЗАНИЯ МЕДИЦИНСКИХ УСЛУГ (ДОМУ)"</w:t>
      </w:r>
    </w:p>
    <w:bookmarkEnd w:id="9246"/>
    <w:bookmarkStart w:name="z7210" w:id="9247"/>
    <w:p>
      <w:pPr>
        <w:spacing w:after="0"/>
        <w:ind w:left="0"/>
        <w:jc w:val="both"/>
      </w:pPr>
      <w:r>
        <w:rPr>
          <w:rFonts w:ascii="Times New Roman"/>
          <w:b w:val="false"/>
          <w:i w:val="false"/>
          <w:color w:val="000000"/>
          <w:sz w:val="28"/>
        </w:rPr>
        <w:t xml:space="preserve">
      1. Картаның тіркеу нөмірі КТН  </w:t>
      </w:r>
    </w:p>
    <w:bookmarkEnd w:id="9247"/>
    <w:bookmarkStart w:name="z7211" w:id="9248"/>
    <w:p>
      <w:pPr>
        <w:spacing w:after="0"/>
        <w:ind w:left="0"/>
        <w:jc w:val="both"/>
      </w:pPr>
      <w:r>
        <w:rPr>
          <w:rFonts w:ascii="Times New Roman"/>
          <w:b w:val="false"/>
          <w:i w:val="false"/>
          <w:color w:val="000000"/>
          <w:sz w:val="28"/>
        </w:rPr>
        <w:t xml:space="preserve">
      Регистрационный номер карты РНК </w:t>
      </w:r>
    </w:p>
    <w:bookmarkEnd w:id="9248"/>
    <w:bookmarkStart w:name="z7212" w:id="9249"/>
    <w:p>
      <w:pPr>
        <w:spacing w:after="0"/>
        <w:ind w:left="0"/>
        <w:jc w:val="both"/>
      </w:pPr>
      <w:r>
        <w:rPr>
          <w:rFonts w:ascii="Times New Roman"/>
          <w:b w:val="false"/>
          <w:i w:val="false"/>
          <w:color w:val="000000"/>
          <w:sz w:val="28"/>
        </w:rPr>
        <w:t>
      2. Карта:</w:t>
      </w:r>
    </w:p>
    <w:bookmarkEnd w:id="9249"/>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рет (первичная)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екінші рет (вторичная)  </w:t>
      </w:r>
      <w:r>
        <w:br/>
      </w:r>
      <w:r>
        <w:rPr>
          <w:rFonts w:ascii="Times New Roman"/>
          <w:b w:val="false"/>
          <w:i w:val="false"/>
          <w:color w:val="000000"/>
          <w:sz w:val="28"/>
        </w:rPr>
        <w:t>
</w:t>
      </w:r>
    </w:p>
    <w:p>
      <w:pPr>
        <w:spacing w:after="0"/>
        <w:ind w:left="0"/>
        <w:jc w:val="both"/>
      </w:pPr>
      <w:bookmarkStart w:name="z7213" w:id="9250"/>
      <w:r>
        <w:rPr>
          <w:rFonts w:ascii="Times New Roman"/>
          <w:b w:val="false"/>
          <w:i w:val="false"/>
          <w:color w:val="000000"/>
          <w:sz w:val="28"/>
        </w:rPr>
        <w:t xml:space="preserve">
      3. Тегі (фамилия)_____________________ аты (имя)_____________________  </w:t>
      </w:r>
    </w:p>
    <w:bookmarkEnd w:id="9250"/>
    <w:p>
      <w:pPr>
        <w:spacing w:after="0"/>
        <w:ind w:left="0"/>
        <w:jc w:val="both"/>
      </w:pPr>
      <w:r>
        <w:rPr>
          <w:rFonts w:ascii="Times New Roman"/>
          <w:b w:val="false"/>
          <w:i w:val="false"/>
          <w:color w:val="000000"/>
          <w:sz w:val="28"/>
        </w:rPr>
        <w:t xml:space="preserve">       әкесінің аты (отчество) ____________________________________________________</w:t>
      </w:r>
    </w:p>
    <w:bookmarkStart w:name="z7214" w:id="9251"/>
    <w:p>
      <w:pPr>
        <w:spacing w:after="0"/>
        <w:ind w:left="0"/>
        <w:jc w:val="both"/>
      </w:pPr>
      <w:r>
        <w:rPr>
          <w:rFonts w:ascii="Times New Roman"/>
          <w:b w:val="false"/>
          <w:i w:val="false"/>
          <w:color w:val="000000"/>
          <w:sz w:val="28"/>
        </w:rPr>
        <w:t>
      4. Ұлты (национальность) ____________________________________________</w:t>
      </w:r>
    </w:p>
    <w:bookmarkEnd w:id="9251"/>
    <w:p>
      <w:pPr>
        <w:spacing w:after="0"/>
        <w:ind w:left="0"/>
        <w:jc w:val="both"/>
      </w:pPr>
      <w:bookmarkStart w:name="z7215" w:id="9252"/>
      <w:r>
        <w:rPr>
          <w:rFonts w:ascii="Times New Roman"/>
          <w:b w:val="false"/>
          <w:i w:val="false"/>
          <w:color w:val="000000"/>
          <w:sz w:val="28"/>
        </w:rPr>
        <w:t xml:space="preserve">
      5. Туған күнi (Дата рождения) /_______/________/____________/ </w:t>
      </w:r>
    </w:p>
    <w:bookmarkEnd w:id="9252"/>
    <w:p>
      <w:pPr>
        <w:spacing w:after="0"/>
        <w:ind w:left="0"/>
        <w:jc w:val="both"/>
      </w:pPr>
      <w:r>
        <w:rPr>
          <w:rFonts w:ascii="Times New Roman"/>
          <w:b w:val="false"/>
          <w:i w:val="false"/>
          <w:color w:val="000000"/>
          <w:sz w:val="28"/>
        </w:rPr>
        <w:t xml:space="preserve">       кк/аа/ жжжж (дд/мм/гггг)  </w:t>
      </w:r>
    </w:p>
    <w:p>
      <w:pPr>
        <w:spacing w:after="0"/>
        <w:ind w:left="0"/>
        <w:jc w:val="both"/>
      </w:pPr>
      <w:bookmarkStart w:name="z7216" w:id="9253"/>
      <w:r>
        <w:rPr>
          <w:rFonts w:ascii="Times New Roman"/>
          <w:b w:val="false"/>
          <w:i w:val="false"/>
          <w:color w:val="000000"/>
          <w:sz w:val="28"/>
        </w:rPr>
        <w:t xml:space="preserve">
      6. Жасы (возраст) __________________________  </w:t>
      </w:r>
    </w:p>
    <w:bookmarkEnd w:id="9253"/>
    <w:p>
      <w:pPr>
        <w:spacing w:after="0"/>
        <w:ind w:left="0"/>
        <w:jc w:val="both"/>
      </w:pPr>
      <w:r>
        <w:rPr>
          <w:rFonts w:ascii="Times New Roman"/>
          <w:b w:val="false"/>
          <w:i w:val="false"/>
          <w:color w:val="000000"/>
          <w:sz w:val="28"/>
        </w:rPr>
        <w:t xml:space="preserve">       толық жасы (полных лет)  </w:t>
      </w:r>
    </w:p>
    <w:p>
      <w:pPr>
        <w:spacing w:after="0"/>
        <w:ind w:left="0"/>
        <w:jc w:val="both"/>
      </w:pPr>
      <w:bookmarkStart w:name="z7217" w:id="9254"/>
      <w:r>
        <w:rPr>
          <w:rFonts w:ascii="Times New Roman"/>
          <w:b w:val="false"/>
          <w:i w:val="false"/>
          <w:color w:val="000000"/>
          <w:sz w:val="28"/>
        </w:rPr>
        <w:t>
      7. Тұрғылықты жері (Место жительства) _______________________________</w:t>
      </w:r>
    </w:p>
    <w:bookmarkEnd w:id="9254"/>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елi, облысы, әкiмшiлiк ауданы (страна, область, административный район)  </w:t>
      </w:r>
    </w:p>
    <w:p>
      <w:pPr>
        <w:spacing w:after="0"/>
        <w:ind w:left="0"/>
        <w:jc w:val="both"/>
      </w:pPr>
      <w:r>
        <w:rPr>
          <w:rFonts w:ascii="Times New Roman"/>
          <w:b w:val="false"/>
          <w:i w:val="false"/>
          <w:color w:val="000000"/>
          <w:sz w:val="28"/>
        </w:rPr>
        <w:t xml:space="preserve">             елдi мекен, көше, үй, пәтер (населенный пункт, улица, дом, кв.)  </w:t>
      </w:r>
    </w:p>
    <w:p>
      <w:pPr>
        <w:spacing w:after="0"/>
        <w:ind w:left="0"/>
        <w:jc w:val="both"/>
      </w:pPr>
      <w:bookmarkStart w:name="z7218" w:id="9255"/>
      <w:r>
        <w:rPr>
          <w:rFonts w:ascii="Times New Roman"/>
          <w:b w:val="false"/>
          <w:i w:val="false"/>
          <w:color w:val="000000"/>
          <w:sz w:val="28"/>
        </w:rPr>
        <w:t xml:space="preserve">
      8. Медициналық қызметтерді көрсетуде ақаулар жіберген медициналық ұйымдар </w:t>
      </w:r>
    </w:p>
    <w:bookmarkEnd w:id="9255"/>
    <w:p>
      <w:pPr>
        <w:spacing w:after="0"/>
        <w:ind w:left="0"/>
        <w:jc w:val="both"/>
      </w:pPr>
      <w:r>
        <w:rPr>
          <w:rFonts w:ascii="Times New Roman"/>
          <w:b w:val="false"/>
          <w:i w:val="false"/>
          <w:color w:val="000000"/>
          <w:sz w:val="28"/>
        </w:rPr>
        <w:t xml:space="preserve">       (Медицинская организация на уровне которой допущены дефекты оказания медицинских услуг) </w:t>
      </w:r>
    </w:p>
    <w:p>
      <w:pPr>
        <w:spacing w:after="0"/>
        <w:ind w:left="0"/>
        <w:jc w:val="both"/>
      </w:pPr>
      <w:r>
        <w:rPr>
          <w:rFonts w:ascii="Times New Roman"/>
          <w:b w:val="false"/>
          <w:i w:val="false"/>
          <w:color w:val="000000"/>
          <w:sz w:val="28"/>
        </w:rPr>
        <w:t xml:space="preserve">_______________________________________________________________________  </w:t>
      </w:r>
    </w:p>
    <w:bookmarkStart w:name="z7219" w:id="9256"/>
    <w:p>
      <w:pPr>
        <w:spacing w:after="0"/>
        <w:ind w:left="0"/>
        <w:jc w:val="both"/>
      </w:pPr>
      <w:r>
        <w:rPr>
          <w:rFonts w:ascii="Times New Roman"/>
          <w:b w:val="false"/>
          <w:i w:val="false"/>
          <w:color w:val="000000"/>
          <w:sz w:val="28"/>
        </w:rPr>
        <w:t xml:space="preserve">
      9. Жолдаған ұйымның диагнозы (Диагноз направившей организации)  </w:t>
      </w:r>
    </w:p>
    <w:bookmarkEnd w:id="9256"/>
    <w:p>
      <w:pPr>
        <w:spacing w:after="0"/>
        <w:ind w:left="0"/>
        <w:jc w:val="both"/>
      </w:pPr>
      <w:bookmarkStart w:name="z7220" w:id="9257"/>
      <w:r>
        <w:rPr>
          <w:rFonts w:ascii="Times New Roman"/>
          <w:b w:val="false"/>
          <w:i w:val="false"/>
          <w:color w:val="000000"/>
          <w:sz w:val="28"/>
        </w:rPr>
        <w:t xml:space="preserve">
      АХЖ-10 коды </w:t>
      </w:r>
    </w:p>
    <w:bookmarkEnd w:id="9257"/>
    <w:p>
      <w:pPr>
        <w:spacing w:after="0"/>
        <w:ind w:left="0"/>
        <w:jc w:val="both"/>
      </w:pPr>
      <w:r>
        <w:rPr>
          <w:rFonts w:ascii="Times New Roman"/>
          <w:b w:val="false"/>
          <w:i w:val="false"/>
          <w:color w:val="000000"/>
          <w:sz w:val="28"/>
        </w:rPr>
        <w:t xml:space="preserve">       (Код МКБ-10)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1" w:id="9258"/>
    <w:p>
      <w:pPr>
        <w:spacing w:after="0"/>
        <w:ind w:left="0"/>
        <w:jc w:val="both"/>
      </w:pPr>
      <w:r>
        <w:rPr>
          <w:rFonts w:ascii="Times New Roman"/>
          <w:b w:val="false"/>
          <w:i w:val="false"/>
          <w:color w:val="000000"/>
          <w:sz w:val="28"/>
        </w:rPr>
        <w:t>
      10. Қорытынды диагноз (Диагноз заключительный)</w:t>
      </w:r>
    </w:p>
    <w:bookmarkEnd w:id="9258"/>
    <w:bookmarkStart w:name="z7222" w:id="9259"/>
    <w:p>
      <w:pPr>
        <w:spacing w:after="0"/>
        <w:ind w:left="0"/>
        <w:jc w:val="both"/>
      </w:pPr>
      <w:r>
        <w:rPr>
          <w:rFonts w:ascii="Times New Roman"/>
          <w:b w:val="false"/>
          <w:i w:val="false"/>
          <w:color w:val="000000"/>
          <w:sz w:val="28"/>
        </w:rPr>
        <w:t>
      АХЖ-10 коды</w:t>
      </w:r>
    </w:p>
    <w:bookmarkEnd w:id="9259"/>
    <w:bookmarkStart w:name="z7223" w:id="9260"/>
    <w:p>
      <w:pPr>
        <w:spacing w:after="0"/>
        <w:ind w:left="0"/>
        <w:jc w:val="both"/>
      </w:pPr>
      <w:r>
        <w:rPr>
          <w:rFonts w:ascii="Times New Roman"/>
          <w:b w:val="false"/>
          <w:i w:val="false"/>
          <w:color w:val="000000"/>
          <w:sz w:val="28"/>
        </w:rPr>
        <w:t>
      (Код МКБ-10)</w:t>
      </w:r>
    </w:p>
    <w:bookmarkEnd w:id="9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 (основной):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 (сопутствующий):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24" w:id="9261"/>
      <w:r>
        <w:rPr>
          <w:rFonts w:ascii="Times New Roman"/>
          <w:b w:val="false"/>
          <w:i w:val="false"/>
          <w:color w:val="000000"/>
          <w:sz w:val="28"/>
        </w:rPr>
        <w:t xml:space="preserve">
      Медициналық көмек сапасын сараптамалық бағалау  </w:t>
      </w:r>
    </w:p>
    <w:bookmarkEnd w:id="9261"/>
    <w:p>
      <w:pPr>
        <w:spacing w:after="0"/>
        <w:ind w:left="0"/>
        <w:jc w:val="both"/>
      </w:pPr>
      <w:r>
        <w:rPr>
          <w:rFonts w:ascii="Times New Roman"/>
          <w:b w:val="false"/>
          <w:i w:val="false"/>
          <w:color w:val="000000"/>
          <w:sz w:val="28"/>
        </w:rPr>
        <w:t xml:space="preserve">       Экспертная оценка качества медицинской помощи  </w:t>
      </w:r>
    </w:p>
    <w:p>
      <w:pPr>
        <w:spacing w:after="0"/>
        <w:ind w:left="0"/>
        <w:jc w:val="both"/>
      </w:pPr>
      <w:bookmarkStart w:name="z7225" w:id="9262"/>
      <w:r>
        <w:rPr>
          <w:rFonts w:ascii="Times New Roman"/>
          <w:b w:val="false"/>
          <w:i w:val="false"/>
          <w:color w:val="000000"/>
          <w:sz w:val="28"/>
        </w:rPr>
        <w:t xml:space="preserve">
      I. МҚАЕ амбулаториялық көмек көрсету деңгейінде (керектісін сызу)  </w:t>
      </w:r>
    </w:p>
    <w:bookmarkEnd w:id="9262"/>
    <w:p>
      <w:pPr>
        <w:spacing w:after="0"/>
        <w:ind w:left="0"/>
        <w:jc w:val="both"/>
      </w:pPr>
      <w:r>
        <w:rPr>
          <w:rFonts w:ascii="Times New Roman"/>
          <w:b w:val="false"/>
          <w:i w:val="false"/>
          <w:color w:val="000000"/>
          <w:sz w:val="28"/>
        </w:rPr>
        <w:t xml:space="preserve">       ДОМУ на амбулаторно-поликлиническом уровне (нужное подчеркнуть):  </w:t>
      </w:r>
    </w:p>
    <w:bookmarkStart w:name="z7226" w:id="9263"/>
    <w:p>
      <w:pPr>
        <w:spacing w:after="0"/>
        <w:ind w:left="0"/>
        <w:jc w:val="both"/>
      </w:pPr>
      <w:r>
        <w:rPr>
          <w:rFonts w:ascii="Times New Roman"/>
          <w:b w:val="false"/>
          <w:i w:val="false"/>
          <w:color w:val="000000"/>
          <w:sz w:val="28"/>
        </w:rPr>
        <w:t xml:space="preserve">
      0 – белгісіз (неизвестно);  </w:t>
      </w:r>
    </w:p>
    <w:bookmarkEnd w:id="9263"/>
    <w:bookmarkStart w:name="z7227" w:id="9264"/>
    <w:p>
      <w:pPr>
        <w:spacing w:after="0"/>
        <w:ind w:left="0"/>
        <w:jc w:val="both"/>
      </w:pPr>
      <w:r>
        <w:rPr>
          <w:rFonts w:ascii="Times New Roman"/>
          <w:b w:val="false"/>
          <w:i w:val="false"/>
          <w:color w:val="000000"/>
          <w:sz w:val="28"/>
        </w:rPr>
        <w:t xml:space="preserve">
      1 – бақыланбаған (не наблюдался);  </w:t>
      </w:r>
    </w:p>
    <w:bookmarkEnd w:id="9264"/>
    <w:bookmarkStart w:name="z7228" w:id="9265"/>
    <w:p>
      <w:pPr>
        <w:spacing w:after="0"/>
        <w:ind w:left="0"/>
        <w:jc w:val="both"/>
      </w:pPr>
      <w:r>
        <w:rPr>
          <w:rFonts w:ascii="Times New Roman"/>
          <w:b w:val="false"/>
          <w:i w:val="false"/>
          <w:color w:val="000000"/>
          <w:sz w:val="28"/>
        </w:rPr>
        <w:t xml:space="preserve">
      2 – ақаулар табылмады (дефектов не выявлено);  </w:t>
      </w:r>
    </w:p>
    <w:bookmarkEnd w:id="9265"/>
    <w:bookmarkStart w:name="z7229" w:id="9266"/>
    <w:p>
      <w:pPr>
        <w:spacing w:after="0"/>
        <w:ind w:left="0"/>
        <w:jc w:val="both"/>
      </w:pPr>
      <w:r>
        <w:rPr>
          <w:rFonts w:ascii="Times New Roman"/>
          <w:b w:val="false"/>
          <w:i w:val="false"/>
          <w:color w:val="000000"/>
          <w:sz w:val="28"/>
        </w:rPr>
        <w:t xml:space="preserve">
      3 – динамикалық бақылаудың жоқтығы (отсутствие динамического наблюдения);  </w:t>
      </w:r>
    </w:p>
    <w:bookmarkEnd w:id="9266"/>
    <w:bookmarkStart w:name="z7230" w:id="9267"/>
    <w:p>
      <w:pPr>
        <w:spacing w:after="0"/>
        <w:ind w:left="0"/>
        <w:jc w:val="both"/>
      </w:pPr>
      <w:r>
        <w:rPr>
          <w:rFonts w:ascii="Times New Roman"/>
          <w:b w:val="false"/>
          <w:i w:val="false"/>
          <w:color w:val="000000"/>
          <w:sz w:val="28"/>
        </w:rPr>
        <w:t xml:space="preserve">
      4 – зерттеп-қарау кемшіліктері (недостатки обследования):  </w:t>
      </w:r>
    </w:p>
    <w:bookmarkEnd w:id="9267"/>
    <w:bookmarkStart w:name="z7231" w:id="9268"/>
    <w:p>
      <w:pPr>
        <w:spacing w:after="0"/>
        <w:ind w:left="0"/>
        <w:jc w:val="both"/>
      </w:pPr>
      <w:r>
        <w:rPr>
          <w:rFonts w:ascii="Times New Roman"/>
          <w:b w:val="false"/>
          <w:i w:val="false"/>
          <w:color w:val="000000"/>
          <w:sz w:val="28"/>
        </w:rPr>
        <w:t xml:space="preserve">
      4.1 – зерттеп-қаралмаған (не обследован), </w:t>
      </w:r>
    </w:p>
    <w:bookmarkEnd w:id="9268"/>
    <w:p>
      <w:pPr>
        <w:spacing w:after="0"/>
        <w:ind w:left="0"/>
        <w:jc w:val="both"/>
      </w:pPr>
      <w:bookmarkStart w:name="z7232" w:id="9269"/>
      <w:r>
        <w:rPr>
          <w:rFonts w:ascii="Times New Roman"/>
          <w:b w:val="false"/>
          <w:i w:val="false"/>
          <w:color w:val="000000"/>
          <w:sz w:val="28"/>
        </w:rPr>
        <w:t xml:space="preserve">
       4.2 – зертханалық-аспаптық зерттеп-қарау толық емес </w:t>
      </w:r>
    </w:p>
    <w:bookmarkEnd w:id="9269"/>
    <w:p>
      <w:pPr>
        <w:spacing w:after="0"/>
        <w:ind w:left="0"/>
        <w:jc w:val="both"/>
      </w:pPr>
      <w:r>
        <w:rPr>
          <w:rFonts w:ascii="Times New Roman"/>
          <w:b w:val="false"/>
          <w:i w:val="false"/>
          <w:color w:val="000000"/>
          <w:sz w:val="28"/>
        </w:rPr>
        <w:t xml:space="preserve">        (неполное лабораторно-инструментальное обследование),  </w:t>
      </w:r>
    </w:p>
    <w:p>
      <w:pPr>
        <w:spacing w:after="0"/>
        <w:ind w:left="0"/>
        <w:jc w:val="both"/>
      </w:pPr>
      <w:bookmarkStart w:name="z7233" w:id="9270"/>
      <w:r>
        <w:rPr>
          <w:rFonts w:ascii="Times New Roman"/>
          <w:b w:val="false"/>
          <w:i w:val="false"/>
          <w:color w:val="000000"/>
          <w:sz w:val="28"/>
        </w:rPr>
        <w:t xml:space="preserve">
      4.3 – бейінді мамандардың консультациялық көмегінің жеткіліксіздігі  </w:t>
      </w:r>
    </w:p>
    <w:bookmarkEnd w:id="9270"/>
    <w:p>
      <w:pPr>
        <w:spacing w:after="0"/>
        <w:ind w:left="0"/>
        <w:jc w:val="both"/>
      </w:pPr>
      <w:r>
        <w:rPr>
          <w:rFonts w:ascii="Times New Roman"/>
          <w:b w:val="false"/>
          <w:i w:val="false"/>
          <w:color w:val="000000"/>
          <w:sz w:val="28"/>
        </w:rPr>
        <w:t xml:space="preserve">       (недостатки консультативной помощи профильных специалистов); </w:t>
      </w:r>
    </w:p>
    <w:bookmarkStart w:name="z7234" w:id="9271"/>
    <w:p>
      <w:pPr>
        <w:spacing w:after="0"/>
        <w:ind w:left="0"/>
        <w:jc w:val="both"/>
      </w:pPr>
      <w:r>
        <w:rPr>
          <w:rFonts w:ascii="Times New Roman"/>
          <w:b w:val="false"/>
          <w:i w:val="false"/>
          <w:color w:val="000000"/>
          <w:sz w:val="28"/>
        </w:rPr>
        <w:t xml:space="preserve">
      5 – шағымдар мен анамнездердің сипаттамасы  (описания жалоб и анамнезов): </w:t>
      </w:r>
    </w:p>
    <w:bookmarkEnd w:id="9271"/>
    <w:bookmarkStart w:name="z7235" w:id="9272"/>
    <w:p>
      <w:pPr>
        <w:spacing w:after="0"/>
        <w:ind w:left="0"/>
        <w:jc w:val="both"/>
      </w:pPr>
      <w:r>
        <w:rPr>
          <w:rFonts w:ascii="Times New Roman"/>
          <w:b w:val="false"/>
          <w:i w:val="false"/>
          <w:color w:val="000000"/>
          <w:sz w:val="28"/>
        </w:rPr>
        <w:t xml:space="preserve">
      5.1 – толық (полные),  </w:t>
      </w:r>
    </w:p>
    <w:bookmarkEnd w:id="9272"/>
    <w:bookmarkStart w:name="z7236" w:id="9273"/>
    <w:p>
      <w:pPr>
        <w:spacing w:after="0"/>
        <w:ind w:left="0"/>
        <w:jc w:val="both"/>
      </w:pPr>
      <w:r>
        <w:rPr>
          <w:rFonts w:ascii="Times New Roman"/>
          <w:b w:val="false"/>
          <w:i w:val="false"/>
          <w:color w:val="000000"/>
          <w:sz w:val="28"/>
        </w:rPr>
        <w:t xml:space="preserve">
      5.2 – толық емес (не полные),  </w:t>
      </w:r>
    </w:p>
    <w:bookmarkEnd w:id="9273"/>
    <w:bookmarkStart w:name="z7237" w:id="9274"/>
    <w:p>
      <w:pPr>
        <w:spacing w:after="0"/>
        <w:ind w:left="0"/>
        <w:jc w:val="both"/>
      </w:pPr>
      <w:r>
        <w:rPr>
          <w:rFonts w:ascii="Times New Roman"/>
          <w:b w:val="false"/>
          <w:i w:val="false"/>
          <w:color w:val="000000"/>
          <w:sz w:val="28"/>
        </w:rPr>
        <w:t xml:space="preserve">
      5.3 – диагнозға сәйкес келмейді (не соответствуют диагнозу),  </w:t>
      </w:r>
    </w:p>
    <w:bookmarkEnd w:id="9274"/>
    <w:bookmarkStart w:name="z7238" w:id="9275"/>
    <w:p>
      <w:pPr>
        <w:spacing w:after="0"/>
        <w:ind w:left="0"/>
        <w:jc w:val="both"/>
      </w:pPr>
      <w:r>
        <w:rPr>
          <w:rFonts w:ascii="Times New Roman"/>
          <w:b w:val="false"/>
          <w:i w:val="false"/>
          <w:color w:val="000000"/>
          <w:sz w:val="28"/>
        </w:rPr>
        <w:t xml:space="preserve">
      5.4 – анамнез көрсетілмеген (анамнез не указан),  </w:t>
      </w:r>
    </w:p>
    <w:bookmarkEnd w:id="9275"/>
    <w:bookmarkStart w:name="z7239" w:id="9276"/>
    <w:p>
      <w:pPr>
        <w:spacing w:after="0"/>
        <w:ind w:left="0"/>
        <w:jc w:val="both"/>
      </w:pPr>
      <w:r>
        <w:rPr>
          <w:rFonts w:ascii="Times New Roman"/>
          <w:b w:val="false"/>
          <w:i w:val="false"/>
          <w:color w:val="000000"/>
          <w:sz w:val="28"/>
        </w:rPr>
        <w:t xml:space="preserve">
      5.5 – анамнез толық ашылмаған (анамнез не раскрыт полностью);  </w:t>
      </w:r>
    </w:p>
    <w:bookmarkEnd w:id="9276"/>
    <w:bookmarkStart w:name="z7240" w:id="9277"/>
    <w:p>
      <w:pPr>
        <w:spacing w:after="0"/>
        <w:ind w:left="0"/>
        <w:jc w:val="both"/>
      </w:pPr>
      <w:r>
        <w:rPr>
          <w:rFonts w:ascii="Times New Roman"/>
          <w:b w:val="false"/>
          <w:i w:val="false"/>
          <w:color w:val="000000"/>
          <w:sz w:val="28"/>
        </w:rPr>
        <w:t xml:space="preserve">
      6 – науқас жағдайының ауырлығын дұрыс бағаламау  (недооценка тяжести состояния больного);  </w:t>
      </w:r>
    </w:p>
    <w:bookmarkEnd w:id="9277"/>
    <w:p>
      <w:pPr>
        <w:spacing w:after="0"/>
        <w:ind w:left="0"/>
        <w:jc w:val="both"/>
      </w:pPr>
      <w:bookmarkStart w:name="z7241" w:id="9278"/>
      <w:r>
        <w:rPr>
          <w:rFonts w:ascii="Times New Roman"/>
          <w:b w:val="false"/>
          <w:i w:val="false"/>
          <w:color w:val="000000"/>
          <w:sz w:val="28"/>
        </w:rPr>
        <w:t>
      7 – зертханалық-аспаптық зерттеп-қарау нәтижесін толық есепке алмау немесе асыра бағалау</w:t>
      </w:r>
    </w:p>
    <w:bookmarkEnd w:id="9278"/>
    <w:p>
      <w:pPr>
        <w:spacing w:after="0"/>
        <w:ind w:left="0"/>
        <w:jc w:val="both"/>
      </w:pPr>
      <w:r>
        <w:rPr>
          <w:rFonts w:ascii="Times New Roman"/>
          <w:b w:val="false"/>
          <w:i w:val="false"/>
          <w:color w:val="000000"/>
          <w:sz w:val="28"/>
        </w:rPr>
        <w:t xml:space="preserve">        (недоучет или переоценка результатов  лабораторно-инструментального обследования);  </w:t>
      </w:r>
    </w:p>
    <w:bookmarkStart w:name="z7242" w:id="9279"/>
    <w:p>
      <w:pPr>
        <w:spacing w:after="0"/>
        <w:ind w:left="0"/>
        <w:jc w:val="both"/>
      </w:pPr>
      <w:r>
        <w:rPr>
          <w:rFonts w:ascii="Times New Roman"/>
          <w:b w:val="false"/>
          <w:i w:val="false"/>
          <w:color w:val="000000"/>
          <w:sz w:val="28"/>
        </w:rPr>
        <w:t xml:space="preserve">
      8 – барабар емес терапия (неадекватная терапия):  </w:t>
      </w:r>
    </w:p>
    <w:bookmarkEnd w:id="9279"/>
    <w:bookmarkStart w:name="z7243" w:id="9280"/>
    <w:p>
      <w:pPr>
        <w:spacing w:after="0"/>
        <w:ind w:left="0"/>
        <w:jc w:val="both"/>
      </w:pPr>
      <w:r>
        <w:rPr>
          <w:rFonts w:ascii="Times New Roman"/>
          <w:b w:val="false"/>
          <w:i w:val="false"/>
          <w:color w:val="000000"/>
          <w:sz w:val="28"/>
        </w:rPr>
        <w:t xml:space="preserve">
      8.1 – емдеу жүргізілмеген (лечение не проведено),  </w:t>
      </w:r>
    </w:p>
    <w:bookmarkEnd w:id="9280"/>
    <w:bookmarkStart w:name="z7244" w:id="9281"/>
    <w:p>
      <w:pPr>
        <w:spacing w:after="0"/>
        <w:ind w:left="0"/>
        <w:jc w:val="both"/>
      </w:pPr>
      <w:r>
        <w:rPr>
          <w:rFonts w:ascii="Times New Roman"/>
          <w:b w:val="false"/>
          <w:i w:val="false"/>
          <w:color w:val="000000"/>
          <w:sz w:val="28"/>
        </w:rPr>
        <w:t xml:space="preserve">
      8.2 – толық көлемде жүргізілмеген (проведено не в полном объеме),  </w:t>
      </w:r>
    </w:p>
    <w:bookmarkEnd w:id="9281"/>
    <w:bookmarkStart w:name="z7245" w:id="9282"/>
    <w:p>
      <w:pPr>
        <w:spacing w:after="0"/>
        <w:ind w:left="0"/>
        <w:jc w:val="both"/>
      </w:pPr>
      <w:r>
        <w:rPr>
          <w:rFonts w:ascii="Times New Roman"/>
          <w:b w:val="false"/>
          <w:i w:val="false"/>
          <w:color w:val="000000"/>
          <w:sz w:val="28"/>
        </w:rPr>
        <w:t xml:space="preserve">
      8.3 – айғақтарсыз тағайындау (назначения без показаний);  </w:t>
      </w:r>
    </w:p>
    <w:bookmarkEnd w:id="9282"/>
    <w:bookmarkStart w:name="z7246" w:id="9283"/>
    <w:p>
      <w:pPr>
        <w:spacing w:after="0"/>
        <w:ind w:left="0"/>
        <w:jc w:val="both"/>
      </w:pPr>
      <w:r>
        <w:rPr>
          <w:rFonts w:ascii="Times New Roman"/>
          <w:b w:val="false"/>
          <w:i w:val="false"/>
          <w:color w:val="000000"/>
          <w:sz w:val="28"/>
        </w:rPr>
        <w:t xml:space="preserve">
      9 – емдеуге жатқызудың болмауы (отсутствие госпитализации):  </w:t>
      </w:r>
    </w:p>
    <w:bookmarkEnd w:id="9283"/>
    <w:bookmarkStart w:name="z7247" w:id="9284"/>
    <w:p>
      <w:pPr>
        <w:spacing w:after="0"/>
        <w:ind w:left="0"/>
        <w:jc w:val="both"/>
      </w:pPr>
      <w:r>
        <w:rPr>
          <w:rFonts w:ascii="Times New Roman"/>
          <w:b w:val="false"/>
          <w:i w:val="false"/>
          <w:color w:val="000000"/>
          <w:sz w:val="28"/>
        </w:rPr>
        <w:t xml:space="preserve">
      9.1 – ұсынылған (рекомендовано),  </w:t>
      </w:r>
    </w:p>
    <w:bookmarkEnd w:id="9284"/>
    <w:bookmarkStart w:name="z7248" w:id="9285"/>
    <w:p>
      <w:pPr>
        <w:spacing w:after="0"/>
        <w:ind w:left="0"/>
        <w:jc w:val="both"/>
      </w:pPr>
      <w:r>
        <w:rPr>
          <w:rFonts w:ascii="Times New Roman"/>
          <w:b w:val="false"/>
          <w:i w:val="false"/>
          <w:color w:val="000000"/>
          <w:sz w:val="28"/>
        </w:rPr>
        <w:t xml:space="preserve">
      9.2 – ұсынылмаған (не рекомендовано);  </w:t>
      </w:r>
    </w:p>
    <w:bookmarkEnd w:id="9285"/>
    <w:bookmarkStart w:name="z7249" w:id="9286"/>
    <w:p>
      <w:pPr>
        <w:spacing w:after="0"/>
        <w:ind w:left="0"/>
        <w:jc w:val="both"/>
      </w:pPr>
      <w:r>
        <w:rPr>
          <w:rFonts w:ascii="Times New Roman"/>
          <w:b w:val="false"/>
          <w:i w:val="false"/>
          <w:color w:val="000000"/>
          <w:sz w:val="28"/>
        </w:rPr>
        <w:t xml:space="preserve">
      10 – кешіктіріп емдеуге жатқызу (запоздалая госпитализация);  </w:t>
      </w:r>
    </w:p>
    <w:bookmarkEnd w:id="9286"/>
    <w:p>
      <w:pPr>
        <w:spacing w:after="0"/>
        <w:ind w:left="0"/>
        <w:jc w:val="both"/>
      </w:pPr>
      <w:bookmarkStart w:name="z7250" w:id="9287"/>
      <w:r>
        <w:rPr>
          <w:rFonts w:ascii="Times New Roman"/>
          <w:b w:val="false"/>
          <w:i w:val="false"/>
          <w:color w:val="000000"/>
          <w:sz w:val="28"/>
        </w:rPr>
        <w:t xml:space="preserve">
      11 – созылмалы нысанды ауруы бар науқастарды диспансерлеудің сапасы мен жүйелілігі </w:t>
      </w:r>
    </w:p>
    <w:bookmarkEnd w:id="9287"/>
    <w:p>
      <w:pPr>
        <w:spacing w:after="0"/>
        <w:ind w:left="0"/>
        <w:jc w:val="both"/>
      </w:pPr>
      <w:r>
        <w:rPr>
          <w:rFonts w:ascii="Times New Roman"/>
          <w:b w:val="false"/>
          <w:i w:val="false"/>
          <w:color w:val="000000"/>
          <w:sz w:val="28"/>
        </w:rPr>
        <w:t xml:space="preserve">       (качество и регулярность диспансеризации  больных с хроническими формами заболеваний):  </w:t>
      </w:r>
    </w:p>
    <w:bookmarkStart w:name="z7251" w:id="9288"/>
    <w:p>
      <w:pPr>
        <w:spacing w:after="0"/>
        <w:ind w:left="0"/>
        <w:jc w:val="both"/>
      </w:pPr>
      <w:r>
        <w:rPr>
          <w:rFonts w:ascii="Times New Roman"/>
          <w:b w:val="false"/>
          <w:i w:val="false"/>
          <w:color w:val="000000"/>
          <w:sz w:val="28"/>
        </w:rPr>
        <w:t xml:space="preserve">
      11.1 – стандарттар сақталған (стандарты соблюдаются),  </w:t>
      </w:r>
    </w:p>
    <w:bookmarkEnd w:id="9288"/>
    <w:bookmarkStart w:name="z7252" w:id="9289"/>
    <w:p>
      <w:pPr>
        <w:spacing w:after="0"/>
        <w:ind w:left="0"/>
        <w:jc w:val="both"/>
      </w:pPr>
      <w:r>
        <w:rPr>
          <w:rFonts w:ascii="Times New Roman"/>
          <w:b w:val="false"/>
          <w:i w:val="false"/>
          <w:color w:val="000000"/>
          <w:sz w:val="28"/>
        </w:rPr>
        <w:t xml:space="preserve">
      11.2 – стандарттар сақталмаған (стандарты не соблюдаются),  </w:t>
      </w:r>
    </w:p>
    <w:bookmarkEnd w:id="9289"/>
    <w:bookmarkStart w:name="z7253" w:id="9290"/>
    <w:p>
      <w:pPr>
        <w:spacing w:after="0"/>
        <w:ind w:left="0"/>
        <w:jc w:val="both"/>
      </w:pPr>
      <w:r>
        <w:rPr>
          <w:rFonts w:ascii="Times New Roman"/>
          <w:b w:val="false"/>
          <w:i w:val="false"/>
          <w:color w:val="000000"/>
          <w:sz w:val="28"/>
        </w:rPr>
        <w:t xml:space="preserve">
      11.3 – диспансерлеу жасалмаған (диспансеризация не проводилась);  </w:t>
      </w:r>
    </w:p>
    <w:bookmarkEnd w:id="9290"/>
    <w:bookmarkStart w:name="z7254" w:id="9291"/>
    <w:p>
      <w:pPr>
        <w:spacing w:after="0"/>
        <w:ind w:left="0"/>
        <w:jc w:val="both"/>
      </w:pPr>
      <w:r>
        <w:rPr>
          <w:rFonts w:ascii="Times New Roman"/>
          <w:b w:val="false"/>
          <w:i w:val="false"/>
          <w:color w:val="000000"/>
          <w:sz w:val="28"/>
        </w:rPr>
        <w:t xml:space="preserve">
      12 – емдеу нәтижесі (результаты лечения): </w:t>
      </w:r>
    </w:p>
    <w:bookmarkEnd w:id="9291"/>
    <w:bookmarkStart w:name="z7255" w:id="9292"/>
    <w:p>
      <w:pPr>
        <w:spacing w:after="0"/>
        <w:ind w:left="0"/>
        <w:jc w:val="both"/>
      </w:pPr>
      <w:r>
        <w:rPr>
          <w:rFonts w:ascii="Times New Roman"/>
          <w:b w:val="false"/>
          <w:i w:val="false"/>
          <w:color w:val="000000"/>
          <w:sz w:val="28"/>
        </w:rPr>
        <w:t xml:space="preserve">
      12.1 – өлім жағдайы (летальный исход) алдын-алуға болатын  (предотвратимый),  </w:t>
      </w:r>
    </w:p>
    <w:bookmarkEnd w:id="9292"/>
    <w:bookmarkStart w:name="z7256" w:id="9293"/>
    <w:p>
      <w:pPr>
        <w:spacing w:after="0"/>
        <w:ind w:left="0"/>
        <w:jc w:val="both"/>
      </w:pPr>
      <w:r>
        <w:rPr>
          <w:rFonts w:ascii="Times New Roman"/>
          <w:b w:val="false"/>
          <w:i w:val="false"/>
          <w:color w:val="000000"/>
          <w:sz w:val="28"/>
        </w:rPr>
        <w:t xml:space="preserve">
      12.2 – нәтижесі "нашарлау" (исход "ухудшение") сараптамалық  бағалау (экспертная оценка),  </w:t>
      </w:r>
    </w:p>
    <w:bookmarkEnd w:id="9293"/>
    <w:bookmarkStart w:name="z7257" w:id="9294"/>
    <w:p>
      <w:pPr>
        <w:spacing w:after="0"/>
        <w:ind w:left="0"/>
        <w:jc w:val="both"/>
      </w:pPr>
      <w:r>
        <w:rPr>
          <w:rFonts w:ascii="Times New Roman"/>
          <w:b w:val="false"/>
          <w:i w:val="false"/>
          <w:color w:val="000000"/>
          <w:sz w:val="28"/>
        </w:rPr>
        <w:t xml:space="preserve">
      12.3 – нәтижесі "өзгеріссіз" (исход "без перемен") сараптамалық  бағалау (экспертная оценка),  </w:t>
      </w:r>
    </w:p>
    <w:bookmarkEnd w:id="9294"/>
    <w:p>
      <w:pPr>
        <w:spacing w:after="0"/>
        <w:ind w:left="0"/>
        <w:jc w:val="both"/>
      </w:pPr>
      <w:bookmarkStart w:name="z7258" w:id="9295"/>
      <w:r>
        <w:rPr>
          <w:rFonts w:ascii="Times New Roman"/>
          <w:b w:val="false"/>
          <w:i w:val="false"/>
          <w:color w:val="000000"/>
          <w:sz w:val="28"/>
        </w:rPr>
        <w:t xml:space="preserve">
      12.4 – амбулаториялық-емханалық деңгейде емдеудің тиімсіздігі салдарынан стационарға емдеуге жатқызу </w:t>
      </w:r>
    </w:p>
    <w:bookmarkEnd w:id="9295"/>
    <w:p>
      <w:pPr>
        <w:spacing w:after="0"/>
        <w:ind w:left="0"/>
        <w:jc w:val="both"/>
      </w:pPr>
      <w:r>
        <w:rPr>
          <w:rFonts w:ascii="Times New Roman"/>
          <w:b w:val="false"/>
          <w:i w:val="false"/>
          <w:color w:val="000000"/>
          <w:sz w:val="28"/>
        </w:rPr>
        <w:t xml:space="preserve">       (госпитализация в стационар,  вследствие неэффективности лечения на амбулаторно-поликлиническом уровне);  </w:t>
      </w:r>
    </w:p>
    <w:bookmarkStart w:name="z7259" w:id="9296"/>
    <w:p>
      <w:pPr>
        <w:spacing w:after="0"/>
        <w:ind w:left="0"/>
        <w:jc w:val="both"/>
      </w:pPr>
      <w:r>
        <w:rPr>
          <w:rFonts w:ascii="Times New Roman"/>
          <w:b w:val="false"/>
          <w:i w:val="false"/>
          <w:color w:val="000000"/>
          <w:sz w:val="28"/>
        </w:rPr>
        <w:t xml:space="preserve">
      13 – ұсынымның болуы (наличие рекомендаций):  </w:t>
      </w:r>
    </w:p>
    <w:bookmarkEnd w:id="9296"/>
    <w:bookmarkStart w:name="z7260" w:id="9297"/>
    <w:p>
      <w:pPr>
        <w:spacing w:after="0"/>
        <w:ind w:left="0"/>
        <w:jc w:val="both"/>
      </w:pPr>
      <w:r>
        <w:rPr>
          <w:rFonts w:ascii="Times New Roman"/>
          <w:b w:val="false"/>
          <w:i w:val="false"/>
          <w:color w:val="000000"/>
          <w:sz w:val="28"/>
        </w:rPr>
        <w:t xml:space="preserve">
      13.1 – жоқ (отсутствуют),  </w:t>
      </w:r>
    </w:p>
    <w:bookmarkEnd w:id="9297"/>
    <w:bookmarkStart w:name="z7261" w:id="9298"/>
    <w:p>
      <w:pPr>
        <w:spacing w:after="0"/>
        <w:ind w:left="0"/>
        <w:jc w:val="both"/>
      </w:pPr>
      <w:r>
        <w:rPr>
          <w:rFonts w:ascii="Times New Roman"/>
          <w:b w:val="false"/>
          <w:i w:val="false"/>
          <w:color w:val="000000"/>
          <w:sz w:val="28"/>
        </w:rPr>
        <w:t xml:space="preserve">
      13.2 – толық емес (не полные),  </w:t>
      </w:r>
    </w:p>
    <w:bookmarkEnd w:id="9298"/>
    <w:bookmarkStart w:name="z7262" w:id="9299"/>
    <w:p>
      <w:pPr>
        <w:spacing w:after="0"/>
        <w:ind w:left="0"/>
        <w:jc w:val="both"/>
      </w:pPr>
      <w:r>
        <w:rPr>
          <w:rFonts w:ascii="Times New Roman"/>
          <w:b w:val="false"/>
          <w:i w:val="false"/>
          <w:color w:val="000000"/>
          <w:sz w:val="28"/>
        </w:rPr>
        <w:t xml:space="preserve">
      13.3 – толық (полные).  </w:t>
      </w:r>
    </w:p>
    <w:bookmarkEnd w:id="9299"/>
    <w:p>
      <w:pPr>
        <w:spacing w:after="0"/>
        <w:ind w:left="0"/>
        <w:jc w:val="both"/>
      </w:pPr>
      <w:bookmarkStart w:name="z7263" w:id="9300"/>
      <w:r>
        <w:rPr>
          <w:rFonts w:ascii="Times New Roman"/>
          <w:b w:val="false"/>
          <w:i w:val="false"/>
          <w:color w:val="000000"/>
          <w:sz w:val="28"/>
        </w:rPr>
        <w:t xml:space="preserve">
      II. МҚАЕ стационар деңгейінде (керектісін сызу)  </w:t>
      </w:r>
    </w:p>
    <w:bookmarkEnd w:id="9300"/>
    <w:p>
      <w:pPr>
        <w:spacing w:after="0"/>
        <w:ind w:left="0"/>
        <w:jc w:val="both"/>
      </w:pPr>
      <w:r>
        <w:rPr>
          <w:rFonts w:ascii="Times New Roman"/>
          <w:b w:val="false"/>
          <w:i w:val="false"/>
          <w:color w:val="000000"/>
          <w:sz w:val="28"/>
        </w:rPr>
        <w:t xml:space="preserve">       ДОМУ на уровне стационара (нужное подчеркнуть):  </w:t>
      </w:r>
    </w:p>
    <w:p>
      <w:pPr>
        <w:spacing w:after="0"/>
        <w:ind w:left="0"/>
        <w:jc w:val="both"/>
      </w:pPr>
      <w:bookmarkStart w:name="z7264" w:id="9301"/>
      <w:r>
        <w:rPr>
          <w:rFonts w:ascii="Times New Roman"/>
          <w:b w:val="false"/>
          <w:i w:val="false"/>
          <w:color w:val="000000"/>
          <w:sz w:val="28"/>
        </w:rPr>
        <w:t xml:space="preserve">
      0 – стационарға емдеуге жатқызуға дейін тасымалдаудың бұзылуы </w:t>
      </w:r>
    </w:p>
    <w:bookmarkEnd w:id="9301"/>
    <w:p>
      <w:pPr>
        <w:spacing w:after="0"/>
        <w:ind w:left="0"/>
        <w:jc w:val="both"/>
      </w:pPr>
      <w:r>
        <w:rPr>
          <w:rFonts w:ascii="Times New Roman"/>
          <w:b w:val="false"/>
          <w:i w:val="false"/>
          <w:color w:val="000000"/>
          <w:sz w:val="28"/>
        </w:rPr>
        <w:t xml:space="preserve">       (нарушение транспортировки до госпитализации в стационар);  </w:t>
      </w:r>
    </w:p>
    <w:bookmarkStart w:name="z7265" w:id="9302"/>
    <w:p>
      <w:pPr>
        <w:spacing w:after="0"/>
        <w:ind w:left="0"/>
        <w:jc w:val="both"/>
      </w:pPr>
      <w:r>
        <w:rPr>
          <w:rFonts w:ascii="Times New Roman"/>
          <w:b w:val="false"/>
          <w:i w:val="false"/>
          <w:color w:val="000000"/>
          <w:sz w:val="28"/>
        </w:rPr>
        <w:t xml:space="preserve">
      1 – ақаулар анықталмаған (дефектов не выявлено);  </w:t>
      </w:r>
    </w:p>
    <w:bookmarkEnd w:id="9302"/>
    <w:bookmarkStart w:name="z7266" w:id="9303"/>
    <w:p>
      <w:pPr>
        <w:spacing w:after="0"/>
        <w:ind w:left="0"/>
        <w:jc w:val="both"/>
      </w:pPr>
      <w:r>
        <w:rPr>
          <w:rFonts w:ascii="Times New Roman"/>
          <w:b w:val="false"/>
          <w:i w:val="false"/>
          <w:color w:val="000000"/>
          <w:sz w:val="28"/>
        </w:rPr>
        <w:t xml:space="preserve">
      2 – ауруханаға жатқызу ақаулары (дефекты госпитализации):  </w:t>
      </w:r>
    </w:p>
    <w:bookmarkEnd w:id="9303"/>
    <w:p>
      <w:pPr>
        <w:spacing w:after="0"/>
        <w:ind w:left="0"/>
        <w:jc w:val="both"/>
      </w:pPr>
      <w:bookmarkStart w:name="z7267" w:id="9304"/>
      <w:r>
        <w:rPr>
          <w:rFonts w:ascii="Times New Roman"/>
          <w:b w:val="false"/>
          <w:i w:val="false"/>
          <w:color w:val="000000"/>
          <w:sz w:val="28"/>
        </w:rPr>
        <w:t xml:space="preserve">
      2.1 – емдеуге жатқызудан негізделмеген бас тарту </w:t>
      </w:r>
    </w:p>
    <w:bookmarkEnd w:id="9304"/>
    <w:p>
      <w:pPr>
        <w:spacing w:after="0"/>
        <w:ind w:left="0"/>
        <w:jc w:val="both"/>
      </w:pPr>
      <w:r>
        <w:rPr>
          <w:rFonts w:ascii="Times New Roman"/>
          <w:b w:val="false"/>
          <w:i w:val="false"/>
          <w:color w:val="000000"/>
          <w:sz w:val="28"/>
        </w:rPr>
        <w:t xml:space="preserve">       (необоснованный отказ в госпитализации),  </w:t>
      </w:r>
    </w:p>
    <w:p>
      <w:pPr>
        <w:spacing w:after="0"/>
        <w:ind w:left="0"/>
        <w:jc w:val="both"/>
      </w:pPr>
      <w:bookmarkStart w:name="z7268" w:id="9305"/>
      <w:r>
        <w:rPr>
          <w:rFonts w:ascii="Times New Roman"/>
          <w:b w:val="false"/>
          <w:i w:val="false"/>
          <w:color w:val="000000"/>
          <w:sz w:val="28"/>
        </w:rPr>
        <w:t xml:space="preserve">
      2.2 – көрсетілген медициналық қызметтердің сапасына шағымдар  </w:t>
      </w:r>
    </w:p>
    <w:bookmarkEnd w:id="9305"/>
    <w:p>
      <w:pPr>
        <w:spacing w:after="0"/>
        <w:ind w:left="0"/>
        <w:jc w:val="both"/>
      </w:pPr>
      <w:r>
        <w:rPr>
          <w:rFonts w:ascii="Times New Roman"/>
          <w:b w:val="false"/>
          <w:i w:val="false"/>
          <w:color w:val="000000"/>
          <w:sz w:val="28"/>
        </w:rPr>
        <w:t xml:space="preserve">       (жалобы на качество оказанных медицинских услуг),  </w:t>
      </w:r>
    </w:p>
    <w:p>
      <w:pPr>
        <w:spacing w:after="0"/>
        <w:ind w:left="0"/>
        <w:jc w:val="both"/>
      </w:pPr>
      <w:bookmarkStart w:name="z7269" w:id="9306"/>
      <w:r>
        <w:rPr>
          <w:rFonts w:ascii="Times New Roman"/>
          <w:b w:val="false"/>
          <w:i w:val="false"/>
          <w:color w:val="000000"/>
          <w:sz w:val="28"/>
        </w:rPr>
        <w:t xml:space="preserve">
      2.3 – ТМККК-ге кіретін медициналық көмекті көрсету кезінде пациенттен дәрі-дәрмектер мен қаржы қаражатын тарту  </w:t>
      </w:r>
    </w:p>
    <w:bookmarkEnd w:id="9306"/>
    <w:p>
      <w:pPr>
        <w:spacing w:after="0"/>
        <w:ind w:left="0"/>
        <w:jc w:val="both"/>
      </w:pPr>
      <w:r>
        <w:rPr>
          <w:rFonts w:ascii="Times New Roman"/>
          <w:b w:val="false"/>
          <w:i w:val="false"/>
          <w:color w:val="000000"/>
          <w:sz w:val="28"/>
        </w:rPr>
        <w:t xml:space="preserve">       (привлечение медикаментов и денежных средств пациента при оказании медицинской помощи, входящей в ГОБМП),  </w:t>
      </w:r>
    </w:p>
    <w:bookmarkStart w:name="z7270" w:id="9307"/>
    <w:p>
      <w:pPr>
        <w:spacing w:after="0"/>
        <w:ind w:left="0"/>
        <w:jc w:val="both"/>
      </w:pPr>
      <w:r>
        <w:rPr>
          <w:rFonts w:ascii="Times New Roman"/>
          <w:b w:val="false"/>
          <w:i w:val="false"/>
          <w:color w:val="000000"/>
          <w:sz w:val="28"/>
        </w:rPr>
        <w:t xml:space="preserve">
      2.4 – өлім жағдайы (случаи летальных исходов) алдын-алуға болатын  (предотвратимые),  </w:t>
      </w:r>
    </w:p>
    <w:bookmarkEnd w:id="9307"/>
    <w:p>
      <w:pPr>
        <w:spacing w:after="0"/>
        <w:ind w:left="0"/>
        <w:jc w:val="both"/>
      </w:pPr>
      <w:bookmarkStart w:name="z7271" w:id="9308"/>
      <w:r>
        <w:rPr>
          <w:rFonts w:ascii="Times New Roman"/>
          <w:b w:val="false"/>
          <w:i w:val="false"/>
          <w:color w:val="000000"/>
          <w:sz w:val="28"/>
        </w:rPr>
        <w:t xml:space="preserve">
      2.5 – емдеу нәтижесінде туындаған асқыну жағдайлары  </w:t>
      </w:r>
    </w:p>
    <w:bookmarkEnd w:id="9308"/>
    <w:p>
      <w:pPr>
        <w:spacing w:after="0"/>
        <w:ind w:left="0"/>
        <w:jc w:val="both"/>
      </w:pPr>
      <w:r>
        <w:rPr>
          <w:rFonts w:ascii="Times New Roman"/>
          <w:b w:val="false"/>
          <w:i w:val="false"/>
          <w:color w:val="000000"/>
          <w:sz w:val="28"/>
        </w:rPr>
        <w:t xml:space="preserve">       (случаи осложнений, возникающих в результате лечения),  </w:t>
      </w:r>
    </w:p>
    <w:p>
      <w:pPr>
        <w:spacing w:after="0"/>
        <w:ind w:left="0"/>
        <w:jc w:val="both"/>
      </w:pPr>
      <w:bookmarkStart w:name="z7272" w:id="9309"/>
      <w:r>
        <w:rPr>
          <w:rFonts w:ascii="Times New Roman"/>
          <w:b w:val="false"/>
          <w:i w:val="false"/>
          <w:color w:val="000000"/>
          <w:sz w:val="28"/>
        </w:rPr>
        <w:t xml:space="preserve">
      2.6 – аурудың "нашарлау" нәтижесі болған жағдайлар  </w:t>
      </w:r>
    </w:p>
    <w:bookmarkEnd w:id="9309"/>
    <w:p>
      <w:pPr>
        <w:spacing w:after="0"/>
        <w:ind w:left="0"/>
        <w:jc w:val="both"/>
      </w:pPr>
      <w:r>
        <w:rPr>
          <w:rFonts w:ascii="Times New Roman"/>
          <w:b w:val="false"/>
          <w:i w:val="false"/>
          <w:color w:val="000000"/>
          <w:sz w:val="28"/>
        </w:rPr>
        <w:t xml:space="preserve">       (случаи с исходом заболевания "ухудшение") сараптамалық бағалау  (экспертная оценка),  </w:t>
      </w:r>
    </w:p>
    <w:p>
      <w:pPr>
        <w:spacing w:after="0"/>
        <w:ind w:left="0"/>
        <w:jc w:val="both"/>
      </w:pPr>
      <w:bookmarkStart w:name="z7273" w:id="9310"/>
      <w:r>
        <w:rPr>
          <w:rFonts w:ascii="Times New Roman"/>
          <w:b w:val="false"/>
          <w:i w:val="false"/>
          <w:color w:val="000000"/>
          <w:sz w:val="28"/>
        </w:rPr>
        <w:t xml:space="preserve">
      2.7 – аурудың "өзгеріссіз" нәтижесі болған жағдайлар  </w:t>
      </w:r>
    </w:p>
    <w:bookmarkEnd w:id="9310"/>
    <w:p>
      <w:pPr>
        <w:spacing w:after="0"/>
        <w:ind w:left="0"/>
        <w:jc w:val="both"/>
      </w:pPr>
      <w:r>
        <w:rPr>
          <w:rFonts w:ascii="Times New Roman"/>
          <w:b w:val="false"/>
          <w:i w:val="false"/>
          <w:color w:val="000000"/>
          <w:sz w:val="28"/>
        </w:rPr>
        <w:t xml:space="preserve">(случаи с исходом заболевания "без перемен") сараптамалық бағалау  (экспертная оценка),  </w:t>
      </w:r>
    </w:p>
    <w:p>
      <w:pPr>
        <w:spacing w:after="0"/>
        <w:ind w:left="0"/>
        <w:jc w:val="both"/>
      </w:pPr>
      <w:bookmarkStart w:name="z7274" w:id="9311"/>
      <w:r>
        <w:rPr>
          <w:rFonts w:ascii="Times New Roman"/>
          <w:b w:val="false"/>
          <w:i w:val="false"/>
          <w:color w:val="000000"/>
          <w:sz w:val="28"/>
        </w:rPr>
        <w:t xml:space="preserve">
      2.8 – жолданған және клиникалық диагноздардың сәйкессіздік жағдайлары  </w:t>
      </w:r>
    </w:p>
    <w:bookmarkEnd w:id="9311"/>
    <w:p>
      <w:pPr>
        <w:spacing w:after="0"/>
        <w:ind w:left="0"/>
        <w:jc w:val="both"/>
      </w:pPr>
      <w:r>
        <w:rPr>
          <w:rFonts w:ascii="Times New Roman"/>
          <w:b w:val="false"/>
          <w:i w:val="false"/>
          <w:color w:val="000000"/>
          <w:sz w:val="28"/>
        </w:rPr>
        <w:t xml:space="preserve">       (случаи расхождения направительного и клинического диагнозов),  </w:t>
      </w:r>
    </w:p>
    <w:p>
      <w:pPr>
        <w:spacing w:after="0"/>
        <w:ind w:left="0"/>
        <w:jc w:val="both"/>
      </w:pPr>
      <w:bookmarkStart w:name="z7275" w:id="9312"/>
      <w:r>
        <w:rPr>
          <w:rFonts w:ascii="Times New Roman"/>
          <w:b w:val="false"/>
          <w:i w:val="false"/>
          <w:color w:val="000000"/>
          <w:sz w:val="28"/>
        </w:rPr>
        <w:t xml:space="preserve">
      2.9 – клиникалық және морфологиялық диагноздардың сәйкессіздік жағдайлары </w:t>
      </w:r>
    </w:p>
    <w:bookmarkEnd w:id="9312"/>
    <w:p>
      <w:pPr>
        <w:spacing w:after="0"/>
        <w:ind w:left="0"/>
        <w:jc w:val="both"/>
      </w:pPr>
      <w:r>
        <w:rPr>
          <w:rFonts w:ascii="Times New Roman"/>
          <w:b w:val="false"/>
          <w:i w:val="false"/>
          <w:color w:val="000000"/>
          <w:sz w:val="28"/>
        </w:rPr>
        <w:t xml:space="preserve">        (случаи расхождения клинического и морфологического диагнозов);  </w:t>
      </w:r>
    </w:p>
    <w:p>
      <w:pPr>
        <w:spacing w:after="0"/>
        <w:ind w:left="0"/>
        <w:jc w:val="both"/>
      </w:pPr>
      <w:bookmarkStart w:name="z7276" w:id="9313"/>
      <w:r>
        <w:rPr>
          <w:rFonts w:ascii="Times New Roman"/>
          <w:b w:val="false"/>
          <w:i w:val="false"/>
          <w:color w:val="000000"/>
          <w:sz w:val="28"/>
        </w:rPr>
        <w:t xml:space="preserve">
      3 – алдыңғы емдеуге жатқызу кезінде стационардан мерзімінен бұрын шығару  </w:t>
      </w:r>
    </w:p>
    <w:bookmarkEnd w:id="9313"/>
    <w:p>
      <w:pPr>
        <w:spacing w:after="0"/>
        <w:ind w:left="0"/>
        <w:jc w:val="both"/>
      </w:pPr>
      <w:r>
        <w:rPr>
          <w:rFonts w:ascii="Times New Roman"/>
          <w:b w:val="false"/>
          <w:i w:val="false"/>
          <w:color w:val="000000"/>
          <w:sz w:val="28"/>
        </w:rPr>
        <w:t xml:space="preserve">       (досрочная выписка из стационара при предыдущих госпитализациях); </w:t>
      </w:r>
    </w:p>
    <w:bookmarkStart w:name="z7277" w:id="9314"/>
    <w:p>
      <w:pPr>
        <w:spacing w:after="0"/>
        <w:ind w:left="0"/>
        <w:jc w:val="both"/>
      </w:pPr>
      <w:r>
        <w:rPr>
          <w:rFonts w:ascii="Times New Roman"/>
          <w:b w:val="false"/>
          <w:i w:val="false"/>
          <w:color w:val="000000"/>
          <w:sz w:val="28"/>
        </w:rPr>
        <w:t xml:space="preserve">
       4 – шағым мен анамнездер сипаттамасы (описания жалоб и анамнезов):  </w:t>
      </w:r>
    </w:p>
    <w:bookmarkEnd w:id="9314"/>
    <w:bookmarkStart w:name="z7278" w:id="9315"/>
    <w:p>
      <w:pPr>
        <w:spacing w:after="0"/>
        <w:ind w:left="0"/>
        <w:jc w:val="both"/>
      </w:pPr>
      <w:r>
        <w:rPr>
          <w:rFonts w:ascii="Times New Roman"/>
          <w:b w:val="false"/>
          <w:i w:val="false"/>
          <w:color w:val="000000"/>
          <w:sz w:val="28"/>
        </w:rPr>
        <w:t xml:space="preserve">
      4.1 – толық емес (не полные),  </w:t>
      </w:r>
    </w:p>
    <w:bookmarkEnd w:id="9315"/>
    <w:bookmarkStart w:name="z7279" w:id="9316"/>
    <w:p>
      <w:pPr>
        <w:spacing w:after="0"/>
        <w:ind w:left="0"/>
        <w:jc w:val="both"/>
      </w:pPr>
      <w:r>
        <w:rPr>
          <w:rFonts w:ascii="Times New Roman"/>
          <w:b w:val="false"/>
          <w:i w:val="false"/>
          <w:color w:val="000000"/>
          <w:sz w:val="28"/>
        </w:rPr>
        <w:t xml:space="preserve">
      4.2 – диагнозға сәйкес келмейді (не соответствуют диагнозу),  </w:t>
      </w:r>
    </w:p>
    <w:bookmarkEnd w:id="9316"/>
    <w:bookmarkStart w:name="z7280" w:id="9317"/>
    <w:p>
      <w:pPr>
        <w:spacing w:after="0"/>
        <w:ind w:left="0"/>
        <w:jc w:val="both"/>
      </w:pPr>
      <w:r>
        <w:rPr>
          <w:rFonts w:ascii="Times New Roman"/>
          <w:b w:val="false"/>
          <w:i w:val="false"/>
          <w:color w:val="000000"/>
          <w:sz w:val="28"/>
        </w:rPr>
        <w:t xml:space="preserve">
      4.3 – анамнез көрсетілмеген (анамнез не указан), </w:t>
      </w:r>
    </w:p>
    <w:bookmarkEnd w:id="9317"/>
    <w:bookmarkStart w:name="z7281" w:id="9318"/>
    <w:p>
      <w:pPr>
        <w:spacing w:after="0"/>
        <w:ind w:left="0"/>
        <w:jc w:val="both"/>
      </w:pPr>
      <w:r>
        <w:rPr>
          <w:rFonts w:ascii="Times New Roman"/>
          <w:b w:val="false"/>
          <w:i w:val="false"/>
          <w:color w:val="000000"/>
          <w:sz w:val="28"/>
        </w:rPr>
        <w:t xml:space="preserve">
      4.4 – анамнез толық ашылмаған (анамнез не раскрыт полностью);  </w:t>
      </w:r>
    </w:p>
    <w:bookmarkEnd w:id="9318"/>
    <w:bookmarkStart w:name="z7282" w:id="9319"/>
    <w:p>
      <w:pPr>
        <w:spacing w:after="0"/>
        <w:ind w:left="0"/>
        <w:jc w:val="both"/>
      </w:pPr>
      <w:r>
        <w:rPr>
          <w:rFonts w:ascii="Times New Roman"/>
          <w:b w:val="false"/>
          <w:i w:val="false"/>
          <w:color w:val="000000"/>
          <w:sz w:val="28"/>
        </w:rPr>
        <w:t xml:space="preserve">
      5 – диагностиканың жеткіліксіздігі (недостатки диагностики): </w:t>
      </w:r>
    </w:p>
    <w:bookmarkEnd w:id="9319"/>
    <w:bookmarkStart w:name="z7283" w:id="9320"/>
    <w:p>
      <w:pPr>
        <w:spacing w:after="0"/>
        <w:ind w:left="0"/>
        <w:jc w:val="both"/>
      </w:pPr>
      <w:r>
        <w:rPr>
          <w:rFonts w:ascii="Times New Roman"/>
          <w:b w:val="false"/>
          <w:i w:val="false"/>
          <w:color w:val="000000"/>
          <w:sz w:val="28"/>
        </w:rPr>
        <w:t xml:space="preserve">
      5.1 – толық емес (неполная),  </w:t>
      </w:r>
    </w:p>
    <w:bookmarkEnd w:id="9320"/>
    <w:bookmarkStart w:name="z7284" w:id="9321"/>
    <w:p>
      <w:pPr>
        <w:spacing w:after="0"/>
        <w:ind w:left="0"/>
        <w:jc w:val="both"/>
      </w:pPr>
      <w:r>
        <w:rPr>
          <w:rFonts w:ascii="Times New Roman"/>
          <w:b w:val="false"/>
          <w:i w:val="false"/>
          <w:color w:val="000000"/>
          <w:sz w:val="28"/>
        </w:rPr>
        <w:t xml:space="preserve">
      5.2 – уақтылы емес (несвоевременная),  </w:t>
      </w:r>
    </w:p>
    <w:bookmarkEnd w:id="9321"/>
    <w:bookmarkStart w:name="z7285" w:id="9322"/>
    <w:p>
      <w:pPr>
        <w:spacing w:after="0"/>
        <w:ind w:left="0"/>
        <w:jc w:val="both"/>
      </w:pPr>
      <w:r>
        <w:rPr>
          <w:rFonts w:ascii="Times New Roman"/>
          <w:b w:val="false"/>
          <w:i w:val="false"/>
          <w:color w:val="000000"/>
          <w:sz w:val="28"/>
        </w:rPr>
        <w:t xml:space="preserve">
      5.3 – жағдайдын ауырлығын дұрыс бағаламау (недооценка тяжести состояния),  </w:t>
      </w:r>
    </w:p>
    <w:bookmarkEnd w:id="9322"/>
    <w:bookmarkStart w:name="z7286" w:id="9323"/>
    <w:p>
      <w:pPr>
        <w:spacing w:after="0"/>
        <w:ind w:left="0"/>
        <w:jc w:val="both"/>
      </w:pPr>
      <w:r>
        <w:rPr>
          <w:rFonts w:ascii="Times New Roman"/>
          <w:b w:val="false"/>
          <w:i w:val="false"/>
          <w:color w:val="000000"/>
          <w:sz w:val="28"/>
        </w:rPr>
        <w:t xml:space="preserve">
      5.4 – динамикалық бақылаудың жоқтығы (отсутствие динамического наблюдения);  </w:t>
      </w:r>
    </w:p>
    <w:bookmarkEnd w:id="9323"/>
    <w:bookmarkStart w:name="z7287" w:id="9324"/>
    <w:p>
      <w:pPr>
        <w:spacing w:after="0"/>
        <w:ind w:left="0"/>
        <w:jc w:val="both"/>
      </w:pPr>
      <w:r>
        <w:rPr>
          <w:rFonts w:ascii="Times New Roman"/>
          <w:b w:val="false"/>
          <w:i w:val="false"/>
          <w:color w:val="000000"/>
          <w:sz w:val="28"/>
        </w:rPr>
        <w:t xml:space="preserve">
      6 – диагноздағы қателіктер (ошибка в диагнозе):  </w:t>
      </w:r>
    </w:p>
    <w:bookmarkEnd w:id="9324"/>
    <w:p>
      <w:pPr>
        <w:spacing w:after="0"/>
        <w:ind w:left="0"/>
        <w:jc w:val="both"/>
      </w:pPr>
      <w:bookmarkStart w:name="z7288" w:id="9325"/>
      <w:r>
        <w:rPr>
          <w:rFonts w:ascii="Times New Roman"/>
          <w:b w:val="false"/>
          <w:i w:val="false"/>
          <w:color w:val="000000"/>
          <w:sz w:val="28"/>
        </w:rPr>
        <w:t xml:space="preserve">
      6.1 – толық диагноз (диагноз полный) барлық диагноздар көрсетілген: негізгі, қосарласқан, асқынулар  </w:t>
      </w:r>
    </w:p>
    <w:bookmarkEnd w:id="9325"/>
    <w:p>
      <w:pPr>
        <w:spacing w:after="0"/>
        <w:ind w:left="0"/>
        <w:jc w:val="both"/>
      </w:pPr>
      <w:r>
        <w:rPr>
          <w:rFonts w:ascii="Times New Roman"/>
          <w:b w:val="false"/>
          <w:i w:val="false"/>
          <w:color w:val="000000"/>
          <w:sz w:val="28"/>
        </w:rPr>
        <w:t xml:space="preserve">(указаны все диагнозы: основной, сопутствующий, осложнения), </w:t>
      </w:r>
    </w:p>
    <w:bookmarkStart w:name="z7289" w:id="9326"/>
    <w:p>
      <w:pPr>
        <w:spacing w:after="0"/>
        <w:ind w:left="0"/>
        <w:jc w:val="both"/>
      </w:pPr>
      <w:r>
        <w:rPr>
          <w:rFonts w:ascii="Times New Roman"/>
          <w:b w:val="false"/>
          <w:i w:val="false"/>
          <w:color w:val="000000"/>
          <w:sz w:val="28"/>
        </w:rPr>
        <w:t xml:space="preserve">
       6.2 – диагнозы толық емес (диагноз не полный),  </w:t>
      </w:r>
    </w:p>
    <w:bookmarkEnd w:id="9326"/>
    <w:bookmarkStart w:name="z7290" w:id="9327"/>
    <w:p>
      <w:pPr>
        <w:spacing w:after="0"/>
        <w:ind w:left="0"/>
        <w:jc w:val="both"/>
      </w:pPr>
      <w:r>
        <w:rPr>
          <w:rFonts w:ascii="Times New Roman"/>
          <w:b w:val="false"/>
          <w:i w:val="false"/>
          <w:color w:val="000000"/>
          <w:sz w:val="28"/>
        </w:rPr>
        <w:t xml:space="preserve">
      6.3 – диагнозы белгіленбеген (диагноз не установлен);  </w:t>
      </w:r>
    </w:p>
    <w:bookmarkEnd w:id="9327"/>
    <w:bookmarkStart w:name="z7291" w:id="9328"/>
    <w:p>
      <w:pPr>
        <w:spacing w:after="0"/>
        <w:ind w:left="0"/>
        <w:jc w:val="both"/>
      </w:pPr>
      <w:r>
        <w:rPr>
          <w:rFonts w:ascii="Times New Roman"/>
          <w:b w:val="false"/>
          <w:i w:val="false"/>
          <w:color w:val="000000"/>
          <w:sz w:val="28"/>
        </w:rPr>
        <w:t xml:space="preserve">
      7 – стационарда науқастың қысқа мерзімде болуы  (кратковременное пребывание больного в стационаре) 3 тәуліктен аз (менее 3 суток);  </w:t>
      </w:r>
    </w:p>
    <w:bookmarkEnd w:id="9328"/>
    <w:bookmarkStart w:name="z7292" w:id="9329"/>
    <w:p>
      <w:pPr>
        <w:spacing w:after="0"/>
        <w:ind w:left="0"/>
        <w:jc w:val="both"/>
      </w:pPr>
      <w:r>
        <w:rPr>
          <w:rFonts w:ascii="Times New Roman"/>
          <w:b w:val="false"/>
          <w:i w:val="false"/>
          <w:color w:val="000000"/>
          <w:sz w:val="28"/>
        </w:rPr>
        <w:t xml:space="preserve">
      8 – зерттеп-қарау кемшіліктері (недостатки обследования):  </w:t>
      </w:r>
    </w:p>
    <w:bookmarkEnd w:id="9329"/>
    <w:bookmarkStart w:name="z7293" w:id="9330"/>
    <w:p>
      <w:pPr>
        <w:spacing w:after="0"/>
        <w:ind w:left="0"/>
        <w:jc w:val="both"/>
      </w:pPr>
      <w:r>
        <w:rPr>
          <w:rFonts w:ascii="Times New Roman"/>
          <w:b w:val="false"/>
          <w:i w:val="false"/>
          <w:color w:val="000000"/>
          <w:sz w:val="28"/>
        </w:rPr>
        <w:t xml:space="preserve">
      8.1 – анамнездік және клиникалық деректерді дұрыс есепке алмау  (недоучет анамнестических и клинических данных),  </w:t>
      </w:r>
    </w:p>
    <w:bookmarkEnd w:id="9330"/>
    <w:p>
      <w:pPr>
        <w:spacing w:after="0"/>
        <w:ind w:left="0"/>
        <w:jc w:val="both"/>
      </w:pPr>
      <w:bookmarkStart w:name="z7294" w:id="9331"/>
      <w:r>
        <w:rPr>
          <w:rFonts w:ascii="Times New Roman"/>
          <w:b w:val="false"/>
          <w:i w:val="false"/>
          <w:color w:val="000000"/>
          <w:sz w:val="28"/>
        </w:rPr>
        <w:t xml:space="preserve">
      8.2 – зертханалық-аспаптық зерттеп-қарау нәтижесін дұрыс есепке алмау немесе асыра бағалау </w:t>
      </w:r>
    </w:p>
    <w:bookmarkEnd w:id="9331"/>
    <w:p>
      <w:pPr>
        <w:spacing w:after="0"/>
        <w:ind w:left="0"/>
        <w:jc w:val="both"/>
      </w:pPr>
      <w:r>
        <w:rPr>
          <w:rFonts w:ascii="Times New Roman"/>
          <w:b w:val="false"/>
          <w:i w:val="false"/>
          <w:color w:val="000000"/>
          <w:sz w:val="28"/>
        </w:rPr>
        <w:t xml:space="preserve">       (недоучет или переоценка результатов  лабораторно-инструментального обследования), </w:t>
      </w:r>
    </w:p>
    <w:p>
      <w:pPr>
        <w:spacing w:after="0"/>
        <w:ind w:left="0"/>
        <w:jc w:val="both"/>
      </w:pPr>
      <w:bookmarkStart w:name="z7295" w:id="9332"/>
      <w:r>
        <w:rPr>
          <w:rFonts w:ascii="Times New Roman"/>
          <w:b w:val="false"/>
          <w:i w:val="false"/>
          <w:color w:val="000000"/>
          <w:sz w:val="28"/>
        </w:rPr>
        <w:t xml:space="preserve">
      8.3 - жоғары білікті мамандардың консультациялық көмегінің жетіспеушілігі  </w:t>
      </w:r>
    </w:p>
    <w:bookmarkEnd w:id="9332"/>
    <w:p>
      <w:pPr>
        <w:spacing w:after="0"/>
        <w:ind w:left="0"/>
        <w:jc w:val="both"/>
      </w:pPr>
      <w:r>
        <w:rPr>
          <w:rFonts w:ascii="Times New Roman"/>
          <w:b w:val="false"/>
          <w:i w:val="false"/>
          <w:color w:val="000000"/>
          <w:sz w:val="28"/>
        </w:rPr>
        <w:t xml:space="preserve">       (недостаточность консультативной помощи высококвалифицированных специалистов),  </w:t>
      </w:r>
    </w:p>
    <w:p>
      <w:pPr>
        <w:spacing w:after="0"/>
        <w:ind w:left="0"/>
        <w:jc w:val="both"/>
      </w:pPr>
      <w:bookmarkStart w:name="z7296" w:id="9333"/>
      <w:r>
        <w:rPr>
          <w:rFonts w:ascii="Times New Roman"/>
          <w:b w:val="false"/>
          <w:i w:val="false"/>
          <w:color w:val="000000"/>
          <w:sz w:val="28"/>
        </w:rPr>
        <w:t xml:space="preserve">
      8.4 - консультанттар қорытындысын дұрыс есепке алмау немесе асыра бағалау  </w:t>
      </w:r>
    </w:p>
    <w:bookmarkEnd w:id="9333"/>
    <w:p>
      <w:pPr>
        <w:spacing w:after="0"/>
        <w:ind w:left="0"/>
        <w:jc w:val="both"/>
      </w:pPr>
      <w:r>
        <w:rPr>
          <w:rFonts w:ascii="Times New Roman"/>
          <w:b w:val="false"/>
          <w:i w:val="false"/>
          <w:color w:val="000000"/>
          <w:sz w:val="28"/>
        </w:rPr>
        <w:t xml:space="preserve">       (недоучет или переоценка заключений консультантов),  </w:t>
      </w:r>
    </w:p>
    <w:bookmarkStart w:name="z7297" w:id="9334"/>
    <w:p>
      <w:pPr>
        <w:spacing w:after="0"/>
        <w:ind w:left="0"/>
        <w:jc w:val="both"/>
      </w:pPr>
      <w:r>
        <w:rPr>
          <w:rFonts w:ascii="Times New Roman"/>
          <w:b w:val="false"/>
          <w:i w:val="false"/>
          <w:color w:val="000000"/>
          <w:sz w:val="28"/>
        </w:rPr>
        <w:t xml:space="preserve">
      8.5 - айғақтарсыз зерттеп-қарауды тағайындау  (назначение обследований без показаний),  </w:t>
      </w:r>
    </w:p>
    <w:bookmarkEnd w:id="9334"/>
    <w:bookmarkStart w:name="z7298" w:id="9335"/>
    <w:p>
      <w:pPr>
        <w:spacing w:after="0"/>
        <w:ind w:left="0"/>
        <w:jc w:val="both"/>
      </w:pPr>
      <w:r>
        <w:rPr>
          <w:rFonts w:ascii="Times New Roman"/>
          <w:b w:val="false"/>
          <w:i w:val="false"/>
          <w:color w:val="000000"/>
          <w:sz w:val="28"/>
        </w:rPr>
        <w:t xml:space="preserve">
      8.6 - дәрігерлер консилиумы (консилиум врачей) айғақтар бойынша (по показаниям):  </w:t>
      </w:r>
    </w:p>
    <w:bookmarkEnd w:id="9335"/>
    <w:bookmarkStart w:name="z7299" w:id="9336"/>
    <w:p>
      <w:pPr>
        <w:spacing w:after="0"/>
        <w:ind w:left="0"/>
        <w:jc w:val="both"/>
      </w:pPr>
      <w:r>
        <w:rPr>
          <w:rFonts w:ascii="Times New Roman"/>
          <w:b w:val="false"/>
          <w:i w:val="false"/>
          <w:color w:val="000000"/>
          <w:sz w:val="28"/>
        </w:rPr>
        <w:t xml:space="preserve">
      8.6.1 - толық және уақтылы жасалған (проведен в полном объеме и своевременно), </w:t>
      </w:r>
    </w:p>
    <w:bookmarkEnd w:id="9336"/>
    <w:bookmarkStart w:name="z7300" w:id="9337"/>
    <w:p>
      <w:pPr>
        <w:spacing w:after="0"/>
        <w:ind w:left="0"/>
        <w:jc w:val="both"/>
      </w:pPr>
      <w:r>
        <w:rPr>
          <w:rFonts w:ascii="Times New Roman"/>
          <w:b w:val="false"/>
          <w:i w:val="false"/>
          <w:color w:val="000000"/>
          <w:sz w:val="28"/>
        </w:rPr>
        <w:t xml:space="preserve">
      8.6.2 – жасалмаған (не проведен);  </w:t>
      </w:r>
    </w:p>
    <w:bookmarkEnd w:id="9337"/>
    <w:bookmarkStart w:name="z7301" w:id="9338"/>
    <w:p>
      <w:pPr>
        <w:spacing w:after="0"/>
        <w:ind w:left="0"/>
        <w:jc w:val="both"/>
      </w:pPr>
      <w:r>
        <w:rPr>
          <w:rFonts w:ascii="Times New Roman"/>
          <w:b w:val="false"/>
          <w:i w:val="false"/>
          <w:color w:val="000000"/>
          <w:sz w:val="28"/>
        </w:rPr>
        <w:t xml:space="preserve">
      9 – барабар терапия берілмеген (неадекватная терапия): </w:t>
      </w:r>
    </w:p>
    <w:bookmarkEnd w:id="9338"/>
    <w:bookmarkStart w:name="z7302" w:id="9339"/>
    <w:p>
      <w:pPr>
        <w:spacing w:after="0"/>
        <w:ind w:left="0"/>
        <w:jc w:val="both"/>
      </w:pPr>
      <w:r>
        <w:rPr>
          <w:rFonts w:ascii="Times New Roman"/>
          <w:b w:val="false"/>
          <w:i w:val="false"/>
          <w:color w:val="000000"/>
          <w:sz w:val="28"/>
        </w:rPr>
        <w:t xml:space="preserve">
      9.1 - толық көлемде жүргізілмеген (проведено не в полном объеме),  </w:t>
      </w:r>
    </w:p>
    <w:bookmarkEnd w:id="9339"/>
    <w:bookmarkStart w:name="z7303" w:id="9340"/>
    <w:p>
      <w:pPr>
        <w:spacing w:after="0"/>
        <w:ind w:left="0"/>
        <w:jc w:val="both"/>
      </w:pPr>
      <w:r>
        <w:rPr>
          <w:rFonts w:ascii="Times New Roman"/>
          <w:b w:val="false"/>
          <w:i w:val="false"/>
          <w:color w:val="000000"/>
          <w:sz w:val="28"/>
        </w:rPr>
        <w:t xml:space="preserve">
      9.2 - айғақтарсыз тағайындау (назначения без показаний);  </w:t>
      </w:r>
    </w:p>
    <w:bookmarkEnd w:id="9340"/>
    <w:p>
      <w:pPr>
        <w:spacing w:after="0"/>
        <w:ind w:left="0"/>
        <w:jc w:val="both"/>
      </w:pPr>
      <w:bookmarkStart w:name="z7304" w:id="9341"/>
      <w:r>
        <w:rPr>
          <w:rFonts w:ascii="Times New Roman"/>
          <w:b w:val="false"/>
          <w:i w:val="false"/>
          <w:color w:val="000000"/>
          <w:sz w:val="28"/>
        </w:rPr>
        <w:t>
      10 - бейінді мамандардың қатысуынсыз көмек көрсетілген (айғақтар бойынша)</w:t>
      </w:r>
    </w:p>
    <w:bookmarkEnd w:id="9341"/>
    <w:p>
      <w:pPr>
        <w:spacing w:after="0"/>
        <w:ind w:left="0"/>
        <w:jc w:val="both"/>
      </w:pPr>
      <w:r>
        <w:rPr>
          <w:rFonts w:ascii="Times New Roman"/>
          <w:b w:val="false"/>
          <w:i w:val="false"/>
          <w:color w:val="000000"/>
          <w:sz w:val="28"/>
        </w:rPr>
        <w:t xml:space="preserve">       оказание помощи без участия профильных специалистов (по показаниям);  </w:t>
      </w:r>
    </w:p>
    <w:bookmarkStart w:name="z7305" w:id="9342"/>
    <w:p>
      <w:pPr>
        <w:spacing w:after="0"/>
        <w:ind w:left="0"/>
        <w:jc w:val="both"/>
      </w:pPr>
      <w:r>
        <w:rPr>
          <w:rFonts w:ascii="Times New Roman"/>
          <w:b w:val="false"/>
          <w:i w:val="false"/>
          <w:color w:val="000000"/>
          <w:sz w:val="28"/>
        </w:rPr>
        <w:t xml:space="preserve">
      11 - шұғыл араласуды жүргізудегі кемшіліктер  (недостатки в проведении оперативного вмешательства):  </w:t>
      </w:r>
    </w:p>
    <w:bookmarkEnd w:id="9342"/>
    <w:bookmarkStart w:name="z7306" w:id="9343"/>
    <w:p>
      <w:pPr>
        <w:spacing w:after="0"/>
        <w:ind w:left="0"/>
        <w:jc w:val="both"/>
      </w:pPr>
      <w:r>
        <w:rPr>
          <w:rFonts w:ascii="Times New Roman"/>
          <w:b w:val="false"/>
          <w:i w:val="false"/>
          <w:color w:val="000000"/>
          <w:sz w:val="28"/>
        </w:rPr>
        <w:t xml:space="preserve">
      11.1 - кешіктірілген шұғыл араласулар (запоздалое оперативное вмешательство),  </w:t>
      </w:r>
    </w:p>
    <w:bookmarkEnd w:id="9343"/>
    <w:bookmarkStart w:name="z7307" w:id="9344"/>
    <w:p>
      <w:pPr>
        <w:spacing w:after="0"/>
        <w:ind w:left="0"/>
        <w:jc w:val="both"/>
      </w:pPr>
      <w:r>
        <w:rPr>
          <w:rFonts w:ascii="Times New Roman"/>
          <w:b w:val="false"/>
          <w:i w:val="false"/>
          <w:color w:val="000000"/>
          <w:sz w:val="28"/>
        </w:rPr>
        <w:t xml:space="preserve">
      11.2 - шұғыл араласудың барабар емес көлемі мен әдісі  (неадекватный объем и метод оперативного вмешательства),  </w:t>
      </w:r>
    </w:p>
    <w:bookmarkEnd w:id="9344"/>
    <w:bookmarkStart w:name="z7308" w:id="9345"/>
    <w:p>
      <w:pPr>
        <w:spacing w:after="0"/>
        <w:ind w:left="0"/>
        <w:jc w:val="both"/>
      </w:pPr>
      <w:r>
        <w:rPr>
          <w:rFonts w:ascii="Times New Roman"/>
          <w:b w:val="false"/>
          <w:i w:val="false"/>
          <w:color w:val="000000"/>
          <w:sz w:val="28"/>
        </w:rPr>
        <w:t xml:space="preserve">
      11.3 - операция кезінде техникалық ақаулар (технические дефекты при операции),  </w:t>
      </w:r>
    </w:p>
    <w:bookmarkEnd w:id="9345"/>
    <w:bookmarkStart w:name="z7309" w:id="9346"/>
    <w:p>
      <w:pPr>
        <w:spacing w:after="0"/>
        <w:ind w:left="0"/>
        <w:jc w:val="both"/>
      </w:pPr>
      <w:r>
        <w:rPr>
          <w:rFonts w:ascii="Times New Roman"/>
          <w:b w:val="false"/>
          <w:i w:val="false"/>
          <w:color w:val="000000"/>
          <w:sz w:val="28"/>
        </w:rPr>
        <w:t xml:space="preserve">
      11.4 - тиісті айғақтарсыз операциялар (операции без должных показаний),  </w:t>
      </w:r>
    </w:p>
    <w:bookmarkEnd w:id="9346"/>
    <w:bookmarkStart w:name="z7310" w:id="9347"/>
    <w:p>
      <w:pPr>
        <w:spacing w:after="0"/>
        <w:ind w:left="0"/>
        <w:jc w:val="both"/>
      </w:pPr>
      <w:r>
        <w:rPr>
          <w:rFonts w:ascii="Times New Roman"/>
          <w:b w:val="false"/>
          <w:i w:val="false"/>
          <w:color w:val="000000"/>
          <w:sz w:val="28"/>
        </w:rPr>
        <w:t xml:space="preserve">
      11.5 - барабар емес анестезия (неадекватная анестезия),  </w:t>
      </w:r>
    </w:p>
    <w:bookmarkEnd w:id="9347"/>
    <w:bookmarkStart w:name="z7311" w:id="9348"/>
    <w:p>
      <w:pPr>
        <w:spacing w:after="0"/>
        <w:ind w:left="0"/>
        <w:jc w:val="both"/>
      </w:pPr>
      <w:r>
        <w:rPr>
          <w:rFonts w:ascii="Times New Roman"/>
          <w:b w:val="false"/>
          <w:i w:val="false"/>
          <w:color w:val="000000"/>
          <w:sz w:val="28"/>
        </w:rPr>
        <w:t xml:space="preserve">
      11.6 - мүмкін асқынулардың профилактикасының болмауы  (отсутствие профилактики возможных осложнений),  </w:t>
      </w:r>
    </w:p>
    <w:bookmarkEnd w:id="9348"/>
    <w:bookmarkStart w:name="z7312" w:id="9349"/>
    <w:p>
      <w:pPr>
        <w:spacing w:after="0"/>
        <w:ind w:left="0"/>
        <w:jc w:val="both"/>
      </w:pPr>
      <w:r>
        <w:rPr>
          <w:rFonts w:ascii="Times New Roman"/>
          <w:b w:val="false"/>
          <w:i w:val="false"/>
          <w:color w:val="000000"/>
          <w:sz w:val="28"/>
        </w:rPr>
        <w:t xml:space="preserve">
      11.7 - трансфузиялық заттардың болмауы (отсутствие трансфузионных средств);  </w:t>
      </w:r>
    </w:p>
    <w:bookmarkEnd w:id="9349"/>
    <w:bookmarkStart w:name="z7313" w:id="9350"/>
    <w:p>
      <w:pPr>
        <w:spacing w:after="0"/>
        <w:ind w:left="0"/>
        <w:jc w:val="both"/>
      </w:pPr>
      <w:r>
        <w:rPr>
          <w:rFonts w:ascii="Times New Roman"/>
          <w:b w:val="false"/>
          <w:i w:val="false"/>
          <w:color w:val="000000"/>
          <w:sz w:val="28"/>
        </w:rPr>
        <w:t xml:space="preserve">
      12 - шағым мен анамнездердің сипаттамасы (описания жалоб и анамнезов):  </w:t>
      </w:r>
    </w:p>
    <w:bookmarkEnd w:id="9350"/>
    <w:bookmarkStart w:name="z7314" w:id="9351"/>
    <w:p>
      <w:pPr>
        <w:spacing w:after="0"/>
        <w:ind w:left="0"/>
        <w:jc w:val="both"/>
      </w:pPr>
      <w:r>
        <w:rPr>
          <w:rFonts w:ascii="Times New Roman"/>
          <w:b w:val="false"/>
          <w:i w:val="false"/>
          <w:color w:val="000000"/>
          <w:sz w:val="28"/>
        </w:rPr>
        <w:t xml:space="preserve">
      12.1 – толық (полные),  </w:t>
      </w:r>
    </w:p>
    <w:bookmarkEnd w:id="9351"/>
    <w:bookmarkStart w:name="z7315" w:id="9352"/>
    <w:p>
      <w:pPr>
        <w:spacing w:after="0"/>
        <w:ind w:left="0"/>
        <w:jc w:val="both"/>
      </w:pPr>
      <w:r>
        <w:rPr>
          <w:rFonts w:ascii="Times New Roman"/>
          <w:b w:val="false"/>
          <w:i w:val="false"/>
          <w:color w:val="000000"/>
          <w:sz w:val="28"/>
        </w:rPr>
        <w:t xml:space="preserve">
      12.2 – толық емес (не полные),  </w:t>
      </w:r>
    </w:p>
    <w:bookmarkEnd w:id="9352"/>
    <w:bookmarkStart w:name="z7316" w:id="9353"/>
    <w:p>
      <w:pPr>
        <w:spacing w:after="0"/>
        <w:ind w:left="0"/>
        <w:jc w:val="both"/>
      </w:pPr>
      <w:r>
        <w:rPr>
          <w:rFonts w:ascii="Times New Roman"/>
          <w:b w:val="false"/>
          <w:i w:val="false"/>
          <w:color w:val="000000"/>
          <w:sz w:val="28"/>
        </w:rPr>
        <w:t xml:space="preserve">
      12.3 - диагнозына сәйкес емес (не соответствуют диагнозу),  </w:t>
      </w:r>
    </w:p>
    <w:bookmarkEnd w:id="9353"/>
    <w:bookmarkStart w:name="z7317" w:id="9354"/>
    <w:p>
      <w:pPr>
        <w:spacing w:after="0"/>
        <w:ind w:left="0"/>
        <w:jc w:val="both"/>
      </w:pPr>
      <w:r>
        <w:rPr>
          <w:rFonts w:ascii="Times New Roman"/>
          <w:b w:val="false"/>
          <w:i w:val="false"/>
          <w:color w:val="000000"/>
          <w:sz w:val="28"/>
        </w:rPr>
        <w:t xml:space="preserve">
      12.4 - анамнезі көрсетілмеген (анамнез не указан),  </w:t>
      </w:r>
    </w:p>
    <w:bookmarkEnd w:id="9354"/>
    <w:bookmarkStart w:name="z7318" w:id="9355"/>
    <w:p>
      <w:pPr>
        <w:spacing w:after="0"/>
        <w:ind w:left="0"/>
        <w:jc w:val="both"/>
      </w:pPr>
      <w:r>
        <w:rPr>
          <w:rFonts w:ascii="Times New Roman"/>
          <w:b w:val="false"/>
          <w:i w:val="false"/>
          <w:color w:val="000000"/>
          <w:sz w:val="28"/>
        </w:rPr>
        <w:t xml:space="preserve">
      12.5 - анамнезі толық ашылмаған (анамнез не раскрыт полностью);  </w:t>
      </w:r>
    </w:p>
    <w:bookmarkEnd w:id="9355"/>
    <w:bookmarkStart w:name="z7319" w:id="9356"/>
    <w:p>
      <w:pPr>
        <w:spacing w:after="0"/>
        <w:ind w:left="0"/>
        <w:jc w:val="both"/>
      </w:pPr>
      <w:r>
        <w:rPr>
          <w:rFonts w:ascii="Times New Roman"/>
          <w:b w:val="false"/>
          <w:i w:val="false"/>
          <w:color w:val="000000"/>
          <w:sz w:val="28"/>
        </w:rPr>
        <w:t xml:space="preserve">
      13 - емдеу нәтижелері (результаты лечения):  </w:t>
      </w:r>
    </w:p>
    <w:bookmarkEnd w:id="9356"/>
    <w:bookmarkStart w:name="z7320" w:id="9357"/>
    <w:p>
      <w:pPr>
        <w:spacing w:after="0"/>
        <w:ind w:left="0"/>
        <w:jc w:val="both"/>
      </w:pPr>
      <w:r>
        <w:rPr>
          <w:rFonts w:ascii="Times New Roman"/>
          <w:b w:val="false"/>
          <w:i w:val="false"/>
          <w:color w:val="000000"/>
          <w:sz w:val="28"/>
        </w:rPr>
        <w:t xml:space="preserve">
      13.1 - өлім жағдайы (летальный исход) алдын-алуға болатын (предотвратимый),  </w:t>
      </w:r>
    </w:p>
    <w:bookmarkEnd w:id="9357"/>
    <w:bookmarkStart w:name="z7321" w:id="9358"/>
    <w:p>
      <w:pPr>
        <w:spacing w:after="0"/>
        <w:ind w:left="0"/>
        <w:jc w:val="both"/>
      </w:pPr>
      <w:r>
        <w:rPr>
          <w:rFonts w:ascii="Times New Roman"/>
          <w:b w:val="false"/>
          <w:i w:val="false"/>
          <w:color w:val="000000"/>
          <w:sz w:val="28"/>
        </w:rPr>
        <w:t xml:space="preserve">
      13.2 - нәтижесі "нашарлау" (исход "ухудшение") сараптамалық бағалау (экспертная оценка),  </w:t>
      </w:r>
    </w:p>
    <w:bookmarkEnd w:id="9358"/>
    <w:bookmarkStart w:name="z7322" w:id="9359"/>
    <w:p>
      <w:pPr>
        <w:spacing w:after="0"/>
        <w:ind w:left="0"/>
        <w:jc w:val="both"/>
      </w:pPr>
      <w:r>
        <w:rPr>
          <w:rFonts w:ascii="Times New Roman"/>
          <w:b w:val="false"/>
          <w:i w:val="false"/>
          <w:color w:val="000000"/>
          <w:sz w:val="28"/>
        </w:rPr>
        <w:t xml:space="preserve">
      13.3 - нәтижесі "өзгеріссіз" (исход "без перемен") сараптамалық бағалау (экспертная оценка);  </w:t>
      </w:r>
    </w:p>
    <w:bookmarkEnd w:id="9359"/>
    <w:bookmarkStart w:name="z7323" w:id="9360"/>
    <w:p>
      <w:pPr>
        <w:spacing w:after="0"/>
        <w:ind w:left="0"/>
        <w:jc w:val="both"/>
      </w:pPr>
      <w:r>
        <w:rPr>
          <w:rFonts w:ascii="Times New Roman"/>
          <w:b w:val="false"/>
          <w:i w:val="false"/>
          <w:color w:val="000000"/>
          <w:sz w:val="28"/>
        </w:rPr>
        <w:t xml:space="preserve">
      14 - ұсынымдардың болуы (наличие рекомендаций):  </w:t>
      </w:r>
    </w:p>
    <w:bookmarkEnd w:id="9360"/>
    <w:bookmarkStart w:name="z7324" w:id="9361"/>
    <w:p>
      <w:pPr>
        <w:spacing w:after="0"/>
        <w:ind w:left="0"/>
        <w:jc w:val="both"/>
      </w:pPr>
      <w:r>
        <w:rPr>
          <w:rFonts w:ascii="Times New Roman"/>
          <w:b w:val="false"/>
          <w:i w:val="false"/>
          <w:color w:val="000000"/>
          <w:sz w:val="28"/>
        </w:rPr>
        <w:t xml:space="preserve">
      14.1 – жоқ (отсутствуют),  </w:t>
      </w:r>
    </w:p>
    <w:bookmarkEnd w:id="9361"/>
    <w:bookmarkStart w:name="z7325" w:id="9362"/>
    <w:p>
      <w:pPr>
        <w:spacing w:after="0"/>
        <w:ind w:left="0"/>
        <w:jc w:val="both"/>
      </w:pPr>
      <w:r>
        <w:rPr>
          <w:rFonts w:ascii="Times New Roman"/>
          <w:b w:val="false"/>
          <w:i w:val="false"/>
          <w:color w:val="000000"/>
          <w:sz w:val="28"/>
        </w:rPr>
        <w:t xml:space="preserve">
      14.2 – толық емес (не полные),  </w:t>
      </w:r>
    </w:p>
    <w:bookmarkEnd w:id="9362"/>
    <w:bookmarkStart w:name="z7326" w:id="9363"/>
    <w:p>
      <w:pPr>
        <w:spacing w:after="0"/>
        <w:ind w:left="0"/>
        <w:jc w:val="both"/>
      </w:pPr>
      <w:r>
        <w:rPr>
          <w:rFonts w:ascii="Times New Roman"/>
          <w:b w:val="false"/>
          <w:i w:val="false"/>
          <w:color w:val="000000"/>
          <w:sz w:val="28"/>
        </w:rPr>
        <w:t xml:space="preserve">
      14.3 – толық (полные).  </w:t>
      </w:r>
    </w:p>
    <w:bookmarkEnd w:id="9363"/>
    <w:p>
      <w:pPr>
        <w:spacing w:after="0"/>
        <w:ind w:left="0"/>
        <w:jc w:val="both"/>
      </w:pPr>
      <w:bookmarkStart w:name="z7327" w:id="9364"/>
      <w:r>
        <w:rPr>
          <w:rFonts w:ascii="Times New Roman"/>
          <w:b w:val="false"/>
          <w:i w:val="false"/>
          <w:color w:val="000000"/>
          <w:sz w:val="28"/>
        </w:rPr>
        <w:t xml:space="preserve">
      III. Патологоанатомиялық зерттеулердің және/немесе сот-медицинасы сараптамаларының нәтижелері </w:t>
      </w:r>
    </w:p>
    <w:bookmarkEnd w:id="9364"/>
    <w:p>
      <w:pPr>
        <w:spacing w:after="0"/>
        <w:ind w:left="0"/>
        <w:jc w:val="both"/>
      </w:pPr>
      <w:r>
        <w:rPr>
          <w:rFonts w:ascii="Times New Roman"/>
          <w:b w:val="false"/>
          <w:i w:val="false"/>
          <w:color w:val="000000"/>
          <w:sz w:val="28"/>
        </w:rPr>
        <w:t xml:space="preserve">        Результаты патологоанатомических исследований  и/или судебно-медицинских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9365"/>
          <w:p>
            <w:pPr>
              <w:spacing w:after="20"/>
              <w:ind w:left="20"/>
              <w:jc w:val="both"/>
            </w:pPr>
            <w:r>
              <w:rPr>
                <w:rFonts w:ascii="Times New Roman"/>
                <w:b w:val="false"/>
                <w:i w:val="false"/>
                <w:color w:val="000000"/>
                <w:sz w:val="20"/>
              </w:rPr>
              <w:t>
1. Патологоанатомиялық ашу немесе сот-медициналық сараптама нәтижесі</w:t>
            </w:r>
          </w:p>
          <w:bookmarkEnd w:id="9365"/>
          <w:p>
            <w:pPr>
              <w:spacing w:after="20"/>
              <w:ind w:left="20"/>
              <w:jc w:val="both"/>
            </w:pPr>
            <w:r>
              <w:rPr>
                <w:rFonts w:ascii="Times New Roman"/>
                <w:b w:val="false"/>
                <w:i w:val="false"/>
                <w:color w:val="000000"/>
                <w:sz w:val="20"/>
              </w:rPr>
              <w:t>
Результаты патологоанатомического вскрытия или судебно-медицинской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9366"/>
          <w:p>
            <w:pPr>
              <w:spacing w:after="20"/>
              <w:ind w:left="20"/>
              <w:jc w:val="both"/>
            </w:pPr>
            <w:r>
              <w:rPr>
                <w:rFonts w:ascii="Times New Roman"/>
                <w:b w:val="false"/>
                <w:i w:val="false"/>
                <w:color w:val="000000"/>
                <w:sz w:val="20"/>
              </w:rPr>
              <w:t>
Операциялық және биопсиялық материалдарды зерттеу</w:t>
            </w:r>
          </w:p>
          <w:bookmarkEnd w:id="9366"/>
          <w:p>
            <w:pPr>
              <w:spacing w:after="20"/>
              <w:ind w:left="20"/>
              <w:jc w:val="both"/>
            </w:pPr>
            <w:r>
              <w:rPr>
                <w:rFonts w:ascii="Times New Roman"/>
                <w:b w:val="false"/>
                <w:i w:val="false"/>
                <w:color w:val="000000"/>
                <w:sz w:val="20"/>
              </w:rPr>
              <w:t>
(Исследование операционного ибиопсийного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9367"/>
          <w:p>
            <w:pPr>
              <w:spacing w:after="20"/>
              <w:ind w:left="20"/>
              <w:jc w:val="both"/>
            </w:pPr>
            <w:r>
              <w:rPr>
                <w:rFonts w:ascii="Times New Roman"/>
                <w:b w:val="false"/>
                <w:i w:val="false"/>
                <w:color w:val="000000"/>
                <w:sz w:val="20"/>
              </w:rPr>
              <w:t>
Патолого-анатомиялық немесе сот-медициналық диагноз /АХЖ-10 коды</w:t>
            </w:r>
          </w:p>
          <w:bookmarkEnd w:id="9367"/>
          <w:p>
            <w:pPr>
              <w:spacing w:after="20"/>
              <w:ind w:left="20"/>
              <w:jc w:val="both"/>
            </w:pPr>
            <w:r>
              <w:rPr>
                <w:rFonts w:ascii="Times New Roman"/>
                <w:b w:val="false"/>
                <w:i w:val="false"/>
                <w:color w:val="000000"/>
                <w:sz w:val="20"/>
              </w:rPr>
              <w:t>
(Патолого-анатомический или судебно-медицинский диагноз/код по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9368"/>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диагноздардыңұқ-састығы</w:t>
            </w:r>
          </w:p>
          <w:bookmarkEnd w:id="9368"/>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9369"/>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 ңайырмашылықтары</w:t>
            </w:r>
          </w:p>
          <w:bookmarkEnd w:id="9369"/>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9370"/>
          <w:p>
            <w:pPr>
              <w:spacing w:after="20"/>
              <w:ind w:left="20"/>
              <w:jc w:val="both"/>
            </w:pPr>
            <w:r>
              <w:rPr>
                <w:rFonts w:ascii="Times New Roman"/>
                <w:b w:val="false"/>
                <w:i w:val="false"/>
                <w:color w:val="000000"/>
                <w:sz w:val="20"/>
              </w:rPr>
              <w:t>
Ятрогения</w:t>
            </w:r>
          </w:p>
          <w:bookmarkEnd w:id="9370"/>
          <w:p>
            <w:pPr>
              <w:spacing w:after="20"/>
              <w:ind w:left="20"/>
              <w:jc w:val="both"/>
            </w:pPr>
            <w:r>
              <w:rPr>
                <w:rFonts w:ascii="Times New Roman"/>
                <w:b w:val="false"/>
                <w:i w:val="false"/>
                <w:color w:val="000000"/>
                <w:sz w:val="20"/>
              </w:rPr>
              <w:t>
(Ятрогении)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9371"/>
          <w:p>
            <w:pPr>
              <w:spacing w:after="20"/>
              <w:ind w:left="20"/>
              <w:jc w:val="both"/>
            </w:pPr>
            <w:r>
              <w:rPr>
                <w:rFonts w:ascii="Times New Roman"/>
                <w:b w:val="false"/>
                <w:i w:val="false"/>
                <w:color w:val="000000"/>
                <w:sz w:val="20"/>
              </w:rPr>
              <w:t>
I санат</w:t>
            </w:r>
          </w:p>
          <w:bookmarkEnd w:id="9371"/>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9372"/>
          <w:p>
            <w:pPr>
              <w:spacing w:after="20"/>
              <w:ind w:left="20"/>
              <w:jc w:val="both"/>
            </w:pPr>
            <w:r>
              <w:rPr>
                <w:rFonts w:ascii="Times New Roman"/>
                <w:b w:val="false"/>
                <w:i w:val="false"/>
                <w:color w:val="000000"/>
                <w:sz w:val="20"/>
              </w:rPr>
              <w:t>
II санат</w:t>
            </w:r>
          </w:p>
          <w:bookmarkEnd w:id="9372"/>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9373"/>
          <w:p>
            <w:pPr>
              <w:spacing w:after="20"/>
              <w:ind w:left="20"/>
              <w:jc w:val="both"/>
            </w:pPr>
            <w:r>
              <w:rPr>
                <w:rFonts w:ascii="Times New Roman"/>
                <w:b w:val="false"/>
                <w:i w:val="false"/>
                <w:color w:val="000000"/>
                <w:sz w:val="20"/>
              </w:rPr>
              <w:t>
III санат</w:t>
            </w:r>
          </w:p>
          <w:bookmarkEnd w:id="9373"/>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9374"/>
          <w:p>
            <w:pPr>
              <w:spacing w:after="20"/>
              <w:ind w:left="20"/>
              <w:jc w:val="both"/>
            </w:pPr>
            <w:r>
              <w:rPr>
                <w:rFonts w:ascii="Times New Roman"/>
                <w:b w:val="false"/>
                <w:i w:val="false"/>
                <w:color w:val="000000"/>
                <w:sz w:val="20"/>
              </w:rPr>
              <w:t>
I санат</w:t>
            </w:r>
          </w:p>
          <w:bookmarkEnd w:id="9374"/>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9375"/>
          <w:p>
            <w:pPr>
              <w:spacing w:after="20"/>
              <w:ind w:left="20"/>
              <w:jc w:val="both"/>
            </w:pPr>
            <w:r>
              <w:rPr>
                <w:rFonts w:ascii="Times New Roman"/>
                <w:b w:val="false"/>
                <w:i w:val="false"/>
                <w:color w:val="000000"/>
                <w:sz w:val="20"/>
              </w:rPr>
              <w:t>
II санат</w:t>
            </w:r>
          </w:p>
          <w:bookmarkEnd w:id="9375"/>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9376"/>
          <w:p>
            <w:pPr>
              <w:spacing w:after="20"/>
              <w:ind w:left="20"/>
              <w:jc w:val="both"/>
            </w:pPr>
            <w:r>
              <w:rPr>
                <w:rFonts w:ascii="Times New Roman"/>
                <w:b w:val="false"/>
                <w:i w:val="false"/>
                <w:color w:val="000000"/>
                <w:sz w:val="20"/>
              </w:rPr>
              <w:t>
III санат</w:t>
            </w:r>
          </w:p>
          <w:bookmarkEnd w:id="9376"/>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9377"/>
          <w:p>
            <w:pPr>
              <w:spacing w:after="20"/>
              <w:ind w:left="20"/>
              <w:jc w:val="both"/>
            </w:pPr>
            <w:r>
              <w:rPr>
                <w:rFonts w:ascii="Times New Roman"/>
                <w:b w:val="false"/>
                <w:i w:val="false"/>
                <w:color w:val="000000"/>
                <w:sz w:val="20"/>
              </w:rPr>
              <w:t>
Клиникалықдиагноз</w:t>
            </w:r>
          </w:p>
          <w:bookmarkEnd w:id="9377"/>
          <w:p>
            <w:pPr>
              <w:spacing w:after="20"/>
              <w:ind w:left="20"/>
              <w:jc w:val="both"/>
            </w:pPr>
            <w:r>
              <w:rPr>
                <w:rFonts w:ascii="Times New Roman"/>
                <w:b w:val="false"/>
                <w:i w:val="false"/>
                <w:color w:val="000000"/>
                <w:sz w:val="20"/>
              </w:rPr>
              <w:t>
(клини-ческийдиагноз)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9378"/>
          <w:p>
            <w:pPr>
              <w:spacing w:after="20"/>
              <w:ind w:left="20"/>
              <w:jc w:val="both"/>
            </w:pPr>
            <w:r>
              <w:rPr>
                <w:rFonts w:ascii="Times New Roman"/>
                <w:b w:val="false"/>
                <w:i w:val="false"/>
                <w:color w:val="000000"/>
                <w:sz w:val="20"/>
              </w:rPr>
              <w:t>
Гистологиялыққорытынды</w:t>
            </w:r>
          </w:p>
          <w:bookmarkEnd w:id="9378"/>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9379"/>
          <w:p>
            <w:pPr>
              <w:spacing w:after="20"/>
              <w:ind w:left="20"/>
              <w:jc w:val="both"/>
            </w:pPr>
            <w:r>
              <w:rPr>
                <w:rFonts w:ascii="Times New Roman"/>
                <w:b w:val="false"/>
                <w:i w:val="false"/>
                <w:color w:val="000000"/>
                <w:sz w:val="20"/>
              </w:rPr>
              <w:t>
а негізгі</w:t>
            </w:r>
          </w:p>
          <w:bookmarkEnd w:id="9379"/>
          <w:p>
            <w:pPr>
              <w:spacing w:after="20"/>
              <w:ind w:left="20"/>
              <w:jc w:val="both"/>
            </w:pPr>
            <w:r>
              <w:rPr>
                <w:rFonts w:ascii="Times New Roman"/>
                <w:b w:val="false"/>
                <w:i w:val="false"/>
                <w:color w:val="000000"/>
                <w:sz w:val="20"/>
              </w:rPr>
              <w:t>
(основной)/(код)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9380"/>
          <w:p>
            <w:pPr>
              <w:spacing w:after="20"/>
              <w:ind w:left="20"/>
              <w:jc w:val="both"/>
            </w:pPr>
            <w:r>
              <w:rPr>
                <w:rFonts w:ascii="Times New Roman"/>
                <w:b w:val="false"/>
                <w:i w:val="false"/>
                <w:color w:val="000000"/>
                <w:sz w:val="20"/>
              </w:rPr>
              <w:t>
в қосарласқан</w:t>
            </w:r>
          </w:p>
          <w:bookmarkEnd w:id="9380"/>
          <w:p>
            <w:pPr>
              <w:spacing w:after="20"/>
              <w:ind w:left="20"/>
              <w:jc w:val="both"/>
            </w:pPr>
            <w:r>
              <w:rPr>
                <w:rFonts w:ascii="Times New Roman"/>
                <w:b w:val="false"/>
                <w:i w:val="false"/>
                <w:color w:val="000000"/>
                <w:sz w:val="20"/>
              </w:rPr>
              <w:t>
(сопутствующий)/(код)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9381"/>
          <w:p>
            <w:pPr>
              <w:spacing w:after="20"/>
              <w:ind w:left="20"/>
              <w:jc w:val="both"/>
            </w:pPr>
            <w:r>
              <w:rPr>
                <w:rFonts w:ascii="Times New Roman"/>
                <w:b w:val="false"/>
                <w:i w:val="false"/>
                <w:color w:val="000000"/>
                <w:sz w:val="20"/>
              </w:rPr>
              <w:t>
с асқыну</w:t>
            </w:r>
          </w:p>
          <w:bookmarkEnd w:id="9381"/>
          <w:p>
            <w:pPr>
              <w:spacing w:after="20"/>
              <w:ind w:left="20"/>
              <w:jc w:val="both"/>
            </w:pPr>
            <w:r>
              <w:rPr>
                <w:rFonts w:ascii="Times New Roman"/>
                <w:b w:val="false"/>
                <w:i w:val="false"/>
                <w:color w:val="000000"/>
                <w:sz w:val="20"/>
              </w:rPr>
              <w:t>
(осложнения)/(код)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5" w:id="9382"/>
    <w:p>
      <w:pPr>
        <w:spacing w:after="0"/>
        <w:ind w:left="0"/>
        <w:jc w:val="both"/>
      </w:pPr>
      <w:r>
        <w:rPr>
          <w:rFonts w:ascii="Times New Roman"/>
          <w:b w:val="false"/>
          <w:i w:val="false"/>
          <w:color w:val="000000"/>
          <w:sz w:val="28"/>
        </w:rPr>
        <w:t xml:space="preserve">
      IV. Пациенттің тәртіп бұзушылығы (керектісін сызу):  </w:t>
      </w:r>
    </w:p>
    <w:bookmarkEnd w:id="9382"/>
    <w:bookmarkStart w:name="z7346" w:id="9383"/>
    <w:p>
      <w:pPr>
        <w:spacing w:after="0"/>
        <w:ind w:left="0"/>
        <w:jc w:val="both"/>
      </w:pPr>
      <w:r>
        <w:rPr>
          <w:rFonts w:ascii="Times New Roman"/>
          <w:b w:val="false"/>
          <w:i w:val="false"/>
          <w:color w:val="000000"/>
          <w:sz w:val="28"/>
        </w:rPr>
        <w:t xml:space="preserve">
      Нарушения со стороны пациента (нужное подчеркнуть): </w:t>
      </w:r>
    </w:p>
    <w:bookmarkEnd w:id="9383"/>
    <w:bookmarkStart w:name="z7347" w:id="9384"/>
    <w:p>
      <w:pPr>
        <w:spacing w:after="0"/>
        <w:ind w:left="0"/>
        <w:jc w:val="both"/>
      </w:pPr>
      <w:r>
        <w:rPr>
          <w:rFonts w:ascii="Times New Roman"/>
          <w:b w:val="false"/>
          <w:i w:val="false"/>
          <w:color w:val="000000"/>
          <w:sz w:val="28"/>
        </w:rPr>
        <w:t xml:space="preserve">
       0 - ескертулер жоқ (нет замечаний);  </w:t>
      </w:r>
    </w:p>
    <w:bookmarkEnd w:id="9384"/>
    <w:p>
      <w:pPr>
        <w:spacing w:after="0"/>
        <w:ind w:left="0"/>
        <w:jc w:val="both"/>
      </w:pPr>
      <w:bookmarkStart w:name="z7348" w:id="9385"/>
      <w:r>
        <w:rPr>
          <w:rFonts w:ascii="Times New Roman"/>
          <w:b w:val="false"/>
          <w:i w:val="false"/>
          <w:color w:val="000000"/>
          <w:sz w:val="28"/>
        </w:rPr>
        <w:t xml:space="preserve">
      1 - дәрігердің бақылауы тұрақты емес </w:t>
      </w:r>
    </w:p>
    <w:bookmarkEnd w:id="9385"/>
    <w:p>
      <w:pPr>
        <w:spacing w:after="0"/>
        <w:ind w:left="0"/>
        <w:jc w:val="both"/>
      </w:pPr>
      <w:r>
        <w:rPr>
          <w:rFonts w:ascii="Times New Roman"/>
          <w:b w:val="false"/>
          <w:i w:val="false"/>
          <w:color w:val="000000"/>
          <w:sz w:val="28"/>
        </w:rPr>
        <w:t xml:space="preserve">       (нерегулярное наблюдение врача);  </w:t>
      </w:r>
    </w:p>
    <w:p>
      <w:pPr>
        <w:spacing w:after="0"/>
        <w:ind w:left="0"/>
        <w:jc w:val="both"/>
      </w:pPr>
      <w:bookmarkStart w:name="z7349" w:id="9386"/>
      <w:r>
        <w:rPr>
          <w:rFonts w:ascii="Times New Roman"/>
          <w:b w:val="false"/>
          <w:i w:val="false"/>
          <w:color w:val="000000"/>
          <w:sz w:val="28"/>
        </w:rPr>
        <w:t xml:space="preserve">
      2 - дәрігерлердің ұсынымын орындау </w:t>
      </w:r>
    </w:p>
    <w:bookmarkEnd w:id="9386"/>
    <w:p>
      <w:pPr>
        <w:spacing w:after="0"/>
        <w:ind w:left="0"/>
        <w:jc w:val="both"/>
      </w:pPr>
      <w:r>
        <w:rPr>
          <w:rFonts w:ascii="Times New Roman"/>
          <w:b w:val="false"/>
          <w:i w:val="false"/>
          <w:color w:val="000000"/>
          <w:sz w:val="28"/>
        </w:rPr>
        <w:t xml:space="preserve">       (выполнение рекомендаций врача):  </w:t>
      </w:r>
    </w:p>
    <w:p>
      <w:pPr>
        <w:spacing w:after="0"/>
        <w:ind w:left="0"/>
        <w:jc w:val="both"/>
      </w:pPr>
      <w:bookmarkStart w:name="z7350" w:id="9387"/>
      <w:r>
        <w:rPr>
          <w:rFonts w:ascii="Times New Roman"/>
          <w:b w:val="false"/>
          <w:i w:val="false"/>
          <w:color w:val="000000"/>
          <w:sz w:val="28"/>
        </w:rPr>
        <w:t xml:space="preserve">
      2.1 - дәрігерлердің ұсынымын тұрақты орындау </w:t>
      </w:r>
    </w:p>
    <w:bookmarkEnd w:id="9387"/>
    <w:p>
      <w:pPr>
        <w:spacing w:after="0"/>
        <w:ind w:left="0"/>
        <w:jc w:val="both"/>
      </w:pPr>
      <w:r>
        <w:rPr>
          <w:rFonts w:ascii="Times New Roman"/>
          <w:b w:val="false"/>
          <w:i w:val="false"/>
          <w:color w:val="000000"/>
          <w:sz w:val="28"/>
        </w:rPr>
        <w:t xml:space="preserve">       (регулярное выполнение рекомендаций врачей),  </w:t>
      </w:r>
    </w:p>
    <w:p>
      <w:pPr>
        <w:spacing w:after="0"/>
        <w:ind w:left="0"/>
        <w:jc w:val="both"/>
      </w:pPr>
      <w:bookmarkStart w:name="z7351" w:id="9388"/>
      <w:r>
        <w:rPr>
          <w:rFonts w:ascii="Times New Roman"/>
          <w:b w:val="false"/>
          <w:i w:val="false"/>
          <w:color w:val="000000"/>
          <w:sz w:val="28"/>
        </w:rPr>
        <w:t xml:space="preserve">
      2.2 - дәрігерлердің ұсынымын тұрақты орындамау </w:t>
      </w:r>
    </w:p>
    <w:bookmarkEnd w:id="9388"/>
    <w:p>
      <w:pPr>
        <w:spacing w:after="0"/>
        <w:ind w:left="0"/>
        <w:jc w:val="both"/>
      </w:pPr>
      <w:r>
        <w:rPr>
          <w:rFonts w:ascii="Times New Roman"/>
          <w:b w:val="false"/>
          <w:i w:val="false"/>
          <w:color w:val="000000"/>
          <w:sz w:val="28"/>
        </w:rPr>
        <w:t xml:space="preserve">       (нерегулярное выполнение рекомендаций врачей),  </w:t>
      </w:r>
    </w:p>
    <w:p>
      <w:pPr>
        <w:spacing w:after="0"/>
        <w:ind w:left="0"/>
        <w:jc w:val="both"/>
      </w:pPr>
      <w:bookmarkStart w:name="z7352" w:id="9389"/>
      <w:r>
        <w:rPr>
          <w:rFonts w:ascii="Times New Roman"/>
          <w:b w:val="false"/>
          <w:i w:val="false"/>
          <w:color w:val="000000"/>
          <w:sz w:val="28"/>
        </w:rPr>
        <w:t>
      2.3 - дәрігерлердің ұсынымын орындамау</w:t>
      </w:r>
    </w:p>
    <w:bookmarkEnd w:id="9389"/>
    <w:p>
      <w:pPr>
        <w:spacing w:after="0"/>
        <w:ind w:left="0"/>
        <w:jc w:val="both"/>
      </w:pPr>
      <w:r>
        <w:rPr>
          <w:rFonts w:ascii="Times New Roman"/>
          <w:b w:val="false"/>
          <w:i w:val="false"/>
          <w:color w:val="000000"/>
          <w:sz w:val="28"/>
        </w:rPr>
        <w:t xml:space="preserve">        (невыполнение рекомендаций);  </w:t>
      </w:r>
    </w:p>
    <w:p>
      <w:pPr>
        <w:spacing w:after="0"/>
        <w:ind w:left="0"/>
        <w:jc w:val="both"/>
      </w:pPr>
      <w:bookmarkStart w:name="z7353" w:id="9390"/>
      <w:r>
        <w:rPr>
          <w:rFonts w:ascii="Times New Roman"/>
          <w:b w:val="false"/>
          <w:i w:val="false"/>
          <w:color w:val="000000"/>
          <w:sz w:val="28"/>
        </w:rPr>
        <w:t xml:space="preserve">
      3 - криминалдық араласу </w:t>
      </w:r>
    </w:p>
    <w:bookmarkEnd w:id="9390"/>
    <w:p>
      <w:pPr>
        <w:spacing w:after="0"/>
        <w:ind w:left="0"/>
        <w:jc w:val="both"/>
      </w:pPr>
      <w:r>
        <w:rPr>
          <w:rFonts w:ascii="Times New Roman"/>
          <w:b w:val="false"/>
          <w:i w:val="false"/>
          <w:color w:val="000000"/>
          <w:sz w:val="28"/>
        </w:rPr>
        <w:t xml:space="preserve">       (криминальное вмешательство); </w:t>
      </w:r>
    </w:p>
    <w:p>
      <w:pPr>
        <w:spacing w:after="0"/>
        <w:ind w:left="0"/>
        <w:jc w:val="both"/>
      </w:pPr>
      <w:bookmarkStart w:name="z7354" w:id="9391"/>
      <w:r>
        <w:rPr>
          <w:rFonts w:ascii="Times New Roman"/>
          <w:b w:val="false"/>
          <w:i w:val="false"/>
          <w:color w:val="000000"/>
          <w:sz w:val="28"/>
        </w:rPr>
        <w:t xml:space="preserve">
      4 - ұсынылған амбулаториялық емделуден бас тарту </w:t>
      </w:r>
    </w:p>
    <w:bookmarkEnd w:id="9391"/>
    <w:p>
      <w:pPr>
        <w:spacing w:after="0"/>
        <w:ind w:left="0"/>
        <w:jc w:val="both"/>
      </w:pPr>
      <w:r>
        <w:rPr>
          <w:rFonts w:ascii="Times New Roman"/>
          <w:b w:val="false"/>
          <w:i w:val="false"/>
          <w:color w:val="000000"/>
          <w:sz w:val="28"/>
        </w:rPr>
        <w:t xml:space="preserve">       (отказ от предложенного амбулаторного лечения);  </w:t>
      </w:r>
    </w:p>
    <w:p>
      <w:pPr>
        <w:spacing w:after="0"/>
        <w:ind w:left="0"/>
        <w:jc w:val="both"/>
      </w:pPr>
      <w:bookmarkStart w:name="z7355" w:id="9392"/>
      <w:r>
        <w:rPr>
          <w:rFonts w:ascii="Times New Roman"/>
          <w:b w:val="false"/>
          <w:i w:val="false"/>
          <w:color w:val="000000"/>
          <w:sz w:val="28"/>
        </w:rPr>
        <w:t>
      5 - емдеуге жатқызудан бас тарту</w:t>
      </w:r>
    </w:p>
    <w:bookmarkEnd w:id="9392"/>
    <w:p>
      <w:pPr>
        <w:spacing w:after="0"/>
        <w:ind w:left="0"/>
        <w:jc w:val="both"/>
      </w:pPr>
      <w:r>
        <w:rPr>
          <w:rFonts w:ascii="Times New Roman"/>
          <w:b w:val="false"/>
          <w:i w:val="false"/>
          <w:color w:val="000000"/>
          <w:sz w:val="28"/>
        </w:rPr>
        <w:t xml:space="preserve">        (отказ от госпитализации); </w:t>
      </w:r>
    </w:p>
    <w:p>
      <w:pPr>
        <w:spacing w:after="0"/>
        <w:ind w:left="0"/>
        <w:jc w:val="both"/>
      </w:pPr>
      <w:bookmarkStart w:name="z7356" w:id="9393"/>
      <w:r>
        <w:rPr>
          <w:rFonts w:ascii="Times New Roman"/>
          <w:b w:val="false"/>
          <w:i w:val="false"/>
          <w:color w:val="000000"/>
          <w:sz w:val="28"/>
        </w:rPr>
        <w:t xml:space="preserve">
      6 - медициналық көмекке жүгінуді кешіктіру </w:t>
      </w:r>
    </w:p>
    <w:bookmarkEnd w:id="9393"/>
    <w:p>
      <w:pPr>
        <w:spacing w:after="0"/>
        <w:ind w:left="0"/>
        <w:jc w:val="both"/>
      </w:pPr>
      <w:r>
        <w:rPr>
          <w:rFonts w:ascii="Times New Roman"/>
          <w:b w:val="false"/>
          <w:i w:val="false"/>
          <w:color w:val="000000"/>
          <w:sz w:val="28"/>
        </w:rPr>
        <w:t xml:space="preserve">        (задержка с обращением за медицинской помощью); </w:t>
      </w:r>
    </w:p>
    <w:p>
      <w:pPr>
        <w:spacing w:after="0"/>
        <w:ind w:left="0"/>
        <w:jc w:val="both"/>
      </w:pPr>
      <w:bookmarkStart w:name="z7357" w:id="9394"/>
      <w:r>
        <w:rPr>
          <w:rFonts w:ascii="Times New Roman"/>
          <w:b w:val="false"/>
          <w:i w:val="false"/>
          <w:color w:val="000000"/>
          <w:sz w:val="28"/>
        </w:rPr>
        <w:t xml:space="preserve">
      7 - стационардан өз еркімен кету </w:t>
      </w:r>
    </w:p>
    <w:bookmarkEnd w:id="9394"/>
    <w:p>
      <w:pPr>
        <w:spacing w:after="0"/>
        <w:ind w:left="0"/>
        <w:jc w:val="both"/>
      </w:pPr>
      <w:r>
        <w:rPr>
          <w:rFonts w:ascii="Times New Roman"/>
          <w:b w:val="false"/>
          <w:i w:val="false"/>
          <w:color w:val="000000"/>
          <w:sz w:val="28"/>
        </w:rPr>
        <w:t xml:space="preserve">       (самовольный уход из стационара).  </w:t>
      </w:r>
    </w:p>
    <w:p>
      <w:pPr>
        <w:spacing w:after="0"/>
        <w:ind w:left="0"/>
        <w:jc w:val="both"/>
      </w:pPr>
      <w:bookmarkStart w:name="z7358" w:id="9395"/>
      <w:r>
        <w:rPr>
          <w:rFonts w:ascii="Times New Roman"/>
          <w:b w:val="false"/>
          <w:i w:val="false"/>
          <w:color w:val="000000"/>
          <w:sz w:val="28"/>
        </w:rPr>
        <w:t>
      V. МҚАЕ алдын алуға болатын факторлар</w:t>
      </w:r>
    </w:p>
    <w:bookmarkEnd w:id="9395"/>
    <w:p>
      <w:pPr>
        <w:spacing w:after="0"/>
        <w:ind w:left="0"/>
        <w:jc w:val="both"/>
      </w:pPr>
      <w:r>
        <w:rPr>
          <w:rFonts w:ascii="Times New Roman"/>
          <w:b w:val="false"/>
          <w:i w:val="false"/>
          <w:color w:val="000000"/>
          <w:sz w:val="28"/>
        </w:rPr>
        <w:t xml:space="preserve">       (керектісін сызу)  </w:t>
      </w:r>
    </w:p>
    <w:bookmarkStart w:name="z7359" w:id="9396"/>
    <w:p>
      <w:pPr>
        <w:spacing w:after="0"/>
        <w:ind w:left="0"/>
        <w:jc w:val="both"/>
      </w:pPr>
      <w:r>
        <w:rPr>
          <w:rFonts w:ascii="Times New Roman"/>
          <w:b w:val="false"/>
          <w:i w:val="false"/>
          <w:color w:val="000000"/>
          <w:sz w:val="28"/>
        </w:rPr>
        <w:t xml:space="preserve">
      Факторы, которые могли бы предотвратить ДОМУ (нужное подчеркнуть):  </w:t>
      </w:r>
    </w:p>
    <w:bookmarkEnd w:id="9396"/>
    <w:p>
      <w:pPr>
        <w:spacing w:after="0"/>
        <w:ind w:left="0"/>
        <w:jc w:val="both"/>
      </w:pPr>
      <w:bookmarkStart w:name="z7360" w:id="9397"/>
      <w:r>
        <w:rPr>
          <w:rFonts w:ascii="Times New Roman"/>
          <w:b w:val="false"/>
          <w:i w:val="false"/>
          <w:color w:val="000000"/>
          <w:sz w:val="28"/>
        </w:rPr>
        <w:t>
      1 - пациентті уақтылы емдеуге жатқызу</w:t>
      </w:r>
    </w:p>
    <w:bookmarkEnd w:id="9397"/>
    <w:p>
      <w:pPr>
        <w:spacing w:after="0"/>
        <w:ind w:left="0"/>
        <w:jc w:val="both"/>
      </w:pPr>
      <w:r>
        <w:rPr>
          <w:rFonts w:ascii="Times New Roman"/>
          <w:b w:val="false"/>
          <w:i w:val="false"/>
          <w:color w:val="000000"/>
          <w:sz w:val="28"/>
        </w:rPr>
        <w:t xml:space="preserve">        (своевременная госпитализация пациента);  </w:t>
      </w:r>
    </w:p>
    <w:p>
      <w:pPr>
        <w:spacing w:after="0"/>
        <w:ind w:left="0"/>
        <w:jc w:val="both"/>
      </w:pPr>
      <w:bookmarkStart w:name="z7361" w:id="9398"/>
      <w:r>
        <w:rPr>
          <w:rFonts w:ascii="Times New Roman"/>
          <w:b w:val="false"/>
          <w:i w:val="false"/>
          <w:color w:val="000000"/>
          <w:sz w:val="28"/>
        </w:rPr>
        <w:t xml:space="preserve">
      2 - әлеуметтік саламаттылық </w:t>
      </w:r>
    </w:p>
    <w:bookmarkEnd w:id="9398"/>
    <w:p>
      <w:pPr>
        <w:spacing w:after="0"/>
        <w:ind w:left="0"/>
        <w:jc w:val="both"/>
      </w:pPr>
      <w:r>
        <w:rPr>
          <w:rFonts w:ascii="Times New Roman"/>
          <w:b w:val="false"/>
          <w:i w:val="false"/>
          <w:color w:val="000000"/>
          <w:sz w:val="28"/>
        </w:rPr>
        <w:t xml:space="preserve">       (социальное благополучие);  </w:t>
      </w:r>
    </w:p>
    <w:p>
      <w:pPr>
        <w:spacing w:after="0"/>
        <w:ind w:left="0"/>
        <w:jc w:val="both"/>
      </w:pPr>
      <w:bookmarkStart w:name="z7362" w:id="9399"/>
      <w:r>
        <w:rPr>
          <w:rFonts w:ascii="Times New Roman"/>
          <w:b w:val="false"/>
          <w:i w:val="false"/>
          <w:color w:val="000000"/>
          <w:sz w:val="28"/>
        </w:rPr>
        <w:t xml:space="preserve">
      3 - патологиялық жағдайды ерте диагностикалау  </w:t>
      </w:r>
    </w:p>
    <w:bookmarkEnd w:id="9399"/>
    <w:p>
      <w:pPr>
        <w:spacing w:after="0"/>
        <w:ind w:left="0"/>
        <w:jc w:val="both"/>
      </w:pPr>
      <w:r>
        <w:rPr>
          <w:rFonts w:ascii="Times New Roman"/>
          <w:b w:val="false"/>
          <w:i w:val="false"/>
          <w:color w:val="000000"/>
          <w:sz w:val="28"/>
        </w:rPr>
        <w:t xml:space="preserve">       (более ранняя диагностика патологического состояния);  </w:t>
      </w:r>
    </w:p>
    <w:p>
      <w:pPr>
        <w:spacing w:after="0"/>
        <w:ind w:left="0"/>
        <w:jc w:val="both"/>
      </w:pPr>
      <w:bookmarkStart w:name="z7363" w:id="9400"/>
      <w:r>
        <w:rPr>
          <w:rFonts w:ascii="Times New Roman"/>
          <w:b w:val="false"/>
          <w:i w:val="false"/>
          <w:color w:val="000000"/>
          <w:sz w:val="28"/>
        </w:rPr>
        <w:t xml:space="preserve">
      4 - зерттеудің қосымша әдістері </w:t>
      </w:r>
    </w:p>
    <w:bookmarkEnd w:id="9400"/>
    <w:p>
      <w:pPr>
        <w:spacing w:after="0"/>
        <w:ind w:left="0"/>
        <w:jc w:val="both"/>
      </w:pPr>
      <w:r>
        <w:rPr>
          <w:rFonts w:ascii="Times New Roman"/>
          <w:b w:val="false"/>
          <w:i w:val="false"/>
          <w:color w:val="000000"/>
          <w:sz w:val="28"/>
        </w:rPr>
        <w:t xml:space="preserve">       (дополнительные методы  исследования) </w:t>
      </w:r>
    </w:p>
    <w:p>
      <w:pPr>
        <w:spacing w:after="0"/>
        <w:ind w:left="0"/>
        <w:jc w:val="both"/>
      </w:pPr>
      <w:r>
        <w:rPr>
          <w:rFonts w:ascii="Times New Roman"/>
          <w:b w:val="false"/>
          <w:i w:val="false"/>
          <w:color w:val="000000"/>
          <w:sz w:val="28"/>
        </w:rPr>
        <w:t xml:space="preserve">       УДЗ, рентгенодиагностика және т.б. зерттеулер </w:t>
      </w:r>
    </w:p>
    <w:p>
      <w:pPr>
        <w:spacing w:after="0"/>
        <w:ind w:left="0"/>
        <w:jc w:val="both"/>
      </w:pPr>
      <w:r>
        <w:rPr>
          <w:rFonts w:ascii="Times New Roman"/>
          <w:b w:val="false"/>
          <w:i w:val="false"/>
          <w:color w:val="000000"/>
          <w:sz w:val="28"/>
        </w:rPr>
        <w:t xml:space="preserve">        (УЗИ, рентгенодиагностика и другие исследования);  </w:t>
      </w:r>
    </w:p>
    <w:p>
      <w:pPr>
        <w:spacing w:after="0"/>
        <w:ind w:left="0"/>
        <w:jc w:val="both"/>
      </w:pPr>
      <w:bookmarkStart w:name="z7364" w:id="9401"/>
      <w:r>
        <w:rPr>
          <w:rFonts w:ascii="Times New Roman"/>
          <w:b w:val="false"/>
          <w:i w:val="false"/>
          <w:color w:val="000000"/>
          <w:sz w:val="28"/>
        </w:rPr>
        <w:t xml:space="preserve">
      5 - клиникалық және зертханалық деректерді, консультанттар  қорытындыларын дұрыс түсіндіру </w:t>
      </w:r>
    </w:p>
    <w:bookmarkEnd w:id="9401"/>
    <w:p>
      <w:pPr>
        <w:spacing w:after="0"/>
        <w:ind w:left="0"/>
        <w:jc w:val="both"/>
      </w:pPr>
      <w:r>
        <w:rPr>
          <w:rFonts w:ascii="Times New Roman"/>
          <w:b w:val="false"/>
          <w:i w:val="false"/>
          <w:color w:val="000000"/>
          <w:sz w:val="28"/>
        </w:rPr>
        <w:t xml:space="preserve">       (правильная трактовка данных клинических и лабораторных исследований, заключений консультантов); </w:t>
      </w:r>
    </w:p>
    <w:p>
      <w:pPr>
        <w:spacing w:after="0"/>
        <w:ind w:left="0"/>
        <w:jc w:val="both"/>
      </w:pPr>
      <w:bookmarkStart w:name="z7365" w:id="9402"/>
      <w:r>
        <w:rPr>
          <w:rFonts w:ascii="Times New Roman"/>
          <w:b w:val="false"/>
          <w:i w:val="false"/>
          <w:color w:val="000000"/>
          <w:sz w:val="28"/>
        </w:rPr>
        <w:t xml:space="preserve">
      6 - уақтылы барабар емдеу оның ішінде оперативтік </w:t>
      </w:r>
    </w:p>
    <w:bookmarkEnd w:id="9402"/>
    <w:p>
      <w:pPr>
        <w:spacing w:after="0"/>
        <w:ind w:left="0"/>
        <w:jc w:val="both"/>
      </w:pPr>
      <w:r>
        <w:rPr>
          <w:rFonts w:ascii="Times New Roman"/>
          <w:b w:val="false"/>
          <w:i w:val="false"/>
          <w:color w:val="000000"/>
          <w:sz w:val="28"/>
        </w:rPr>
        <w:t xml:space="preserve">       (своевременное адекватное лечение, в т.ч. оперативное);  </w:t>
      </w:r>
    </w:p>
    <w:p>
      <w:pPr>
        <w:spacing w:after="0"/>
        <w:ind w:left="0"/>
        <w:jc w:val="both"/>
      </w:pPr>
      <w:bookmarkStart w:name="z7366" w:id="9403"/>
      <w:r>
        <w:rPr>
          <w:rFonts w:ascii="Times New Roman"/>
          <w:b w:val="false"/>
          <w:i w:val="false"/>
          <w:color w:val="000000"/>
          <w:sz w:val="28"/>
        </w:rPr>
        <w:t xml:space="preserve">
      7 - мамандардың біліктілігі </w:t>
      </w:r>
    </w:p>
    <w:bookmarkEnd w:id="9403"/>
    <w:p>
      <w:pPr>
        <w:spacing w:after="0"/>
        <w:ind w:left="0"/>
        <w:jc w:val="both"/>
      </w:pPr>
      <w:r>
        <w:rPr>
          <w:rFonts w:ascii="Times New Roman"/>
          <w:b w:val="false"/>
          <w:i w:val="false"/>
          <w:color w:val="000000"/>
          <w:sz w:val="28"/>
        </w:rPr>
        <w:t xml:space="preserve">       (квалификация специалистов).  </w:t>
      </w:r>
    </w:p>
    <w:p>
      <w:pPr>
        <w:spacing w:after="0"/>
        <w:ind w:left="0"/>
        <w:jc w:val="both"/>
      </w:pPr>
      <w:bookmarkStart w:name="z7367" w:id="9404"/>
      <w:r>
        <w:rPr>
          <w:rFonts w:ascii="Times New Roman"/>
          <w:b w:val="false"/>
          <w:i w:val="false"/>
          <w:color w:val="000000"/>
          <w:sz w:val="28"/>
        </w:rPr>
        <w:t xml:space="preserve">
      VI. Қосымша мәлімет </w:t>
      </w:r>
    </w:p>
    <w:bookmarkEnd w:id="9404"/>
    <w:p>
      <w:pPr>
        <w:spacing w:after="0"/>
        <w:ind w:left="0"/>
        <w:jc w:val="both"/>
      </w:pPr>
      <w:r>
        <w:rPr>
          <w:rFonts w:ascii="Times New Roman"/>
          <w:b w:val="false"/>
          <w:i w:val="false"/>
          <w:color w:val="000000"/>
          <w:sz w:val="28"/>
        </w:rPr>
        <w:t xml:space="preserve">       (керектісін сызу)  </w:t>
      </w:r>
    </w:p>
    <w:bookmarkStart w:name="z7368" w:id="9405"/>
    <w:p>
      <w:pPr>
        <w:spacing w:after="0"/>
        <w:ind w:left="0"/>
        <w:jc w:val="both"/>
      </w:pPr>
      <w:r>
        <w:rPr>
          <w:rFonts w:ascii="Times New Roman"/>
          <w:b w:val="false"/>
          <w:i w:val="false"/>
          <w:color w:val="000000"/>
          <w:sz w:val="28"/>
        </w:rPr>
        <w:t xml:space="preserve">
      Дополнительные сведения (нужное подчеркнуть): </w:t>
      </w:r>
    </w:p>
    <w:bookmarkEnd w:id="9405"/>
    <w:bookmarkStart w:name="z7369" w:id="9406"/>
    <w:p>
      <w:pPr>
        <w:spacing w:after="0"/>
        <w:ind w:left="0"/>
        <w:jc w:val="both"/>
      </w:pPr>
      <w:r>
        <w:rPr>
          <w:rFonts w:ascii="Times New Roman"/>
          <w:b w:val="false"/>
          <w:i w:val="false"/>
          <w:color w:val="000000"/>
          <w:sz w:val="28"/>
        </w:rPr>
        <w:t xml:space="preserve">
      0 - деректер жоқ (данных нет);  </w:t>
      </w:r>
    </w:p>
    <w:bookmarkEnd w:id="9406"/>
    <w:bookmarkStart w:name="z7370" w:id="9407"/>
    <w:p>
      <w:pPr>
        <w:spacing w:after="0"/>
        <w:ind w:left="0"/>
        <w:jc w:val="both"/>
      </w:pPr>
      <w:r>
        <w:rPr>
          <w:rFonts w:ascii="Times New Roman"/>
          <w:b w:val="false"/>
          <w:i w:val="false"/>
          <w:color w:val="000000"/>
          <w:sz w:val="28"/>
        </w:rPr>
        <w:t xml:space="preserve">
      1 - ятрогендік себептер (ятрогенные причины):  </w:t>
      </w:r>
    </w:p>
    <w:bookmarkEnd w:id="9407"/>
    <w:bookmarkStart w:name="z7371" w:id="9408"/>
    <w:p>
      <w:pPr>
        <w:spacing w:after="0"/>
        <w:ind w:left="0"/>
        <w:jc w:val="both"/>
      </w:pPr>
      <w:r>
        <w:rPr>
          <w:rFonts w:ascii="Times New Roman"/>
          <w:b w:val="false"/>
          <w:i w:val="false"/>
          <w:color w:val="000000"/>
          <w:sz w:val="28"/>
        </w:rPr>
        <w:t xml:space="preserve">
      1.1 – бар (нет), 1.2 – жоқ (есть) _____________________________  </w:t>
      </w:r>
    </w:p>
    <w:bookmarkEnd w:id="9408"/>
    <w:p>
      <w:pPr>
        <w:spacing w:after="0"/>
        <w:ind w:left="0"/>
        <w:jc w:val="both"/>
      </w:pPr>
      <w:bookmarkStart w:name="z7372" w:id="9409"/>
      <w:r>
        <w:rPr>
          <w:rFonts w:ascii="Times New Roman"/>
          <w:b w:val="false"/>
          <w:i w:val="false"/>
          <w:color w:val="000000"/>
          <w:sz w:val="28"/>
        </w:rPr>
        <w:t xml:space="preserve">
      VII. Өлімінің алдын алу (керектісін сызу)  </w:t>
      </w:r>
    </w:p>
    <w:bookmarkEnd w:id="9409"/>
    <w:p>
      <w:pPr>
        <w:spacing w:after="0"/>
        <w:ind w:left="0"/>
        <w:jc w:val="both"/>
      </w:pPr>
      <w:r>
        <w:rPr>
          <w:rFonts w:ascii="Times New Roman"/>
          <w:b w:val="false"/>
          <w:i w:val="false"/>
          <w:color w:val="000000"/>
          <w:sz w:val="28"/>
        </w:rPr>
        <w:t xml:space="preserve">       Предотвратимость смерти (нужное подчеркнуть):  </w:t>
      </w:r>
    </w:p>
    <w:bookmarkStart w:name="z7373" w:id="9410"/>
    <w:p>
      <w:pPr>
        <w:spacing w:after="0"/>
        <w:ind w:left="0"/>
        <w:jc w:val="both"/>
      </w:pPr>
      <w:r>
        <w:rPr>
          <w:rFonts w:ascii="Times New Roman"/>
          <w:b w:val="false"/>
          <w:i w:val="false"/>
          <w:color w:val="000000"/>
          <w:sz w:val="28"/>
        </w:rPr>
        <w:t xml:space="preserve">
      1 – алдын-алуға болатын (предотвратима);  </w:t>
      </w:r>
    </w:p>
    <w:bookmarkEnd w:id="9410"/>
    <w:bookmarkStart w:name="z7374" w:id="9411"/>
    <w:p>
      <w:pPr>
        <w:spacing w:after="0"/>
        <w:ind w:left="0"/>
        <w:jc w:val="both"/>
      </w:pPr>
      <w:r>
        <w:rPr>
          <w:rFonts w:ascii="Times New Roman"/>
          <w:b w:val="false"/>
          <w:i w:val="false"/>
          <w:color w:val="000000"/>
          <w:sz w:val="28"/>
        </w:rPr>
        <w:t xml:space="preserve">
      2 – шартты алдын-алуға болатын (условно предотвратима);  </w:t>
      </w:r>
    </w:p>
    <w:bookmarkEnd w:id="9411"/>
    <w:bookmarkStart w:name="z7375" w:id="9412"/>
    <w:p>
      <w:pPr>
        <w:spacing w:after="0"/>
        <w:ind w:left="0"/>
        <w:jc w:val="both"/>
      </w:pPr>
      <w:r>
        <w:rPr>
          <w:rFonts w:ascii="Times New Roman"/>
          <w:b w:val="false"/>
          <w:i w:val="false"/>
          <w:color w:val="000000"/>
          <w:sz w:val="28"/>
        </w:rPr>
        <w:t xml:space="preserve">
      3 – алдын-алу мүмкін емес (непредотвратима).  </w:t>
      </w:r>
    </w:p>
    <w:bookmarkEnd w:id="9412"/>
    <w:bookmarkStart w:name="z7376" w:id="9413"/>
    <w:p>
      <w:pPr>
        <w:spacing w:after="0"/>
        <w:ind w:left="0"/>
        <w:jc w:val="both"/>
      </w:pPr>
      <w:r>
        <w:rPr>
          <w:rFonts w:ascii="Times New Roman"/>
          <w:b w:val="false"/>
          <w:i w:val="false"/>
          <w:color w:val="000000"/>
          <w:sz w:val="28"/>
        </w:rPr>
        <w:t xml:space="preserve">
      Картаны толтыру күні (Дата заполнения карты) "__" __________ 20 __ ж. (г.)  </w:t>
      </w:r>
    </w:p>
    <w:bookmarkEnd w:id="9413"/>
    <w:bookmarkStart w:name="z7377" w:id="9414"/>
    <w:p>
      <w:pPr>
        <w:spacing w:after="0"/>
        <w:ind w:left="0"/>
        <w:jc w:val="both"/>
      </w:pPr>
      <w:r>
        <w:rPr>
          <w:rFonts w:ascii="Times New Roman"/>
          <w:b w:val="false"/>
          <w:i w:val="false"/>
          <w:color w:val="000000"/>
          <w:sz w:val="28"/>
        </w:rPr>
        <w:t xml:space="preserve">
      Оператордың Т.А.Ә. (Ф.И.О. оператора)___________________________  </w:t>
      </w:r>
    </w:p>
    <w:bookmarkEnd w:id="9414"/>
    <w:bookmarkStart w:name="z7378" w:id="9415"/>
    <w:p>
      <w:pPr>
        <w:spacing w:after="0"/>
        <w:ind w:left="0"/>
        <w:jc w:val="both"/>
      </w:pPr>
      <w:r>
        <w:rPr>
          <w:rFonts w:ascii="Times New Roman"/>
          <w:b w:val="false"/>
          <w:i w:val="false"/>
          <w:color w:val="000000"/>
          <w:sz w:val="28"/>
        </w:rPr>
        <w:t xml:space="preserve">
      Қартаның енгізілген күні (Дата ввода карты) "___" _________ 20 ___ ж. (г.) </w:t>
      </w:r>
    </w:p>
    <w:bookmarkEnd w:id="9415"/>
    <w:p>
      <w:pPr>
        <w:spacing w:after="0"/>
        <w:ind w:left="0"/>
        <w:jc w:val="both"/>
      </w:pPr>
      <w:bookmarkStart w:name="z7379" w:id="9416"/>
      <w:r>
        <w:rPr>
          <w:rFonts w:ascii="Times New Roman"/>
          <w:b w:val="false"/>
          <w:i w:val="false"/>
          <w:color w:val="000000"/>
          <w:sz w:val="28"/>
        </w:rPr>
        <w:t xml:space="preserve">
      Примечание: расшифровка аббревиатур  </w:t>
      </w:r>
    </w:p>
    <w:bookmarkEnd w:id="9416"/>
    <w:p>
      <w:pPr>
        <w:spacing w:after="0"/>
        <w:ind w:left="0"/>
        <w:jc w:val="both"/>
      </w:pPr>
      <w:r>
        <w:rPr>
          <w:rFonts w:ascii="Times New Roman"/>
          <w:b w:val="false"/>
          <w:i w:val="false"/>
          <w:color w:val="000000"/>
          <w:sz w:val="28"/>
        </w:rPr>
        <w:t xml:space="preserve">АХЖ-10 коды – аурудың халықаралық жіктемесінің Х қайта қаралымы бойынша коды  </w:t>
      </w:r>
    </w:p>
    <w:p>
      <w:pPr>
        <w:spacing w:after="0"/>
        <w:ind w:left="0"/>
        <w:jc w:val="both"/>
      </w:pPr>
      <w:r>
        <w:rPr>
          <w:rFonts w:ascii="Times New Roman"/>
          <w:b w:val="false"/>
          <w:i w:val="false"/>
          <w:color w:val="000000"/>
          <w:sz w:val="28"/>
        </w:rPr>
        <w:t xml:space="preserve">Код МКБ - 10 – код по Международной классификации болезней X пересмотра  </w:t>
      </w:r>
    </w:p>
    <w:p>
      <w:pPr>
        <w:spacing w:after="0"/>
        <w:ind w:left="0"/>
        <w:jc w:val="both"/>
      </w:pPr>
      <w:r>
        <w:rPr>
          <w:rFonts w:ascii="Times New Roman"/>
          <w:b w:val="false"/>
          <w:i w:val="false"/>
          <w:color w:val="000000"/>
          <w:sz w:val="28"/>
        </w:rPr>
        <w:t xml:space="preserve">ТМККК – тегін медициналық көмектің кепілдік берілген көлемі </w:t>
      </w:r>
    </w:p>
    <w:p>
      <w:pPr>
        <w:spacing w:after="0"/>
        <w:ind w:left="0"/>
        <w:jc w:val="both"/>
      </w:pPr>
      <w:r>
        <w:rPr>
          <w:rFonts w:ascii="Times New Roman"/>
          <w:b w:val="false"/>
          <w:i w:val="false"/>
          <w:color w:val="000000"/>
          <w:sz w:val="28"/>
        </w:rPr>
        <w:t xml:space="preserve">ГОБМП – гарантированный объем бесплатной медицинской помощи  </w:t>
      </w:r>
    </w:p>
    <w:p>
      <w:pPr>
        <w:spacing w:after="0"/>
        <w:ind w:left="0"/>
        <w:jc w:val="both"/>
      </w:pPr>
      <w:r>
        <w:rPr>
          <w:rFonts w:ascii="Times New Roman"/>
          <w:b w:val="false"/>
          <w:i w:val="false"/>
          <w:color w:val="000000"/>
          <w:sz w:val="28"/>
        </w:rPr>
        <w:t xml:space="preserve">УДЗ – ультрадыбыстық зерттеу  </w:t>
      </w:r>
    </w:p>
    <w:p>
      <w:pPr>
        <w:spacing w:after="0"/>
        <w:ind w:left="0"/>
        <w:jc w:val="both"/>
      </w:pPr>
      <w:r>
        <w:rPr>
          <w:rFonts w:ascii="Times New Roman"/>
          <w:b w:val="false"/>
          <w:i w:val="false"/>
          <w:color w:val="000000"/>
          <w:sz w:val="28"/>
        </w:rPr>
        <w:t>УЗИ – ультразвуковое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7381" w:id="9417"/>
    <w:p>
      <w:pPr>
        <w:spacing w:after="0"/>
        <w:ind w:left="0"/>
        <w:jc w:val="left"/>
      </w:pPr>
      <w:r>
        <w:rPr>
          <w:rFonts w:ascii="Times New Roman"/>
          <w:b/>
          <w:i w:val="false"/>
          <w:color w:val="000000"/>
        </w:rPr>
        <w:t xml:space="preserve"> Перечень приказов Министерства здравоохранения Республики Казахстан, признанных утратившими силу</w:t>
      </w:r>
    </w:p>
    <w:bookmarkEnd w:id="9417"/>
    <w:bookmarkStart w:name="z7382" w:id="94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опубликован 11 июня 2011 года в газете "Казахстанская правда" № 185-186 (26606-26607));</w:t>
      </w:r>
    </w:p>
    <w:bookmarkEnd w:id="9418"/>
    <w:bookmarkStart w:name="z7383" w:id="94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сентября 2011 года № 583 "О внесении изменений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7239, опубликован в Бюллетене нормативных правовых актов центральных исполнительных и иных государственных органов Республики Казахстан, 2012 г., № 3, ст. 447);</w:t>
      </w:r>
    </w:p>
    <w:bookmarkEnd w:id="9419"/>
    <w:bookmarkStart w:name="z7384" w:id="94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июня 2012 года № 439 "О внесении изменения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7810, опубликован 12 сентября 2012 года в газете "Юридическая газета" № 136 (2318);</w:t>
      </w:r>
    </w:p>
    <w:bookmarkEnd w:id="9420"/>
    <w:bookmarkStart w:name="z7385" w:id="94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31 июля 2012 года № 514 "О внесении изменений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7898, опубликован в газете "Казахстанская правда" от 19.02.2013 г., № 61-62 (27335-27336);</w:t>
      </w:r>
    </w:p>
    <w:bookmarkEnd w:id="9421"/>
    <w:bookmarkStart w:name="z7386" w:id="94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марта 2013 года № 127 "О внесении изменений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8422, опубликован в газете "Казахстанская правда" от 26.10.2013 г. № 302 (27576);</w:t>
      </w:r>
    </w:p>
    <w:bookmarkEnd w:id="9422"/>
    <w:bookmarkStart w:name="z7387" w:id="94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марта 2015 года № 153 "О внесении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10570, опубликован 1 апреля 2015 года в Информационно-правовой системе "Әділет";</w:t>
      </w:r>
    </w:p>
    <w:bookmarkEnd w:id="9423"/>
    <w:bookmarkStart w:name="z7388" w:id="94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июля 2016 года № 665 "О внесении дополнения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14204, опубликован 16 ноября 2016 года в Эталонном контрольном банке нормативных правовых актов РК в электронном виде);</w:t>
      </w:r>
    </w:p>
    <w:bookmarkEnd w:id="9424"/>
    <w:bookmarkStart w:name="z7389" w:id="94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марта 2017 года № 92 "О внесении изменений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15051, опубликован 30 мая 2017 года в Эталонном контрольном банке нормативных правовых актов РК в электронном виде);</w:t>
      </w:r>
    </w:p>
    <w:bookmarkEnd w:id="9425"/>
    <w:bookmarkStart w:name="z7390" w:id="94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2018 года № ҚР ДСМ-48 "О внесении изменений и дополнений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18147, опубликован 14 января 2019 года в Эталонном контрольном банке нормативных правовых актов РК в электронном виде);</w:t>
      </w:r>
    </w:p>
    <w:bookmarkEnd w:id="9426"/>
    <w:bookmarkStart w:name="z7391" w:id="94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здравоохранения Республики Казахстан от 19 июля 2019 года № ҚР ДСМ-106 "О внесении изменений и дополнение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19072, опубликован 31 июля 2019 года в Эталонном контрольном банке нормативных правовых актов РК в электронном виде);</w:t>
      </w:r>
    </w:p>
    <w:bookmarkEnd w:id="9427"/>
    <w:bookmarkStart w:name="z7392" w:id="94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ноября 2019 года № ҚР ДСМ-147 "О внесении изменений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19692, опубликован 10 декабря 2019 года в Эталонном контрольном банке нормативных правовых актов РК в электронном виде).</w:t>
      </w:r>
    </w:p>
    <w:bookmarkEnd w:id="9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исполняющего </w:t>
            </w:r>
            <w:r>
              <w:br/>
            </w:r>
            <w:r>
              <w:rPr>
                <w:rFonts w:ascii="Times New Roman"/>
                <w:b w:val="false"/>
                <w:i w:val="false"/>
                <w:color w:val="000000"/>
                <w:sz w:val="20"/>
              </w:rPr>
              <w:t>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ДСМ-174/2020</w:t>
            </w:r>
          </w:p>
        </w:tc>
      </w:tr>
    </w:tbl>
    <w:bookmarkStart w:name="z7394" w:id="9429"/>
    <w:p>
      <w:pPr>
        <w:spacing w:after="0"/>
        <w:ind w:left="0"/>
        <w:jc w:val="left"/>
      </w:pPr>
      <w:r>
        <w:rPr>
          <w:rFonts w:ascii="Times New Roman"/>
          <w:b/>
          <w:i w:val="false"/>
          <w:color w:val="000000"/>
        </w:rPr>
        <w:t xml:space="preserve"> Инструкция по заполнению учетной документации для регистрации телесных повреждений и (или) психологического воздействия в результате жестокого обращения</w:t>
      </w:r>
    </w:p>
    <w:bookmarkEnd w:id="9429"/>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здравоохранения РК от 01.07.2022 </w:t>
      </w:r>
      <w:r>
        <w:rPr>
          <w:rFonts w:ascii="Times New Roman"/>
          <w:b w:val="false"/>
          <w:i w:val="false"/>
          <w:color w:val="ff0000"/>
          <w:sz w:val="28"/>
        </w:rPr>
        <w:t>№ ҚР ДСМ-62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95" w:id="9430"/>
    <w:p>
      <w:pPr>
        <w:spacing w:after="0"/>
        <w:ind w:left="0"/>
        <w:jc w:val="left"/>
      </w:pPr>
      <w:r>
        <w:rPr>
          <w:rFonts w:ascii="Times New Roman"/>
          <w:b/>
          <w:i w:val="false"/>
          <w:color w:val="000000"/>
        </w:rPr>
        <w:t xml:space="preserve"> Глава 1. Общие положения</w:t>
      </w:r>
    </w:p>
    <w:bookmarkEnd w:id="9430"/>
    <w:bookmarkStart w:name="z7396" w:id="9431"/>
    <w:p>
      <w:pPr>
        <w:spacing w:after="0"/>
        <w:ind w:left="0"/>
        <w:jc w:val="both"/>
      </w:pPr>
      <w:r>
        <w:rPr>
          <w:rFonts w:ascii="Times New Roman"/>
          <w:b w:val="false"/>
          <w:i w:val="false"/>
          <w:color w:val="000000"/>
          <w:sz w:val="28"/>
        </w:rPr>
        <w:t xml:space="preserve">
      1. Настоящая инструкция по заполнению учетной документации для регистрации телесных повреждений и (или) психологического воздействия в результате жестокого обращения (далее – Инструкция) разработана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против пыток и других жестоких, бесчеловечных и унижающих достоинство видов обращения и наказания"", а также в целях утверждения учетных форм по документированию телесных повреждений и (или) психологического воздействия в результате жестокого обращения.</w:t>
      </w:r>
    </w:p>
    <w:bookmarkEnd w:id="9431"/>
    <w:bookmarkStart w:name="z7397" w:id="9432"/>
    <w:p>
      <w:pPr>
        <w:spacing w:after="0"/>
        <w:ind w:left="0"/>
        <w:jc w:val="left"/>
      </w:pPr>
      <w:r>
        <w:rPr>
          <w:rFonts w:ascii="Times New Roman"/>
          <w:b/>
          <w:i w:val="false"/>
          <w:color w:val="000000"/>
        </w:rPr>
        <w:t xml:space="preserve"> Глава 2. Формы учетной документации, подлежащие заполнению для регистрации телесных повреждений и (или) психологического воздействия в результате жестокого обращения</w:t>
      </w:r>
    </w:p>
    <w:bookmarkEnd w:id="9432"/>
    <w:bookmarkStart w:name="z7398" w:id="9433"/>
    <w:p>
      <w:pPr>
        <w:spacing w:after="0"/>
        <w:ind w:left="0"/>
        <w:jc w:val="both"/>
      </w:pPr>
      <w:r>
        <w:rPr>
          <w:rFonts w:ascii="Times New Roman"/>
          <w:b w:val="false"/>
          <w:i w:val="false"/>
          <w:color w:val="000000"/>
          <w:sz w:val="28"/>
        </w:rPr>
        <w:t>
      2. При заполнении учетной документации для регистрации телесных повреждений и (или) психологического воздействия в результате жестокого обращения заполняются следующие формы учетной документации (далее – формы документации):</w:t>
      </w:r>
    </w:p>
    <w:bookmarkEnd w:id="9433"/>
    <w:bookmarkStart w:name="z7399" w:id="9434"/>
    <w:p>
      <w:pPr>
        <w:spacing w:after="0"/>
        <w:ind w:left="0"/>
        <w:jc w:val="both"/>
      </w:pPr>
      <w:r>
        <w:rPr>
          <w:rFonts w:ascii="Times New Roman"/>
          <w:b w:val="false"/>
          <w:i w:val="false"/>
          <w:color w:val="000000"/>
          <w:sz w:val="28"/>
        </w:rPr>
        <w:t>
      1) форма № 001/у ""Медицинская карта стационарного пациента" №___" вкладной лист 12 "Карта медицинского осмотра при обращении (поступлении) в организацию здравоохранения, оказывающую медицинскую помощь в стационарных условиях, по поводу получения телесных повреждений и (или) психологического воздействия в результате жестокого обращения" согласно приложению 1 к настоящему приказу;</w:t>
      </w:r>
    </w:p>
    <w:bookmarkEnd w:id="9434"/>
    <w:bookmarkStart w:name="z7400" w:id="9435"/>
    <w:p>
      <w:pPr>
        <w:spacing w:after="0"/>
        <w:ind w:left="0"/>
        <w:jc w:val="both"/>
      </w:pPr>
      <w:r>
        <w:rPr>
          <w:rFonts w:ascii="Times New Roman"/>
          <w:b w:val="false"/>
          <w:i w:val="false"/>
          <w:color w:val="000000"/>
          <w:sz w:val="28"/>
        </w:rPr>
        <w:t>
      2) форма № 012/у ""Статистическая карта выбывшего из стационара" (круглосуточного, дневного) № _____" согласно приложению 2 к настоящему приказу;</w:t>
      </w:r>
    </w:p>
    <w:bookmarkEnd w:id="9435"/>
    <w:bookmarkStart w:name="z7401" w:id="9436"/>
    <w:p>
      <w:pPr>
        <w:spacing w:after="0"/>
        <w:ind w:left="0"/>
        <w:jc w:val="both"/>
      </w:pPr>
      <w:r>
        <w:rPr>
          <w:rFonts w:ascii="Times New Roman"/>
          <w:b w:val="false"/>
          <w:i w:val="false"/>
          <w:color w:val="000000"/>
          <w:sz w:val="28"/>
        </w:rPr>
        <w:t>
      3) форма № 052/у ""Медицинская карта амбулаторного пациента" № ___" вкладной лист 8 "Карта медицинского осмотра при обращении (поступлении) в организацию здравоохранения, оказывающую медицинскую помощь в амбулаторных условиях, по поводу получения телесных повреждений и (или) психологического воздействия в результате жестокого обращения" согласно приложению 6 к настоящему приказу;</w:t>
      </w:r>
    </w:p>
    <w:bookmarkEnd w:id="9436"/>
    <w:bookmarkStart w:name="z7402" w:id="9437"/>
    <w:p>
      <w:pPr>
        <w:spacing w:after="0"/>
        <w:ind w:left="0"/>
        <w:jc w:val="both"/>
      </w:pPr>
      <w:r>
        <w:rPr>
          <w:rFonts w:ascii="Times New Roman"/>
          <w:b w:val="false"/>
          <w:i w:val="false"/>
          <w:color w:val="000000"/>
          <w:sz w:val="28"/>
        </w:rPr>
        <w:t>
      4) форма № 054/у "Статистическая карта амбулаторного пациента" согласно приложению 7 к настоящему приказу.</w:t>
      </w:r>
    </w:p>
    <w:bookmarkEnd w:id="9437"/>
    <w:bookmarkStart w:name="z7403" w:id="9438"/>
    <w:p>
      <w:pPr>
        <w:spacing w:after="0"/>
        <w:ind w:left="0"/>
        <w:jc w:val="left"/>
      </w:pPr>
      <w:r>
        <w:rPr>
          <w:rFonts w:ascii="Times New Roman"/>
          <w:b/>
          <w:i w:val="false"/>
          <w:color w:val="000000"/>
        </w:rPr>
        <w:t xml:space="preserve"> Глава 3. Заполнение форм учетной документации</w:t>
      </w:r>
    </w:p>
    <w:bookmarkEnd w:id="9438"/>
    <w:bookmarkStart w:name="z7404" w:id="9439"/>
    <w:p>
      <w:pPr>
        <w:spacing w:after="0"/>
        <w:ind w:left="0"/>
        <w:jc w:val="both"/>
      </w:pPr>
      <w:r>
        <w:rPr>
          <w:rFonts w:ascii="Times New Roman"/>
          <w:b w:val="false"/>
          <w:i w:val="false"/>
          <w:color w:val="000000"/>
          <w:sz w:val="28"/>
        </w:rPr>
        <w:t>
      3. В карте медицинского осмотра при обращении (поступлении) в организацию здравоохранения, оказывающую медицинскую помощь в стационарных и (или) амбулаторных условиях, по поводу получения телесных повреждений и (или) психологического воздействия в результате жестокого обращения заполняются паспортные данные и общие сведения, где указываются индивидуальный идентификационный номер (далее - ИИН), фамилия, имя, отчество (при его наличии), дата рождения, пол, возраст, национальность, гражданство, адрес проживания, место работы и (или) учебы и (или) детского учреждения с указанием должности, образование, наименование страховой компании с указанием номера страхового полиса (в случае страхования), тип возмещения затрат, социальный статус.</w:t>
      </w:r>
    </w:p>
    <w:bookmarkEnd w:id="9439"/>
    <w:bookmarkStart w:name="z7405" w:id="9440"/>
    <w:p>
      <w:pPr>
        <w:spacing w:after="0"/>
        <w:ind w:left="0"/>
        <w:jc w:val="both"/>
      </w:pPr>
      <w:r>
        <w:rPr>
          <w:rFonts w:ascii="Times New Roman"/>
          <w:b w:val="false"/>
          <w:i w:val="false"/>
          <w:color w:val="000000"/>
          <w:sz w:val="28"/>
        </w:rPr>
        <w:t>
      Указывается повод обращения: телесное повреждение и (или) психологическое воздействие.</w:t>
      </w:r>
    </w:p>
    <w:bookmarkEnd w:id="9440"/>
    <w:bookmarkStart w:name="z7406" w:id="9441"/>
    <w:p>
      <w:pPr>
        <w:spacing w:after="0"/>
        <w:ind w:left="0"/>
        <w:jc w:val="both"/>
      </w:pPr>
      <w:r>
        <w:rPr>
          <w:rFonts w:ascii="Times New Roman"/>
          <w:b w:val="false"/>
          <w:i w:val="false"/>
          <w:color w:val="000000"/>
          <w:sz w:val="28"/>
        </w:rPr>
        <w:t>
      Описываются жалобы и анамнез. При сборе анамнеза уточняются сведения о применении физического и (или) психологического насилия с указанием даты и места происшествия и применении оружия и (или) предметов, использованных в качестве оружия. Данные фиксируются в медицинской документации.</w:t>
      </w:r>
    </w:p>
    <w:bookmarkEnd w:id="9441"/>
    <w:bookmarkStart w:name="z7407" w:id="9442"/>
    <w:p>
      <w:pPr>
        <w:spacing w:after="0"/>
        <w:ind w:left="0"/>
        <w:jc w:val="both"/>
      </w:pPr>
      <w:r>
        <w:rPr>
          <w:rFonts w:ascii="Times New Roman"/>
          <w:b w:val="false"/>
          <w:i w:val="false"/>
          <w:color w:val="000000"/>
          <w:sz w:val="28"/>
        </w:rPr>
        <w:t>
      Описываются телесные повреждения:</w:t>
      </w:r>
    </w:p>
    <w:bookmarkEnd w:id="9442"/>
    <w:bookmarkStart w:name="z7408" w:id="9443"/>
    <w:p>
      <w:pPr>
        <w:spacing w:after="0"/>
        <w:ind w:left="0"/>
        <w:jc w:val="both"/>
      </w:pPr>
      <w:r>
        <w:rPr>
          <w:rFonts w:ascii="Times New Roman"/>
          <w:b w:val="false"/>
          <w:i w:val="false"/>
          <w:color w:val="000000"/>
          <w:sz w:val="28"/>
        </w:rPr>
        <w:t>
      1) ссадины;</w:t>
      </w:r>
    </w:p>
    <w:bookmarkEnd w:id="9443"/>
    <w:bookmarkStart w:name="z7409" w:id="9444"/>
    <w:p>
      <w:pPr>
        <w:spacing w:after="0"/>
        <w:ind w:left="0"/>
        <w:jc w:val="both"/>
      </w:pPr>
      <w:r>
        <w:rPr>
          <w:rFonts w:ascii="Times New Roman"/>
          <w:b w:val="false"/>
          <w:i w:val="false"/>
          <w:color w:val="000000"/>
          <w:sz w:val="28"/>
        </w:rPr>
        <w:t>
      2) кровоподтеки;</w:t>
      </w:r>
    </w:p>
    <w:bookmarkEnd w:id="9444"/>
    <w:bookmarkStart w:name="z7410" w:id="9445"/>
    <w:p>
      <w:pPr>
        <w:spacing w:after="0"/>
        <w:ind w:left="0"/>
        <w:jc w:val="both"/>
      </w:pPr>
      <w:r>
        <w:rPr>
          <w:rFonts w:ascii="Times New Roman"/>
          <w:b w:val="false"/>
          <w:i w:val="false"/>
          <w:color w:val="000000"/>
          <w:sz w:val="28"/>
        </w:rPr>
        <w:t>
      3) раны;</w:t>
      </w:r>
    </w:p>
    <w:bookmarkEnd w:id="9445"/>
    <w:bookmarkStart w:name="z7411" w:id="9446"/>
    <w:p>
      <w:pPr>
        <w:spacing w:after="0"/>
        <w:ind w:left="0"/>
        <w:jc w:val="both"/>
      </w:pPr>
      <w:r>
        <w:rPr>
          <w:rFonts w:ascii="Times New Roman"/>
          <w:b w:val="false"/>
          <w:i w:val="false"/>
          <w:color w:val="000000"/>
          <w:sz w:val="28"/>
        </w:rPr>
        <w:t>
      4) переломы.</w:t>
      </w:r>
    </w:p>
    <w:bookmarkEnd w:id="9446"/>
    <w:bookmarkStart w:name="z7412" w:id="9447"/>
    <w:p>
      <w:pPr>
        <w:spacing w:after="0"/>
        <w:ind w:left="0"/>
        <w:jc w:val="both"/>
      </w:pPr>
      <w:r>
        <w:rPr>
          <w:rFonts w:ascii="Times New Roman"/>
          <w:b w:val="false"/>
          <w:i w:val="false"/>
          <w:color w:val="000000"/>
          <w:sz w:val="28"/>
        </w:rPr>
        <w:t>
      4. При описании ссадин указываются:</w:t>
      </w:r>
    </w:p>
    <w:bookmarkEnd w:id="9447"/>
    <w:bookmarkStart w:name="z7413" w:id="9448"/>
    <w:p>
      <w:pPr>
        <w:spacing w:after="0"/>
        <w:ind w:left="0"/>
        <w:jc w:val="both"/>
      </w:pPr>
      <w:r>
        <w:rPr>
          <w:rFonts w:ascii="Times New Roman"/>
          <w:b w:val="false"/>
          <w:i w:val="false"/>
          <w:color w:val="000000"/>
          <w:sz w:val="28"/>
        </w:rPr>
        <w:t>
      точная анатомическая локализация;</w:t>
      </w:r>
    </w:p>
    <w:bookmarkEnd w:id="9448"/>
    <w:bookmarkStart w:name="z7414" w:id="9449"/>
    <w:p>
      <w:pPr>
        <w:spacing w:after="0"/>
        <w:ind w:left="0"/>
        <w:jc w:val="both"/>
      </w:pPr>
      <w:r>
        <w:rPr>
          <w:rFonts w:ascii="Times New Roman"/>
          <w:b w:val="false"/>
          <w:i w:val="false"/>
          <w:color w:val="000000"/>
          <w:sz w:val="28"/>
        </w:rPr>
        <w:t>
      форма: линейная, округлая, овальная, неправильная овальная, треугольная;</w:t>
      </w:r>
    </w:p>
    <w:bookmarkEnd w:id="9449"/>
    <w:bookmarkStart w:name="z7415" w:id="9450"/>
    <w:p>
      <w:pPr>
        <w:spacing w:after="0"/>
        <w:ind w:left="0"/>
        <w:jc w:val="both"/>
      </w:pPr>
      <w:r>
        <w:rPr>
          <w:rFonts w:ascii="Times New Roman"/>
          <w:b w:val="false"/>
          <w:i w:val="false"/>
          <w:color w:val="000000"/>
          <w:sz w:val="28"/>
        </w:rPr>
        <w:t>
      направление по отношению к продольной оси тела (вертикальное, горизонтальное, косо-вертикальное в направлении сверху вниз, слева направо);</w:t>
      </w:r>
    </w:p>
    <w:bookmarkEnd w:id="9450"/>
    <w:bookmarkStart w:name="z7416" w:id="9451"/>
    <w:p>
      <w:pPr>
        <w:spacing w:after="0"/>
        <w:ind w:left="0"/>
        <w:jc w:val="both"/>
      </w:pPr>
      <w:r>
        <w:rPr>
          <w:rFonts w:ascii="Times New Roman"/>
          <w:b w:val="false"/>
          <w:i w:val="false"/>
          <w:color w:val="000000"/>
          <w:sz w:val="28"/>
        </w:rPr>
        <w:t>
      размеры (длина, ширина в сантиметрах);</w:t>
      </w:r>
    </w:p>
    <w:bookmarkEnd w:id="9451"/>
    <w:bookmarkStart w:name="z7417" w:id="9452"/>
    <w:p>
      <w:pPr>
        <w:spacing w:after="0"/>
        <w:ind w:left="0"/>
        <w:jc w:val="both"/>
      </w:pPr>
      <w:r>
        <w:rPr>
          <w:rFonts w:ascii="Times New Roman"/>
          <w:b w:val="false"/>
          <w:i w:val="false"/>
          <w:color w:val="000000"/>
          <w:sz w:val="28"/>
        </w:rPr>
        <w:t>
      состояние дна либо покрывающей корочки (влажная, западает по отношению к уровню окружающей кожи, на уровне или выше уровня окружающей кожи, отпадает по периферии, участок гипер и (или) гипопигментации);</w:t>
      </w:r>
    </w:p>
    <w:bookmarkEnd w:id="9452"/>
    <w:bookmarkStart w:name="z7418" w:id="9453"/>
    <w:p>
      <w:pPr>
        <w:spacing w:after="0"/>
        <w:ind w:left="0"/>
        <w:jc w:val="both"/>
      </w:pPr>
      <w:r>
        <w:rPr>
          <w:rFonts w:ascii="Times New Roman"/>
          <w:b w:val="false"/>
          <w:i w:val="false"/>
          <w:color w:val="000000"/>
          <w:sz w:val="28"/>
        </w:rPr>
        <w:t>
      состояние окружающих тканей: припухлость, гиперемия, с наложением крови, почвы.</w:t>
      </w:r>
    </w:p>
    <w:bookmarkEnd w:id="9453"/>
    <w:bookmarkStart w:name="z7419" w:id="9454"/>
    <w:p>
      <w:pPr>
        <w:spacing w:after="0"/>
        <w:ind w:left="0"/>
        <w:jc w:val="both"/>
      </w:pPr>
      <w:r>
        <w:rPr>
          <w:rFonts w:ascii="Times New Roman"/>
          <w:b w:val="false"/>
          <w:i w:val="false"/>
          <w:color w:val="000000"/>
          <w:sz w:val="28"/>
        </w:rPr>
        <w:t xml:space="preserve">
      5. При описании кровоподтеков указываются: </w:t>
      </w:r>
    </w:p>
    <w:bookmarkEnd w:id="9454"/>
    <w:bookmarkStart w:name="z7420" w:id="9455"/>
    <w:p>
      <w:pPr>
        <w:spacing w:after="0"/>
        <w:ind w:left="0"/>
        <w:jc w:val="both"/>
      </w:pPr>
      <w:r>
        <w:rPr>
          <w:rFonts w:ascii="Times New Roman"/>
          <w:b w:val="false"/>
          <w:i w:val="false"/>
          <w:color w:val="000000"/>
          <w:sz w:val="28"/>
        </w:rPr>
        <w:t>
      точная анатомическая локализация;</w:t>
      </w:r>
    </w:p>
    <w:bookmarkEnd w:id="9455"/>
    <w:bookmarkStart w:name="z7421" w:id="9456"/>
    <w:p>
      <w:pPr>
        <w:spacing w:after="0"/>
        <w:ind w:left="0"/>
        <w:jc w:val="both"/>
      </w:pPr>
      <w:r>
        <w:rPr>
          <w:rFonts w:ascii="Times New Roman"/>
          <w:b w:val="false"/>
          <w:i w:val="false"/>
          <w:color w:val="000000"/>
          <w:sz w:val="28"/>
        </w:rPr>
        <w:t>
      форма: линейная, округлая, овальная, неправильная овальная, треугольная;</w:t>
      </w:r>
    </w:p>
    <w:bookmarkEnd w:id="9456"/>
    <w:bookmarkStart w:name="z7422" w:id="9457"/>
    <w:p>
      <w:pPr>
        <w:spacing w:after="0"/>
        <w:ind w:left="0"/>
        <w:jc w:val="both"/>
      </w:pPr>
      <w:r>
        <w:rPr>
          <w:rFonts w:ascii="Times New Roman"/>
          <w:b w:val="false"/>
          <w:i w:val="false"/>
          <w:color w:val="000000"/>
          <w:sz w:val="28"/>
        </w:rPr>
        <w:t>
      направление по отношению к продольной оси тела (вертикальное, горизонтальное, косо-вертикальное в направлении сверху вниз, слева направо);</w:t>
      </w:r>
    </w:p>
    <w:bookmarkEnd w:id="9457"/>
    <w:bookmarkStart w:name="z7423" w:id="9458"/>
    <w:p>
      <w:pPr>
        <w:spacing w:after="0"/>
        <w:ind w:left="0"/>
        <w:jc w:val="both"/>
      </w:pPr>
      <w:r>
        <w:rPr>
          <w:rFonts w:ascii="Times New Roman"/>
          <w:b w:val="false"/>
          <w:i w:val="false"/>
          <w:color w:val="000000"/>
          <w:sz w:val="28"/>
        </w:rPr>
        <w:t>
      размеры (длина, ширина в сантиметрах);</w:t>
      </w:r>
    </w:p>
    <w:bookmarkEnd w:id="9458"/>
    <w:bookmarkStart w:name="z7424" w:id="9459"/>
    <w:p>
      <w:pPr>
        <w:spacing w:after="0"/>
        <w:ind w:left="0"/>
        <w:jc w:val="both"/>
      </w:pPr>
      <w:r>
        <w:rPr>
          <w:rFonts w:ascii="Times New Roman"/>
          <w:b w:val="false"/>
          <w:i w:val="false"/>
          <w:color w:val="000000"/>
          <w:sz w:val="28"/>
        </w:rPr>
        <w:t>
      цвет (красно-багровый, синюшно-фиолетовый, бурый, зеленоватый, желтый);</w:t>
      </w:r>
    </w:p>
    <w:bookmarkEnd w:id="9459"/>
    <w:bookmarkStart w:name="z7425" w:id="9460"/>
    <w:p>
      <w:pPr>
        <w:spacing w:after="0"/>
        <w:ind w:left="0"/>
        <w:jc w:val="both"/>
      </w:pPr>
      <w:r>
        <w:rPr>
          <w:rFonts w:ascii="Times New Roman"/>
          <w:b w:val="false"/>
          <w:i w:val="false"/>
          <w:color w:val="000000"/>
          <w:sz w:val="28"/>
        </w:rPr>
        <w:t>
      состояние дна либо покрывающей корочки (влажная, западает по отношению к уровню окружающей кожи, на уровне или выше уровня окружающей кожи, отпадает по периферии, участок гипер и (или) гипопигментации);</w:t>
      </w:r>
    </w:p>
    <w:bookmarkEnd w:id="9460"/>
    <w:bookmarkStart w:name="z7426" w:id="9461"/>
    <w:p>
      <w:pPr>
        <w:spacing w:after="0"/>
        <w:ind w:left="0"/>
        <w:jc w:val="both"/>
      </w:pPr>
      <w:r>
        <w:rPr>
          <w:rFonts w:ascii="Times New Roman"/>
          <w:b w:val="false"/>
          <w:i w:val="false"/>
          <w:color w:val="000000"/>
          <w:sz w:val="28"/>
        </w:rPr>
        <w:t>
      состояние окружающих тканей: припухлость, гиперемия, с наложением крови, почвы.</w:t>
      </w:r>
    </w:p>
    <w:bookmarkEnd w:id="9461"/>
    <w:bookmarkStart w:name="z7427" w:id="9462"/>
    <w:p>
      <w:pPr>
        <w:spacing w:after="0"/>
        <w:ind w:left="0"/>
        <w:jc w:val="both"/>
      </w:pPr>
      <w:r>
        <w:rPr>
          <w:rFonts w:ascii="Times New Roman"/>
          <w:b w:val="false"/>
          <w:i w:val="false"/>
          <w:color w:val="000000"/>
          <w:sz w:val="28"/>
        </w:rPr>
        <w:t>
      6. При описании ран указываются:</w:t>
      </w:r>
    </w:p>
    <w:bookmarkEnd w:id="9462"/>
    <w:bookmarkStart w:name="z7428" w:id="9463"/>
    <w:p>
      <w:pPr>
        <w:spacing w:after="0"/>
        <w:ind w:left="0"/>
        <w:jc w:val="both"/>
      </w:pPr>
      <w:r>
        <w:rPr>
          <w:rFonts w:ascii="Times New Roman"/>
          <w:b w:val="false"/>
          <w:i w:val="false"/>
          <w:color w:val="000000"/>
          <w:sz w:val="28"/>
        </w:rPr>
        <w:t>
      точная анатомическая локализация;</w:t>
      </w:r>
    </w:p>
    <w:bookmarkEnd w:id="9463"/>
    <w:bookmarkStart w:name="z7429" w:id="9464"/>
    <w:p>
      <w:pPr>
        <w:spacing w:after="0"/>
        <w:ind w:left="0"/>
        <w:jc w:val="both"/>
      </w:pPr>
      <w:r>
        <w:rPr>
          <w:rFonts w:ascii="Times New Roman"/>
          <w:b w:val="false"/>
          <w:i w:val="false"/>
          <w:color w:val="000000"/>
          <w:sz w:val="28"/>
        </w:rPr>
        <w:t>
      форма и размеры раны при зиянии и сближении краев: линейная, веретеноообразная;</w:t>
      </w:r>
    </w:p>
    <w:bookmarkEnd w:id="9464"/>
    <w:bookmarkStart w:name="z7430" w:id="9465"/>
    <w:p>
      <w:pPr>
        <w:spacing w:after="0"/>
        <w:ind w:left="0"/>
        <w:jc w:val="both"/>
      </w:pPr>
      <w:r>
        <w:rPr>
          <w:rFonts w:ascii="Times New Roman"/>
          <w:b w:val="false"/>
          <w:i w:val="false"/>
          <w:color w:val="000000"/>
          <w:sz w:val="28"/>
        </w:rPr>
        <w:t>
      характер и особенности дефекта ткани, наличие дефекта "минус ткань";</w:t>
      </w:r>
    </w:p>
    <w:bookmarkEnd w:id="9465"/>
    <w:bookmarkStart w:name="z7431" w:id="9466"/>
    <w:p>
      <w:pPr>
        <w:spacing w:after="0"/>
        <w:ind w:left="0"/>
        <w:jc w:val="both"/>
      </w:pPr>
      <w:r>
        <w:rPr>
          <w:rFonts w:ascii="Times New Roman"/>
          <w:b w:val="false"/>
          <w:i w:val="false"/>
          <w:color w:val="000000"/>
          <w:sz w:val="28"/>
        </w:rPr>
        <w:t>
      особенности краев: осадненность, кровоподтечность, отслоенность, загрязненность, инородные включения;</w:t>
      </w:r>
    </w:p>
    <w:bookmarkEnd w:id="9466"/>
    <w:bookmarkStart w:name="z7432" w:id="9467"/>
    <w:p>
      <w:pPr>
        <w:spacing w:after="0"/>
        <w:ind w:left="0"/>
        <w:jc w:val="both"/>
      </w:pPr>
      <w:r>
        <w:rPr>
          <w:rFonts w:ascii="Times New Roman"/>
          <w:b w:val="false"/>
          <w:i w:val="false"/>
          <w:color w:val="000000"/>
          <w:sz w:val="28"/>
        </w:rPr>
        <w:t>
      рельеф скошенности стенок: ровные, гладкие, располагаются отвесно, скошена, подрыта;</w:t>
      </w:r>
    </w:p>
    <w:bookmarkEnd w:id="9467"/>
    <w:bookmarkStart w:name="z7433" w:id="9468"/>
    <w:p>
      <w:pPr>
        <w:spacing w:after="0"/>
        <w:ind w:left="0"/>
        <w:jc w:val="both"/>
      </w:pPr>
      <w:r>
        <w:rPr>
          <w:rFonts w:ascii="Times New Roman"/>
          <w:b w:val="false"/>
          <w:i w:val="false"/>
          <w:color w:val="000000"/>
          <w:sz w:val="28"/>
        </w:rPr>
        <w:t>
      осадненность концов;</w:t>
      </w:r>
    </w:p>
    <w:bookmarkEnd w:id="9468"/>
    <w:bookmarkStart w:name="z7434" w:id="9469"/>
    <w:p>
      <w:pPr>
        <w:spacing w:after="0"/>
        <w:ind w:left="0"/>
        <w:jc w:val="both"/>
      </w:pPr>
      <w:r>
        <w:rPr>
          <w:rFonts w:ascii="Times New Roman"/>
          <w:b w:val="false"/>
          <w:i w:val="false"/>
          <w:color w:val="000000"/>
          <w:sz w:val="28"/>
        </w:rPr>
        <w:t>
      особенности дна; наличие межтканевых соединительно-тканных перемычек, повреждений мышц, костей;</w:t>
      </w:r>
    </w:p>
    <w:bookmarkEnd w:id="9469"/>
    <w:bookmarkStart w:name="z7435" w:id="9470"/>
    <w:p>
      <w:pPr>
        <w:spacing w:after="0"/>
        <w:ind w:left="0"/>
        <w:jc w:val="both"/>
      </w:pPr>
      <w:r>
        <w:rPr>
          <w:rFonts w:ascii="Times New Roman"/>
          <w:b w:val="false"/>
          <w:i w:val="false"/>
          <w:color w:val="000000"/>
          <w:sz w:val="28"/>
        </w:rPr>
        <w:t>
      особенности повреждения волос в области раны: поперечно или косо пересечены в начальной и средней трети раны, в конечном отрезке волоса, с вывороченными луковицами;</w:t>
      </w:r>
    </w:p>
    <w:bookmarkEnd w:id="9470"/>
    <w:bookmarkStart w:name="z7436" w:id="9471"/>
    <w:p>
      <w:pPr>
        <w:spacing w:after="0"/>
        <w:ind w:left="0"/>
        <w:jc w:val="both"/>
      </w:pPr>
      <w:r>
        <w:rPr>
          <w:rFonts w:ascii="Times New Roman"/>
          <w:b w:val="false"/>
          <w:i w:val="false"/>
          <w:color w:val="000000"/>
          <w:sz w:val="28"/>
        </w:rPr>
        <w:t>
      особенности микрорельефа на плоскости разреза, разруба, распила хряща, кости: ровный, неровный, зазубренный.</w:t>
      </w:r>
    </w:p>
    <w:bookmarkEnd w:id="9471"/>
    <w:bookmarkStart w:name="z7437" w:id="9472"/>
    <w:p>
      <w:pPr>
        <w:spacing w:after="0"/>
        <w:ind w:left="0"/>
        <w:jc w:val="both"/>
      </w:pPr>
      <w:r>
        <w:rPr>
          <w:rFonts w:ascii="Times New Roman"/>
          <w:b w:val="false"/>
          <w:i w:val="false"/>
          <w:color w:val="000000"/>
          <w:sz w:val="28"/>
        </w:rPr>
        <w:t>
      7. При описании переломов (открытых) описываются:</w:t>
      </w:r>
    </w:p>
    <w:bookmarkEnd w:id="9472"/>
    <w:bookmarkStart w:name="z7438" w:id="9473"/>
    <w:p>
      <w:pPr>
        <w:spacing w:after="0"/>
        <w:ind w:left="0"/>
        <w:jc w:val="both"/>
      </w:pPr>
      <w:r>
        <w:rPr>
          <w:rFonts w:ascii="Times New Roman"/>
          <w:b w:val="false"/>
          <w:i w:val="false"/>
          <w:color w:val="000000"/>
          <w:sz w:val="28"/>
        </w:rPr>
        <w:t>
      точная анатомическая локализация;</w:t>
      </w:r>
    </w:p>
    <w:bookmarkEnd w:id="9473"/>
    <w:bookmarkStart w:name="z7439" w:id="9474"/>
    <w:p>
      <w:pPr>
        <w:spacing w:after="0"/>
        <w:ind w:left="0"/>
        <w:jc w:val="both"/>
      </w:pPr>
      <w:r>
        <w:rPr>
          <w:rFonts w:ascii="Times New Roman"/>
          <w:b w:val="false"/>
          <w:i w:val="false"/>
          <w:color w:val="000000"/>
          <w:sz w:val="28"/>
        </w:rPr>
        <w:t>
      форма (линейная, неправильная, многооскольчатая);</w:t>
      </w:r>
    </w:p>
    <w:bookmarkEnd w:id="9474"/>
    <w:bookmarkStart w:name="z7440" w:id="9475"/>
    <w:p>
      <w:pPr>
        <w:spacing w:after="0"/>
        <w:ind w:left="0"/>
        <w:jc w:val="both"/>
      </w:pPr>
      <w:r>
        <w:rPr>
          <w:rFonts w:ascii="Times New Roman"/>
          <w:b w:val="false"/>
          <w:i w:val="false"/>
          <w:color w:val="000000"/>
          <w:sz w:val="28"/>
        </w:rPr>
        <w:t>
      размеры;</w:t>
      </w:r>
    </w:p>
    <w:bookmarkEnd w:id="9475"/>
    <w:bookmarkStart w:name="z7441" w:id="9476"/>
    <w:p>
      <w:pPr>
        <w:spacing w:after="0"/>
        <w:ind w:left="0"/>
        <w:jc w:val="both"/>
      </w:pPr>
      <w:r>
        <w:rPr>
          <w:rFonts w:ascii="Times New Roman"/>
          <w:b w:val="false"/>
          <w:i w:val="false"/>
          <w:color w:val="000000"/>
          <w:sz w:val="28"/>
        </w:rPr>
        <w:t>
      направление линии перелома (вертикальное, горизонтальное, косо-вертикальное (сверху вниз, слева направо);</w:t>
      </w:r>
    </w:p>
    <w:bookmarkEnd w:id="9476"/>
    <w:bookmarkStart w:name="z7442" w:id="9477"/>
    <w:p>
      <w:pPr>
        <w:spacing w:after="0"/>
        <w:ind w:left="0"/>
        <w:jc w:val="both"/>
      </w:pPr>
      <w:r>
        <w:rPr>
          <w:rFonts w:ascii="Times New Roman"/>
          <w:b w:val="false"/>
          <w:i w:val="false"/>
          <w:color w:val="000000"/>
          <w:sz w:val="28"/>
        </w:rPr>
        <w:t>
      особенности повреждения позвоночника: локализация и свойства кровоизлияний в окружающих тканях, переломы тел, дужек и отростков позвонков, характер смещения, повреждения связочного аппарата, межпозвоночных дисков, надоболочных и подоболочных кровоизлияний, спинного мозга.</w:t>
      </w:r>
    </w:p>
    <w:bookmarkEnd w:id="9477"/>
    <w:bookmarkStart w:name="z7443" w:id="9478"/>
    <w:p>
      <w:pPr>
        <w:spacing w:after="0"/>
        <w:ind w:left="0"/>
        <w:jc w:val="both"/>
      </w:pPr>
      <w:r>
        <w:rPr>
          <w:rFonts w:ascii="Times New Roman"/>
          <w:b w:val="false"/>
          <w:i w:val="false"/>
          <w:color w:val="000000"/>
          <w:sz w:val="28"/>
        </w:rPr>
        <w:t>
      8. Описывается психическое состояние. Выявление симптомов психологического воздействия осуществляется путем выявления жалоб при опросе и наблюдения за поведением и состоянием пациента.</w:t>
      </w:r>
    </w:p>
    <w:bookmarkEnd w:id="9478"/>
    <w:bookmarkStart w:name="z7444" w:id="9479"/>
    <w:p>
      <w:pPr>
        <w:spacing w:after="0"/>
        <w:ind w:left="0"/>
        <w:jc w:val="both"/>
      </w:pPr>
      <w:r>
        <w:rPr>
          <w:rFonts w:ascii="Times New Roman"/>
          <w:b w:val="false"/>
          <w:i w:val="false"/>
          <w:color w:val="000000"/>
          <w:sz w:val="28"/>
        </w:rPr>
        <w:t>
      Описываются;</w:t>
      </w:r>
    </w:p>
    <w:bookmarkEnd w:id="9479"/>
    <w:bookmarkStart w:name="z7445" w:id="9480"/>
    <w:p>
      <w:pPr>
        <w:spacing w:after="0"/>
        <w:ind w:left="0"/>
        <w:jc w:val="both"/>
      </w:pPr>
      <w:r>
        <w:rPr>
          <w:rFonts w:ascii="Times New Roman"/>
          <w:b w:val="false"/>
          <w:i w:val="false"/>
          <w:color w:val="000000"/>
          <w:sz w:val="28"/>
        </w:rPr>
        <w:t>
      сознание (ясное, не нарушено, сознание нарушено, дезориентирован во времени, месте, собственной личности, при наличии дополнения и (или) разъяснения);</w:t>
      </w:r>
    </w:p>
    <w:bookmarkEnd w:id="9480"/>
    <w:bookmarkStart w:name="z7446" w:id="9481"/>
    <w:p>
      <w:pPr>
        <w:spacing w:after="0"/>
        <w:ind w:left="0"/>
        <w:jc w:val="both"/>
      </w:pPr>
      <w:r>
        <w:rPr>
          <w:rFonts w:ascii="Times New Roman"/>
          <w:b w:val="false"/>
          <w:i w:val="false"/>
          <w:color w:val="000000"/>
          <w:sz w:val="28"/>
        </w:rPr>
        <w:t>
      поведение (адекватный, пассивный, заторможенный, оцепенение, возбужденный, пугливый, плаксивый, при наличии дополнения и (или) разъяснения);</w:t>
      </w:r>
    </w:p>
    <w:bookmarkEnd w:id="9481"/>
    <w:bookmarkStart w:name="z7447" w:id="9482"/>
    <w:p>
      <w:pPr>
        <w:spacing w:after="0"/>
        <w:ind w:left="0"/>
        <w:jc w:val="both"/>
      </w:pPr>
      <w:r>
        <w:rPr>
          <w:rFonts w:ascii="Times New Roman"/>
          <w:b w:val="false"/>
          <w:i w:val="false"/>
          <w:color w:val="000000"/>
          <w:sz w:val="28"/>
        </w:rPr>
        <w:t>
      настроение и эмоции (ровный фон настроения, сниженный фон настроения (пассивность, уныние, пессимистичность, раздражительностьи (или) гневливость, повышенный фон настрения (жизнерадостность, бодрость, оптимистичность), страх, тревога, при наличии дополнения и (или) разъяснения);</w:t>
      </w:r>
    </w:p>
    <w:bookmarkEnd w:id="9482"/>
    <w:bookmarkStart w:name="z7448" w:id="9483"/>
    <w:p>
      <w:pPr>
        <w:spacing w:after="0"/>
        <w:ind w:left="0"/>
        <w:jc w:val="both"/>
      </w:pPr>
      <w:r>
        <w:rPr>
          <w:rFonts w:ascii="Times New Roman"/>
          <w:b w:val="false"/>
          <w:i w:val="false"/>
          <w:color w:val="000000"/>
          <w:sz w:val="28"/>
        </w:rPr>
        <w:t>
      мышление, память, речь (без особенностей, замедленное мышление и (или) речь, ускоренное мышление и (или) речь, обстоятельное и (или) детализированное мышление и (или) речь, бессвязное мышление, бредовые идеи, мысли о смерти, самоубийстве, нарушения памяти и внимания, при наличии дополнения и (или) разъяснения);</w:t>
      </w:r>
    </w:p>
    <w:bookmarkEnd w:id="9483"/>
    <w:bookmarkStart w:name="z7449" w:id="9484"/>
    <w:p>
      <w:pPr>
        <w:spacing w:after="0"/>
        <w:ind w:left="0"/>
        <w:jc w:val="both"/>
      </w:pPr>
      <w:r>
        <w:rPr>
          <w:rFonts w:ascii="Times New Roman"/>
          <w:b w:val="false"/>
          <w:i w:val="false"/>
          <w:color w:val="000000"/>
          <w:sz w:val="28"/>
        </w:rPr>
        <w:t>
      соматовегетативные расстройства (выявляются по жалобам больного): учащенное или усиленное сердцебиение, неприятные ощущения в области сердца, повышенная потливость, приливы жара или озноб, сухость во рту, дрожь в руках и (или) ногах и (или) теле, мышечное напряжение, неспособность расслабиться, чувство удушья или комка в горле, затрудненное дыхание, ощущение дискомфорта или боли в грудной клетке, "тяжесть в груди", головокружение, головные боли, чувство слабости, утомляемости, ощущение онемения и (или) покалывания, при наличии дополнения и (или) разъяснения);</w:t>
      </w:r>
    </w:p>
    <w:bookmarkEnd w:id="9484"/>
    <w:bookmarkStart w:name="z7450" w:id="9485"/>
    <w:p>
      <w:pPr>
        <w:spacing w:after="0"/>
        <w:ind w:left="0"/>
        <w:jc w:val="both"/>
      </w:pPr>
      <w:r>
        <w:rPr>
          <w:rFonts w:ascii="Times New Roman"/>
          <w:b w:val="false"/>
          <w:i w:val="false"/>
          <w:color w:val="000000"/>
          <w:sz w:val="28"/>
        </w:rPr>
        <w:t>
      не отраженные в вышеприведенных пунктах симптомы, выявленные медицинским работником симптомы: нарушения сна, аппетитта, наличие психотравмы, утрата интересов, скрытность, недоверчивость, сообщения об употреблении алкоголя, чувство отчаяния, галлюцинации (пациент озирается, разговаривает с невидимым собеседником), при наличии дополнения и (или) разъяснения).</w:t>
      </w:r>
    </w:p>
    <w:bookmarkEnd w:id="9485"/>
    <w:bookmarkStart w:name="z7451" w:id="9486"/>
    <w:p>
      <w:pPr>
        <w:spacing w:after="0"/>
        <w:ind w:left="0"/>
        <w:jc w:val="both"/>
      </w:pPr>
      <w:r>
        <w:rPr>
          <w:rFonts w:ascii="Times New Roman"/>
          <w:b w:val="false"/>
          <w:i w:val="false"/>
          <w:color w:val="000000"/>
          <w:sz w:val="28"/>
        </w:rPr>
        <w:t>
      9. В статистической карте выбывшего из стационара (круглосуточного и (или) дневного) с телесными повреждениями и (или) психологическим воздействием в результате жестокого обращения заполняются паспортные данные и общие сведения, где указываются ИИН, фамилия, имя, отчество (при его наличии), дата рождения, пол, возраст, национальность, гражданство, адрес проживания, место работы и (или) учебы и (или) детского учреждения с указанием должности, образование, наименование страховой компании с указанием номера страхового полиса (в случае страхования), тип возмещения затрат, социальный статус.</w:t>
      </w:r>
    </w:p>
    <w:bookmarkEnd w:id="9486"/>
    <w:bookmarkStart w:name="z7452" w:id="9487"/>
    <w:p>
      <w:pPr>
        <w:spacing w:after="0"/>
        <w:ind w:left="0"/>
        <w:jc w:val="both"/>
      </w:pPr>
      <w:r>
        <w:rPr>
          <w:rFonts w:ascii="Times New Roman"/>
          <w:b w:val="false"/>
          <w:i w:val="false"/>
          <w:color w:val="000000"/>
          <w:sz w:val="28"/>
        </w:rPr>
        <w:t>
      Указывается тип госпитализации (экстренная, плановая), первичная или повторная госпитализация, код госпитализации.</w:t>
      </w:r>
    </w:p>
    <w:bookmarkEnd w:id="9487"/>
    <w:bookmarkStart w:name="z7453" w:id="9488"/>
    <w:p>
      <w:pPr>
        <w:spacing w:after="0"/>
        <w:ind w:left="0"/>
        <w:jc w:val="both"/>
      </w:pPr>
      <w:r>
        <w:rPr>
          <w:rFonts w:ascii="Times New Roman"/>
          <w:b w:val="false"/>
          <w:i w:val="false"/>
          <w:color w:val="000000"/>
          <w:sz w:val="28"/>
        </w:rPr>
        <w:t>
      Заполняются сведения о лицах, направивших на госпитализацию и наименование направившей медицинской организации.</w:t>
      </w:r>
    </w:p>
    <w:bookmarkEnd w:id="9488"/>
    <w:bookmarkStart w:name="z7454" w:id="9489"/>
    <w:p>
      <w:pPr>
        <w:spacing w:after="0"/>
        <w:ind w:left="0"/>
        <w:jc w:val="both"/>
      </w:pPr>
      <w:r>
        <w:rPr>
          <w:rFonts w:ascii="Times New Roman"/>
          <w:b w:val="false"/>
          <w:i w:val="false"/>
          <w:color w:val="000000"/>
          <w:sz w:val="28"/>
        </w:rPr>
        <w:t>
      Указывается диагноз направившей организации и диагноз при поступлении.</w:t>
      </w:r>
    </w:p>
    <w:bookmarkEnd w:id="9489"/>
    <w:bookmarkStart w:name="z7455" w:id="9490"/>
    <w:p>
      <w:pPr>
        <w:spacing w:after="0"/>
        <w:ind w:left="0"/>
        <w:jc w:val="both"/>
      </w:pPr>
      <w:r>
        <w:rPr>
          <w:rFonts w:ascii="Times New Roman"/>
          <w:b w:val="false"/>
          <w:i w:val="false"/>
          <w:color w:val="000000"/>
          <w:sz w:val="28"/>
        </w:rPr>
        <w:t xml:space="preserve">
      Указывается вид травмы (бытовая, уличная, дорожно-транспортная, школьная, спортивная), синдром жестокого обращения с уточнением (оставление без внимания или заброшенность, физическая, сексуальная, и (или) психологическая жестокость, другие синдромы жестокого обращения, синдром неуточненного жестокого обращения). </w:t>
      </w:r>
    </w:p>
    <w:bookmarkEnd w:id="9490"/>
    <w:bookmarkStart w:name="z7456" w:id="9491"/>
    <w:p>
      <w:pPr>
        <w:spacing w:after="0"/>
        <w:ind w:left="0"/>
        <w:jc w:val="both"/>
      </w:pPr>
      <w:r>
        <w:rPr>
          <w:rFonts w:ascii="Times New Roman"/>
          <w:b w:val="false"/>
          <w:i w:val="false"/>
          <w:color w:val="000000"/>
          <w:sz w:val="28"/>
        </w:rPr>
        <w:t xml:space="preserve">
      Указываются сведения о госпитализации с лицом по уходу и (или) с кормящей матерью, дата и время госпитализации, отделение, номер палаты. </w:t>
      </w:r>
    </w:p>
    <w:bookmarkEnd w:id="9491"/>
    <w:bookmarkStart w:name="z7457" w:id="9492"/>
    <w:p>
      <w:pPr>
        <w:spacing w:after="0"/>
        <w:ind w:left="0"/>
        <w:jc w:val="both"/>
      </w:pPr>
      <w:r>
        <w:rPr>
          <w:rFonts w:ascii="Times New Roman"/>
          <w:b w:val="false"/>
          <w:i w:val="false"/>
          <w:color w:val="000000"/>
          <w:sz w:val="28"/>
        </w:rPr>
        <w:t xml:space="preserve">
      Заполняются сведения о нахождении в отделении реанимации, указывается профиль койки. </w:t>
      </w:r>
    </w:p>
    <w:bookmarkEnd w:id="9492"/>
    <w:bookmarkStart w:name="z7458" w:id="9493"/>
    <w:p>
      <w:pPr>
        <w:spacing w:after="0"/>
        <w:ind w:left="0"/>
        <w:jc w:val="both"/>
      </w:pPr>
      <w:r>
        <w:rPr>
          <w:rFonts w:ascii="Times New Roman"/>
          <w:b w:val="false"/>
          <w:i w:val="false"/>
          <w:color w:val="000000"/>
          <w:sz w:val="28"/>
        </w:rPr>
        <w:t>
      Сведения о виде транспортировки (самостоятельно, доставлен бригадой скорой помощи и (или) медицинской авиации, в сопровождении физических лиц).</w:t>
      </w:r>
    </w:p>
    <w:bookmarkEnd w:id="9493"/>
    <w:bookmarkStart w:name="z7459" w:id="9494"/>
    <w:p>
      <w:pPr>
        <w:spacing w:after="0"/>
        <w:ind w:left="0"/>
        <w:jc w:val="both"/>
      </w:pPr>
      <w:r>
        <w:rPr>
          <w:rFonts w:ascii="Times New Roman"/>
          <w:b w:val="false"/>
          <w:i w:val="false"/>
          <w:color w:val="000000"/>
          <w:sz w:val="28"/>
        </w:rPr>
        <w:t>
      Заполняются сведения о результатах исследования на ВИЧ-инфекцию, группа крови и резус-фактор, об аллергических реакциях и побочных действиях лекарственных средств.</w:t>
      </w:r>
    </w:p>
    <w:bookmarkEnd w:id="9494"/>
    <w:bookmarkStart w:name="z7460" w:id="9495"/>
    <w:p>
      <w:pPr>
        <w:spacing w:after="0"/>
        <w:ind w:left="0"/>
        <w:jc w:val="both"/>
      </w:pPr>
      <w:r>
        <w:rPr>
          <w:rFonts w:ascii="Times New Roman"/>
          <w:b w:val="false"/>
          <w:i w:val="false"/>
          <w:color w:val="000000"/>
          <w:sz w:val="28"/>
        </w:rPr>
        <w:t xml:space="preserve">
      Указывается заключительный диагноз, осложнения и сопутствующие заболевания. </w:t>
      </w:r>
    </w:p>
    <w:bookmarkEnd w:id="9495"/>
    <w:bookmarkStart w:name="z7461" w:id="9496"/>
    <w:p>
      <w:pPr>
        <w:spacing w:after="0"/>
        <w:ind w:left="0"/>
        <w:jc w:val="both"/>
      </w:pPr>
      <w:r>
        <w:rPr>
          <w:rFonts w:ascii="Times New Roman"/>
          <w:b w:val="false"/>
          <w:i w:val="false"/>
          <w:color w:val="000000"/>
          <w:sz w:val="28"/>
        </w:rPr>
        <w:t xml:space="preserve">
      Заполняются сведения о проведении хирургических операций. </w:t>
      </w:r>
    </w:p>
    <w:bookmarkEnd w:id="9496"/>
    <w:bookmarkStart w:name="z7462" w:id="9497"/>
    <w:p>
      <w:pPr>
        <w:spacing w:after="0"/>
        <w:ind w:left="0"/>
        <w:jc w:val="both"/>
      </w:pPr>
      <w:r>
        <w:rPr>
          <w:rFonts w:ascii="Times New Roman"/>
          <w:b w:val="false"/>
          <w:i w:val="false"/>
          <w:color w:val="000000"/>
          <w:sz w:val="28"/>
        </w:rPr>
        <w:t>
      Также указываются заключительные сведения (исходы пребывания и лечения, дата и время выписки (смерти), количество проведенных койко-дней, фамилия, имя, отчество (при наличии) лечащего врача и заведующего отделением).</w:t>
      </w:r>
    </w:p>
    <w:bookmarkEnd w:id="9497"/>
    <w:bookmarkStart w:name="z7463" w:id="9498"/>
    <w:p>
      <w:pPr>
        <w:spacing w:after="0"/>
        <w:ind w:left="0"/>
        <w:jc w:val="both"/>
      </w:pPr>
      <w:r>
        <w:rPr>
          <w:rFonts w:ascii="Times New Roman"/>
          <w:b w:val="false"/>
          <w:i w:val="false"/>
          <w:color w:val="000000"/>
          <w:sz w:val="28"/>
        </w:rPr>
        <w:t>
      10. В статистической карте пациента с телесными повреждениями и (или) психологическим воздействием в результате жестокого обращения, получившего помощь в амбулаторных условиях, заполняются паспортные данные и общие сведения, где указываются ИИН, фамилия, имя, отчество (при его наличии), дата рождения, пол, возраст, национальность, гражданство, адрес проживания, место работы и (или) учебы и (или) детского учреждения с указанием должности, образование, наименование страховой компании с указанием номера страхового полиса (в случае страхования), тип возмещения затрат, социальный статус, повод обращения (профилактический осмотр, заболевание, травма).</w:t>
      </w:r>
    </w:p>
    <w:bookmarkEnd w:id="9498"/>
    <w:bookmarkStart w:name="z7464" w:id="9499"/>
    <w:p>
      <w:pPr>
        <w:spacing w:after="0"/>
        <w:ind w:left="0"/>
        <w:jc w:val="both"/>
      </w:pPr>
      <w:r>
        <w:rPr>
          <w:rFonts w:ascii="Times New Roman"/>
          <w:b w:val="false"/>
          <w:i w:val="false"/>
          <w:color w:val="000000"/>
          <w:sz w:val="28"/>
        </w:rPr>
        <w:t xml:space="preserve">
      Указывается вид травмы (бытовая, уличная, дорожно-транспортная), школьная, спортивная), синдром жестокого обращения с уточнением (оставление без внимания или заброшенность, физическая, сексуальная, и (или) психологическая жестокость, другие синдромы жестокого обращения, синдром неуточненного жестокого обращения). </w:t>
      </w:r>
    </w:p>
    <w:bookmarkEnd w:id="9499"/>
    <w:bookmarkStart w:name="z7465" w:id="9500"/>
    <w:p>
      <w:pPr>
        <w:spacing w:after="0"/>
        <w:ind w:left="0"/>
        <w:jc w:val="both"/>
      </w:pPr>
      <w:r>
        <w:rPr>
          <w:rFonts w:ascii="Times New Roman"/>
          <w:b w:val="false"/>
          <w:i w:val="false"/>
          <w:color w:val="000000"/>
          <w:sz w:val="28"/>
        </w:rPr>
        <w:t>
      Вносятся данные о направившем лице, заключительный диагноз, а также сведения о проведенных операциях, манипуляциях.</w:t>
      </w:r>
    </w:p>
    <w:bookmarkEnd w:id="9500"/>
    <w:bookmarkStart w:name="z7466" w:id="9501"/>
    <w:p>
      <w:pPr>
        <w:spacing w:after="0"/>
        <w:ind w:left="0"/>
        <w:jc w:val="both"/>
      </w:pPr>
      <w:r>
        <w:rPr>
          <w:rFonts w:ascii="Times New Roman"/>
          <w:b w:val="false"/>
          <w:i w:val="false"/>
          <w:color w:val="000000"/>
          <w:sz w:val="28"/>
        </w:rPr>
        <w:t>
      Указывается исход обращения, подтверждение случаев поликлинического обращения и дата его завершения.</w:t>
      </w:r>
    </w:p>
    <w:bookmarkEnd w:id="9501"/>
    <w:bookmarkStart w:name="z7467" w:id="9502"/>
    <w:p>
      <w:pPr>
        <w:spacing w:after="0"/>
        <w:ind w:left="0"/>
        <w:jc w:val="both"/>
      </w:pPr>
      <w:r>
        <w:rPr>
          <w:rFonts w:ascii="Times New Roman"/>
          <w:b w:val="false"/>
          <w:i w:val="false"/>
          <w:color w:val="000000"/>
          <w:sz w:val="28"/>
        </w:rPr>
        <w:t>
      Вносятся сведения о враче (фамилия, имя, отчество (при его наличии), идентификатор).</w:t>
      </w:r>
    </w:p>
    <w:bookmarkEnd w:id="9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