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af084" w14:textId="c2af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жүйесіндегі медициналық көмектің тізбесін бекіту туралы</w:t>
      </w:r>
    </w:p>
    <w:p>
      <w:pPr>
        <w:spacing w:after="0"/>
        <w:ind w:left="0"/>
        <w:jc w:val="both"/>
      </w:pPr>
      <w:r>
        <w:rPr>
          <w:rFonts w:ascii="Times New Roman"/>
          <w:b w:val="false"/>
          <w:i w:val="false"/>
          <w:color w:val="000000"/>
          <w:sz w:val="28"/>
        </w:rPr>
        <w:t>Қазақстан Республикасы Үкіметінің 2019 жылғы 20 маусымдағы № 421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2020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23.09.2025 </w:t>
      </w:r>
      <w:r>
        <w:rPr>
          <w:rFonts w:ascii="Times New Roman"/>
          <w:b w:val="false"/>
          <w:i w:val="false"/>
          <w:color w:val="000000"/>
          <w:sz w:val="28"/>
        </w:rPr>
        <w:t>№ 786</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және 07.05.2025 бастап туындаған қатынастарға қолданылады)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міндетті әлеуметтік медициналық сақтандыру жүйесіндегі медициналық көмектің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2020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20 маусымдағы</w:t>
            </w:r>
            <w:r>
              <w:br/>
            </w:r>
            <w:r>
              <w:rPr>
                <w:rFonts w:ascii="Times New Roman"/>
                <w:b w:val="false"/>
                <w:i w:val="false"/>
                <w:color w:val="000000"/>
                <w:sz w:val="20"/>
              </w:rPr>
              <w:t>№ 421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Міндетті әлеуметтік медициналық сақтандыру  жүйесіндегі медициналық көмектің  тізбесі</w:t>
      </w:r>
    </w:p>
    <w:bookmarkEnd w:id="3"/>
    <w:p>
      <w:pPr>
        <w:spacing w:after="0"/>
        <w:ind w:left="0"/>
        <w:jc w:val="both"/>
      </w:pPr>
      <w:r>
        <w:rPr>
          <w:rFonts w:ascii="Times New Roman"/>
          <w:b w:val="false"/>
          <w:i w:val="false"/>
          <w:color w:val="ff0000"/>
          <w:sz w:val="28"/>
        </w:rPr>
        <w:t xml:space="preserve">
      Ескерту. Тізбе жаңа редакцияда - ҚР Үкіметінің 15.12.2025 </w:t>
      </w:r>
      <w:r>
        <w:rPr>
          <w:rFonts w:ascii="Times New Roman"/>
          <w:b w:val="false"/>
          <w:i w:val="false"/>
          <w:color w:val="ff0000"/>
          <w:sz w:val="28"/>
        </w:rPr>
        <w:t>№ 1086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қарағыз) қаулысымен.</w:t>
      </w:r>
    </w:p>
    <w:bookmarkStart w:name="z6" w:id="4"/>
    <w:p>
      <w:pPr>
        <w:spacing w:after="0"/>
        <w:ind w:left="0"/>
        <w:jc w:val="both"/>
      </w:pPr>
      <w:r>
        <w:rPr>
          <w:rFonts w:ascii="Times New Roman"/>
          <w:b w:val="false"/>
          <w:i w:val="false"/>
          <w:color w:val="000000"/>
          <w:sz w:val="28"/>
        </w:rPr>
        <w:t>
      Міндетті әлеуметтік медициналық сақтандыру жүйесіндегі медициналық көмекке мыналар кіреді:</w:t>
      </w:r>
    </w:p>
    <w:bookmarkEnd w:id="4"/>
    <w:bookmarkStart w:name="z7" w:id="5"/>
    <w:p>
      <w:pPr>
        <w:spacing w:after="0"/>
        <w:ind w:left="0"/>
        <w:jc w:val="both"/>
      </w:pPr>
      <w:r>
        <w:rPr>
          <w:rFonts w:ascii="Times New Roman"/>
          <w:b w:val="false"/>
          <w:i w:val="false"/>
          <w:color w:val="000000"/>
          <w:sz w:val="28"/>
        </w:rPr>
        <w:t>
      1. Амбулаториялық жағдайлардағы мамандандырылған медициналық көмек (тегін медициналық көмектің кепілдік берілген көлемі (бұдан әрі – ТМККК) шеңберінде аурулардың профилактикасы, диагностикасы және скринингтік зерттеу жағдайларын қоспағанда):</w:t>
      </w:r>
    </w:p>
    <w:bookmarkEnd w:id="5"/>
    <w:bookmarkStart w:name="z8" w:id="6"/>
    <w:p>
      <w:pPr>
        <w:spacing w:after="0"/>
        <w:ind w:left="0"/>
        <w:jc w:val="both"/>
      </w:pPr>
      <w:r>
        <w:rPr>
          <w:rFonts w:ascii="Times New Roman"/>
          <w:b w:val="false"/>
          <w:i w:val="false"/>
          <w:color w:val="000000"/>
          <w:sz w:val="28"/>
        </w:rPr>
        <w:t>
      1) уәкілетті орган айқындаған тәртіппен және кезеңділікпен профилактикалық медициналық қарап-тексеру;</w:t>
      </w:r>
    </w:p>
    <w:bookmarkEnd w:id="6"/>
    <w:bookmarkStart w:name="z9" w:id="7"/>
    <w:p>
      <w:pPr>
        <w:spacing w:after="0"/>
        <w:ind w:left="0"/>
        <w:jc w:val="both"/>
      </w:pPr>
      <w:r>
        <w:rPr>
          <w:rFonts w:ascii="Times New Roman"/>
          <w:b w:val="false"/>
          <w:i w:val="false"/>
          <w:color w:val="000000"/>
          <w:sz w:val="28"/>
        </w:rPr>
        <w:t>
      2) бейінді мамандардың қабылдауы және консультация беруі, сондай-ақ елдегі эпидемиологиялық жағдайдың нашарлауына әкелетін аурулар кезінде және оларға күдік туындаған жағдайларда үйде мобильдік бригада көрсететін қызметтер;</w:t>
      </w:r>
    </w:p>
    <w:bookmarkEnd w:id="7"/>
    <w:bookmarkStart w:name="z10" w:id="8"/>
    <w:p>
      <w:pPr>
        <w:spacing w:after="0"/>
        <w:ind w:left="0"/>
        <w:jc w:val="both"/>
      </w:pPr>
      <w:r>
        <w:rPr>
          <w:rFonts w:ascii="Times New Roman"/>
          <w:b w:val="false"/>
          <w:i w:val="false"/>
          <w:color w:val="000000"/>
          <w:sz w:val="28"/>
        </w:rPr>
        <w:t>
      3) уәкілетті орган белгілеген тәртіппен және кезеңділікпен бейінді мамандардың созылмалы аурулары бар адамдарды динамикалық байқауда ұстауы;</w:t>
      </w:r>
    </w:p>
    <w:bookmarkEnd w:id="8"/>
    <w:bookmarkStart w:name="z11" w:id="9"/>
    <w:p>
      <w:pPr>
        <w:spacing w:after="0"/>
        <w:ind w:left="0"/>
        <w:jc w:val="both"/>
      </w:pPr>
      <w:r>
        <w:rPr>
          <w:rFonts w:ascii="Times New Roman"/>
          <w:b w:val="false"/>
          <w:i w:val="false"/>
          <w:color w:val="000000"/>
          <w:sz w:val="28"/>
        </w:rPr>
        <w:t>
      4) уәкілетті орган бекіткен тізбе бойынша халықтың жекелеген санаттарына шұғыл және жоспарлы нысанда стоматологиялық көмек көрсету;</w:t>
      </w:r>
    </w:p>
    <w:bookmarkEnd w:id="9"/>
    <w:bookmarkStart w:name="z12" w:id="10"/>
    <w:p>
      <w:pPr>
        <w:spacing w:after="0"/>
        <w:ind w:left="0"/>
        <w:jc w:val="both"/>
      </w:pPr>
      <w:r>
        <w:rPr>
          <w:rFonts w:ascii="Times New Roman"/>
          <w:b w:val="false"/>
          <w:i w:val="false"/>
          <w:color w:val="000000"/>
          <w:sz w:val="28"/>
        </w:rPr>
        <w:t>
      5) уәкілетті орган айқындайтын тізбе бойынша диагностикалық көрсетілетін қызметтер, оның ішінде зертханалық диагностика;</w:t>
      </w:r>
    </w:p>
    <w:bookmarkEnd w:id="10"/>
    <w:bookmarkStart w:name="z13" w:id="11"/>
    <w:p>
      <w:pPr>
        <w:spacing w:after="0"/>
        <w:ind w:left="0"/>
        <w:jc w:val="both"/>
      </w:pPr>
      <w:r>
        <w:rPr>
          <w:rFonts w:ascii="Times New Roman"/>
          <w:b w:val="false"/>
          <w:i w:val="false"/>
          <w:color w:val="000000"/>
          <w:sz w:val="28"/>
        </w:rPr>
        <w:t>
      6) уәкілетті орган айқындайтын тізбе бойынша емшаралар мен манипуляциялар;</w:t>
      </w:r>
    </w:p>
    <w:bookmarkEnd w:id="11"/>
    <w:bookmarkStart w:name="z14" w:id="12"/>
    <w:p>
      <w:pPr>
        <w:spacing w:after="0"/>
        <w:ind w:left="0"/>
        <w:jc w:val="both"/>
      </w:pPr>
      <w:r>
        <w:rPr>
          <w:rFonts w:ascii="Times New Roman"/>
          <w:b w:val="false"/>
          <w:i w:val="false"/>
          <w:color w:val="000000"/>
          <w:sz w:val="28"/>
        </w:rPr>
        <w:t>
      7) тұқым қуалайтын туа біткен ақаулар мен дамудағы ауытқуды ерте анықтауға уәкілетті орган айқындаған скринингтік зерттеу.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Үкіметінің 15.12.2025 </w:t>
      </w:r>
      <w:r>
        <w:rPr>
          <w:rFonts w:ascii="Times New Roman"/>
          <w:b w:val="false"/>
          <w:i w:val="false"/>
          <w:color w:val="ff0000"/>
          <w:sz w:val="28"/>
        </w:rPr>
        <w:t>№ 1086</w:t>
      </w:r>
      <w:r>
        <w:rPr>
          <w:rFonts w:ascii="Times New Roman"/>
          <w:b w:val="false"/>
          <w:i w:val="false"/>
          <w:color w:val="ff0000"/>
          <w:sz w:val="28"/>
        </w:rPr>
        <w:t xml:space="preserve"> қаулысымен (мәтін алып тасталды).</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3. Стационарды алмастыратын жағдайларда мамандандырылған, оның ішінде жоғары технологиялық медициналық көмек (ТМККК шеңберінде ауруларды емдеу жағдайларын қоспағанда), сондай-ақ елдегі эпидемиологиялық жағдайдың нашарлауын туындататын аурулар кезінде және оларға күдік туындаған жағдайларда үйде стационар көрсететін қызметтер.</w:t>
      </w:r>
    </w:p>
    <w:bookmarkEnd w:id="13"/>
    <w:bookmarkStart w:name="z17" w:id="14"/>
    <w:p>
      <w:pPr>
        <w:spacing w:after="0"/>
        <w:ind w:left="0"/>
        <w:jc w:val="both"/>
      </w:pPr>
      <w:r>
        <w:rPr>
          <w:rFonts w:ascii="Times New Roman"/>
          <w:b w:val="false"/>
          <w:i w:val="false"/>
          <w:color w:val="000000"/>
          <w:sz w:val="28"/>
        </w:rPr>
        <w:t>
      4. Стационарлық жағдайларда:</w:t>
      </w:r>
    </w:p>
    <w:bookmarkEnd w:id="14"/>
    <w:bookmarkStart w:name="z18" w:id="15"/>
    <w:p>
      <w:pPr>
        <w:spacing w:after="0"/>
        <w:ind w:left="0"/>
        <w:jc w:val="both"/>
      </w:pPr>
      <w:r>
        <w:rPr>
          <w:rFonts w:ascii="Times New Roman"/>
          <w:b w:val="false"/>
          <w:i w:val="false"/>
          <w:color w:val="000000"/>
          <w:sz w:val="28"/>
        </w:rPr>
        <w:t>
      1) ТМККК шеңберінде ауруларды емдеу жағдайларын қоспағанда, бет қаңқасы мен бастың туа біткен анатомиялық кемістігі бар балаларға реконструкциялық, пластикалық хирургиялық операцияларды қоса алғанда, жоспарлы нысандағы;</w:t>
      </w:r>
    </w:p>
    <w:bookmarkEnd w:id="15"/>
    <w:bookmarkStart w:name="z19" w:id="16"/>
    <w:p>
      <w:pPr>
        <w:spacing w:after="0"/>
        <w:ind w:left="0"/>
        <w:jc w:val="both"/>
      </w:pPr>
      <w:r>
        <w:rPr>
          <w:rFonts w:ascii="Times New Roman"/>
          <w:b w:val="false"/>
          <w:i w:val="false"/>
          <w:color w:val="000000"/>
          <w:sz w:val="28"/>
        </w:rPr>
        <w:t>
      2) ТМККК шеңберінде ауруларды емдеу жағдайларын қоспағанда, шұғыл нысандағы мамандандырылған, оның ішінде жоғары технологиялы медициналық көмек, оның ішінде тәулік бойғы стационар жағдайларында емдеуді қажет етпейтін диагнозды анықтағанға дейін тәулік бойғы стационардың қабылдау бөлімшесінде емдік-диагностикалық іс-шаралар жүргізу.</w:t>
      </w:r>
    </w:p>
    <w:bookmarkEnd w:id="16"/>
    <w:bookmarkStart w:name="z20" w:id="17"/>
    <w:p>
      <w:pPr>
        <w:spacing w:after="0"/>
        <w:ind w:left="0"/>
        <w:jc w:val="both"/>
      </w:pPr>
      <w:r>
        <w:rPr>
          <w:rFonts w:ascii="Times New Roman"/>
          <w:b w:val="false"/>
          <w:i w:val="false"/>
          <w:color w:val="000000"/>
          <w:sz w:val="28"/>
        </w:rPr>
        <w:t>
      5. Уәкілетті орган айқындайтын аурулардың тізбесі бойынша медициналық оңалту (ТМККК шеңберінде ауруларды емдеу жағдайларын қоспағанда).</w:t>
      </w:r>
    </w:p>
    <w:bookmarkEnd w:id="17"/>
    <w:bookmarkStart w:name="z21" w:id="18"/>
    <w:p>
      <w:pPr>
        <w:spacing w:after="0"/>
        <w:ind w:left="0"/>
        <w:jc w:val="both"/>
      </w:pPr>
      <w:r>
        <w:rPr>
          <w:rFonts w:ascii="Times New Roman"/>
          <w:b w:val="false"/>
          <w:i w:val="false"/>
          <w:color w:val="000000"/>
          <w:sz w:val="28"/>
        </w:rPr>
        <w:t>
      6. Амбулаториялық, стационарды алмастыратын және стационарлық жағдайларда мамандырылған медициналық көмек көрсету кезіндегі патологиялық-анатомиялық диагностика.</w:t>
      </w:r>
    </w:p>
    <w:bookmarkEnd w:id="18"/>
    <w:bookmarkStart w:name="z22" w:id="19"/>
    <w:p>
      <w:pPr>
        <w:spacing w:after="0"/>
        <w:ind w:left="0"/>
        <w:jc w:val="both"/>
      </w:pPr>
      <w:r>
        <w:rPr>
          <w:rFonts w:ascii="Times New Roman"/>
          <w:b w:val="false"/>
          <w:i w:val="false"/>
          <w:color w:val="000000"/>
          <w:sz w:val="28"/>
        </w:rPr>
        <w:t>
      7. Ағзаларды (ағзаның бөлігін) және (немесе) тіндерді (тіннің бөлігін) транспланттау мақсатында қайтыс болғаннан кейінгі донорды ағзаларын (ағзасының бөлігін) және (немесе) тіндерін (тінінің бөлігін) алуға дайындау, ағзаларды (ағзаның бөлігін) және (немесе) тіндерді (тіннің бөлігін) алу, консервациялау, дайындау, сақтау, тасымалдау ұсынылады.</w:t>
      </w:r>
    </w:p>
    <w:bookmarkEnd w:id="19"/>
    <w:bookmarkStart w:name="z23" w:id="20"/>
    <w:p>
      <w:pPr>
        <w:spacing w:after="0"/>
        <w:ind w:left="0"/>
        <w:jc w:val="both"/>
      </w:pPr>
      <w:r>
        <w:rPr>
          <w:rFonts w:ascii="Times New Roman"/>
          <w:b w:val="false"/>
          <w:i w:val="false"/>
          <w:color w:val="000000"/>
          <w:sz w:val="28"/>
        </w:rPr>
        <w:t>
      8. Мынадай:</w:t>
      </w:r>
    </w:p>
    <w:bookmarkEnd w:id="20"/>
    <w:bookmarkStart w:name="z24" w:id="21"/>
    <w:p>
      <w:pPr>
        <w:spacing w:after="0"/>
        <w:ind w:left="0"/>
        <w:jc w:val="both"/>
      </w:pPr>
      <w:r>
        <w:rPr>
          <w:rFonts w:ascii="Times New Roman"/>
          <w:b w:val="false"/>
          <w:i w:val="false"/>
          <w:color w:val="000000"/>
          <w:sz w:val="28"/>
        </w:rPr>
        <w:t>
      1) денсаулық сақтау ұйымдарының дәрілік формулярларына сәйкес стационарлық және стационарды алмастыратын жағдайларда мамандандырылған, оның ішінде жоғары технологиялы медициналық көмек;</w:t>
      </w:r>
    </w:p>
    <w:bookmarkEnd w:id="21"/>
    <w:bookmarkStart w:name="z25" w:id="22"/>
    <w:p>
      <w:pPr>
        <w:spacing w:after="0"/>
        <w:ind w:left="0"/>
        <w:jc w:val="both"/>
      </w:pPr>
      <w:r>
        <w:rPr>
          <w:rFonts w:ascii="Times New Roman"/>
          <w:b w:val="false"/>
          <w:i w:val="false"/>
          <w:color w:val="000000"/>
          <w:sz w:val="28"/>
        </w:rPr>
        <w:t>
      2) уәкілетті орган бекітетін белгілі бір аурулары бар (күйдегі) азаматтардың жекелеген санаттары үшін дәрілік заттар, медициналық бұйымдар тізбесіне сәйкес амбулаториялық жағдайларда медициналық-санитариялық алғашқы және мамандандырылған медициналық көмек көрсету кезінде дәрілік заттармен, медициналық бұйымдармен, мамандандырылған емдік өнімдермен, иммундық-биологиялық препараттармен қамтамасыз ету.</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